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1151" w:rsidRDefault="004F1151" w:rsidP="00466F9A">
      <w:pPr>
        <w:pStyle w:val="a3"/>
        <w:shd w:val="clear" w:color="auto" w:fill="auto"/>
        <w:spacing w:line="298" w:lineRule="exact"/>
        <w:ind w:right="-285" w:firstLine="0"/>
        <w:jc w:val="left"/>
      </w:pPr>
      <w:r>
        <w:t xml:space="preserve">Принято на заседании            </w:t>
      </w:r>
      <w:r w:rsidR="00680D6A">
        <w:t xml:space="preserve">                            </w:t>
      </w:r>
      <w:r>
        <w:t xml:space="preserve">      Утверждаю</w:t>
      </w:r>
    </w:p>
    <w:p w:rsidR="004F1151" w:rsidRDefault="004F1151" w:rsidP="00466F9A">
      <w:pPr>
        <w:pStyle w:val="a3"/>
        <w:shd w:val="clear" w:color="auto" w:fill="auto"/>
        <w:spacing w:line="298" w:lineRule="exact"/>
        <w:ind w:right="-285" w:firstLine="0"/>
        <w:jc w:val="left"/>
      </w:pPr>
      <w:r>
        <w:t xml:space="preserve">Педсовета                                                        </w:t>
      </w:r>
      <w:r>
        <w:tab/>
        <w:t xml:space="preserve">    Директор МБОУ ООШ с.Мендяново</w:t>
      </w:r>
    </w:p>
    <w:p w:rsidR="004F1151" w:rsidRDefault="004F1151" w:rsidP="00466F9A">
      <w:pPr>
        <w:pStyle w:val="a3"/>
        <w:shd w:val="clear" w:color="auto" w:fill="auto"/>
        <w:spacing w:line="298" w:lineRule="exact"/>
        <w:ind w:right="-285" w:firstLine="0"/>
        <w:jc w:val="left"/>
      </w:pPr>
      <w:r>
        <w:t xml:space="preserve">Протокол №____  </w:t>
      </w:r>
      <w:r>
        <w:tab/>
      </w:r>
      <w:r>
        <w:tab/>
      </w:r>
      <w:r>
        <w:tab/>
      </w:r>
      <w:r>
        <w:tab/>
      </w:r>
      <w:r>
        <w:tab/>
        <w:t xml:space="preserve">     __________З.Г. Ситдикова</w:t>
      </w:r>
    </w:p>
    <w:p w:rsidR="004F1151" w:rsidRDefault="004F1151" w:rsidP="00466F9A">
      <w:pPr>
        <w:pStyle w:val="a3"/>
        <w:shd w:val="clear" w:color="auto" w:fill="auto"/>
        <w:spacing w:line="298" w:lineRule="exact"/>
        <w:ind w:right="-285" w:firstLine="0"/>
        <w:jc w:val="left"/>
      </w:pPr>
      <w:r>
        <w:t>от «___»________2018г.</w:t>
      </w:r>
      <w:r>
        <w:tab/>
      </w:r>
      <w:r>
        <w:tab/>
      </w:r>
      <w:r>
        <w:tab/>
      </w:r>
      <w:r>
        <w:tab/>
        <w:t xml:space="preserve">     Приказ № _______     </w:t>
      </w:r>
    </w:p>
    <w:p w:rsidR="004F1151" w:rsidRDefault="004F1151" w:rsidP="00466F9A">
      <w:pPr>
        <w:pStyle w:val="a3"/>
        <w:shd w:val="clear" w:color="auto" w:fill="auto"/>
        <w:spacing w:line="298" w:lineRule="exact"/>
        <w:ind w:right="-285" w:firstLine="0"/>
        <w:jc w:val="left"/>
      </w:pPr>
      <w:r>
        <w:t xml:space="preserve">              </w:t>
      </w:r>
      <w:r w:rsidR="00680D6A">
        <w:t xml:space="preserve">          </w:t>
      </w:r>
      <w:r w:rsidR="00680D6A">
        <w:tab/>
        <w:t xml:space="preserve">                 </w:t>
      </w:r>
      <w:r w:rsidR="00680D6A">
        <w:tab/>
      </w:r>
      <w:r w:rsidR="00680D6A">
        <w:tab/>
      </w:r>
      <w:r w:rsidR="00680D6A">
        <w:tab/>
        <w:t xml:space="preserve">     </w:t>
      </w:r>
      <w:r>
        <w:t>от  «___»________2018 г.</w:t>
      </w:r>
    </w:p>
    <w:p w:rsidR="004D7318" w:rsidRDefault="004D7318" w:rsidP="00466F9A">
      <w:pPr>
        <w:pStyle w:val="a3"/>
        <w:shd w:val="clear" w:color="auto" w:fill="auto"/>
        <w:spacing w:line="298" w:lineRule="exact"/>
        <w:ind w:left="993" w:right="-285" w:firstLine="0"/>
        <w:jc w:val="left"/>
      </w:pPr>
    </w:p>
    <w:p w:rsidR="004D7318" w:rsidRDefault="004D7318" w:rsidP="00466F9A">
      <w:pPr>
        <w:pStyle w:val="a3"/>
        <w:shd w:val="clear" w:color="auto" w:fill="auto"/>
        <w:spacing w:line="298" w:lineRule="exact"/>
        <w:ind w:left="4320" w:right="-285" w:firstLine="0"/>
        <w:jc w:val="left"/>
      </w:pPr>
    </w:p>
    <w:p w:rsidR="004D7318" w:rsidRDefault="004D7318" w:rsidP="00466F9A">
      <w:pPr>
        <w:pStyle w:val="a3"/>
        <w:shd w:val="clear" w:color="auto" w:fill="auto"/>
        <w:spacing w:line="298" w:lineRule="exact"/>
        <w:ind w:left="4320" w:right="-285" w:firstLine="0"/>
        <w:jc w:val="left"/>
      </w:pPr>
    </w:p>
    <w:p w:rsidR="004D7318" w:rsidRDefault="004D7318" w:rsidP="00466F9A">
      <w:pPr>
        <w:pStyle w:val="a3"/>
        <w:shd w:val="clear" w:color="auto" w:fill="auto"/>
        <w:spacing w:line="298" w:lineRule="exact"/>
        <w:ind w:left="4320" w:right="-285" w:firstLine="0"/>
        <w:jc w:val="left"/>
      </w:pPr>
    </w:p>
    <w:p w:rsidR="004D7318" w:rsidRDefault="004D7318" w:rsidP="00466F9A">
      <w:pPr>
        <w:pStyle w:val="a3"/>
        <w:shd w:val="clear" w:color="auto" w:fill="auto"/>
        <w:spacing w:line="298" w:lineRule="exact"/>
        <w:ind w:left="4320" w:right="-285" w:firstLine="0"/>
        <w:jc w:val="left"/>
      </w:pPr>
    </w:p>
    <w:p w:rsidR="004D7318" w:rsidRDefault="004D7318" w:rsidP="00466F9A">
      <w:pPr>
        <w:pStyle w:val="a3"/>
        <w:shd w:val="clear" w:color="auto" w:fill="auto"/>
        <w:spacing w:line="298" w:lineRule="exact"/>
        <w:ind w:left="4320" w:right="-285" w:firstLine="0"/>
        <w:jc w:val="left"/>
      </w:pPr>
    </w:p>
    <w:p w:rsidR="004D7318" w:rsidRDefault="004D7318" w:rsidP="00466F9A">
      <w:pPr>
        <w:pStyle w:val="a3"/>
        <w:shd w:val="clear" w:color="auto" w:fill="auto"/>
        <w:spacing w:line="298" w:lineRule="exact"/>
        <w:ind w:left="4320" w:right="-285" w:firstLine="0"/>
        <w:jc w:val="left"/>
      </w:pPr>
    </w:p>
    <w:p w:rsidR="004D7318" w:rsidRDefault="004D7318" w:rsidP="00466F9A">
      <w:pPr>
        <w:pStyle w:val="a3"/>
        <w:shd w:val="clear" w:color="auto" w:fill="auto"/>
        <w:spacing w:line="298" w:lineRule="exact"/>
        <w:ind w:left="4320" w:right="-285" w:firstLine="0"/>
        <w:jc w:val="left"/>
      </w:pPr>
    </w:p>
    <w:p w:rsidR="004D7318" w:rsidRDefault="004D7318" w:rsidP="00466F9A">
      <w:pPr>
        <w:pStyle w:val="a3"/>
        <w:shd w:val="clear" w:color="auto" w:fill="auto"/>
        <w:spacing w:line="298" w:lineRule="exact"/>
        <w:ind w:left="4320" w:right="-285" w:firstLine="0"/>
        <w:jc w:val="left"/>
      </w:pPr>
    </w:p>
    <w:p w:rsidR="004D7318" w:rsidRDefault="004D7318" w:rsidP="00466F9A">
      <w:pPr>
        <w:pStyle w:val="a3"/>
        <w:shd w:val="clear" w:color="auto" w:fill="auto"/>
        <w:spacing w:line="298" w:lineRule="exact"/>
        <w:ind w:left="4320" w:right="-285" w:firstLine="0"/>
        <w:jc w:val="left"/>
      </w:pPr>
    </w:p>
    <w:p w:rsidR="004D7318" w:rsidRDefault="004D7318" w:rsidP="00466F9A">
      <w:pPr>
        <w:pStyle w:val="a3"/>
        <w:shd w:val="clear" w:color="auto" w:fill="auto"/>
        <w:spacing w:line="298" w:lineRule="exact"/>
        <w:ind w:left="4320" w:right="-285" w:firstLine="0"/>
        <w:jc w:val="left"/>
      </w:pPr>
    </w:p>
    <w:p w:rsidR="004D7318" w:rsidRDefault="004D7318" w:rsidP="00466F9A">
      <w:pPr>
        <w:pStyle w:val="a3"/>
        <w:shd w:val="clear" w:color="auto" w:fill="auto"/>
        <w:spacing w:line="298" w:lineRule="exact"/>
        <w:ind w:left="4320" w:right="-285" w:firstLine="0"/>
        <w:jc w:val="left"/>
      </w:pPr>
    </w:p>
    <w:p w:rsidR="004D7318" w:rsidRDefault="004D7318" w:rsidP="00466F9A">
      <w:pPr>
        <w:pStyle w:val="a3"/>
        <w:shd w:val="clear" w:color="auto" w:fill="auto"/>
        <w:spacing w:line="298" w:lineRule="exact"/>
        <w:ind w:left="4320" w:right="-285" w:firstLine="0"/>
        <w:jc w:val="left"/>
      </w:pPr>
    </w:p>
    <w:p w:rsidR="004D7318" w:rsidRDefault="004D7318" w:rsidP="00466F9A">
      <w:pPr>
        <w:pStyle w:val="a3"/>
        <w:shd w:val="clear" w:color="auto" w:fill="auto"/>
        <w:spacing w:line="298" w:lineRule="exact"/>
        <w:ind w:right="-285" w:firstLine="0"/>
        <w:jc w:val="left"/>
      </w:pPr>
    </w:p>
    <w:p w:rsidR="004D7318" w:rsidRDefault="004D7318" w:rsidP="00466F9A">
      <w:pPr>
        <w:pStyle w:val="a3"/>
        <w:shd w:val="clear" w:color="auto" w:fill="auto"/>
        <w:spacing w:line="298" w:lineRule="exact"/>
        <w:ind w:left="4320" w:right="-285" w:firstLine="0"/>
        <w:jc w:val="left"/>
      </w:pPr>
    </w:p>
    <w:p w:rsidR="004D7318" w:rsidRDefault="004D7318" w:rsidP="00466F9A">
      <w:pPr>
        <w:pStyle w:val="a3"/>
        <w:shd w:val="clear" w:color="auto" w:fill="auto"/>
        <w:spacing w:line="298" w:lineRule="exact"/>
        <w:ind w:left="4320" w:right="-285" w:firstLine="0"/>
        <w:jc w:val="left"/>
      </w:pPr>
    </w:p>
    <w:p w:rsidR="004D7318" w:rsidRDefault="004D7318" w:rsidP="00466F9A">
      <w:pPr>
        <w:pStyle w:val="a3"/>
        <w:shd w:val="clear" w:color="auto" w:fill="auto"/>
        <w:spacing w:line="298" w:lineRule="exact"/>
        <w:ind w:left="4320" w:right="-285" w:firstLine="0"/>
        <w:jc w:val="left"/>
      </w:pPr>
      <w:bookmarkStart w:id="0" w:name="_GoBack"/>
      <w:bookmarkEnd w:id="0"/>
    </w:p>
    <w:p w:rsidR="004D7318" w:rsidRDefault="004D7318" w:rsidP="00466F9A">
      <w:pPr>
        <w:pStyle w:val="a3"/>
        <w:shd w:val="clear" w:color="auto" w:fill="auto"/>
        <w:spacing w:line="298" w:lineRule="exact"/>
        <w:ind w:left="4320" w:right="-285" w:firstLine="0"/>
        <w:jc w:val="left"/>
      </w:pPr>
    </w:p>
    <w:p w:rsidR="00606859" w:rsidRDefault="004D7318" w:rsidP="000B3CD8">
      <w:pPr>
        <w:pStyle w:val="31"/>
        <w:shd w:val="clear" w:color="auto" w:fill="auto"/>
        <w:spacing w:before="0" w:after="0" w:line="276" w:lineRule="auto"/>
        <w:ind w:right="567"/>
        <w:rPr>
          <w:rStyle w:val="30"/>
          <w:b/>
          <w:sz w:val="36"/>
          <w:szCs w:val="36"/>
        </w:rPr>
      </w:pPr>
      <w:r w:rsidRPr="009B0CED">
        <w:rPr>
          <w:rStyle w:val="30"/>
          <w:b/>
          <w:sz w:val="36"/>
          <w:szCs w:val="36"/>
        </w:rPr>
        <w:t xml:space="preserve">Основная образовательная программа </w:t>
      </w:r>
    </w:p>
    <w:p w:rsidR="00606859" w:rsidRDefault="004D7318" w:rsidP="000B3CD8">
      <w:pPr>
        <w:pStyle w:val="31"/>
        <w:shd w:val="clear" w:color="auto" w:fill="auto"/>
        <w:spacing w:before="0" w:after="0" w:line="276" w:lineRule="auto"/>
        <w:ind w:right="567"/>
        <w:rPr>
          <w:rStyle w:val="30"/>
          <w:b/>
          <w:sz w:val="36"/>
          <w:szCs w:val="36"/>
        </w:rPr>
      </w:pPr>
      <w:r w:rsidRPr="009B0CED">
        <w:rPr>
          <w:rStyle w:val="30"/>
          <w:b/>
          <w:sz w:val="36"/>
          <w:szCs w:val="36"/>
        </w:rPr>
        <w:t>начал</w:t>
      </w:r>
      <w:r w:rsidR="00917A07" w:rsidRPr="009B0CED">
        <w:rPr>
          <w:rStyle w:val="30"/>
          <w:b/>
          <w:sz w:val="36"/>
          <w:szCs w:val="36"/>
        </w:rPr>
        <w:t xml:space="preserve">ьного общего образования </w:t>
      </w:r>
      <w:r w:rsidRPr="009B0CED">
        <w:rPr>
          <w:rStyle w:val="30"/>
          <w:b/>
          <w:sz w:val="36"/>
          <w:szCs w:val="36"/>
        </w:rPr>
        <w:t xml:space="preserve"> </w:t>
      </w:r>
    </w:p>
    <w:p w:rsidR="004D7318" w:rsidRPr="009B0CED" w:rsidRDefault="004D7318" w:rsidP="000B3CD8">
      <w:pPr>
        <w:pStyle w:val="31"/>
        <w:shd w:val="clear" w:color="auto" w:fill="auto"/>
        <w:spacing w:before="0" w:after="0" w:line="276" w:lineRule="auto"/>
        <w:ind w:right="567"/>
        <w:rPr>
          <w:b/>
          <w:sz w:val="36"/>
          <w:szCs w:val="36"/>
          <w:shd w:val="clear" w:color="auto" w:fill="FFFFFF"/>
        </w:rPr>
      </w:pPr>
      <w:r w:rsidRPr="009B0CED">
        <w:rPr>
          <w:rStyle w:val="30"/>
          <w:b/>
          <w:sz w:val="36"/>
          <w:szCs w:val="36"/>
        </w:rPr>
        <w:t>муниципального бюджетного общеобразовател</w:t>
      </w:r>
      <w:r w:rsidR="00606859">
        <w:rPr>
          <w:rStyle w:val="30"/>
          <w:b/>
          <w:sz w:val="36"/>
          <w:szCs w:val="36"/>
        </w:rPr>
        <w:t>ьного учреждения основная</w:t>
      </w:r>
      <w:r w:rsidR="00917A07" w:rsidRPr="009B0CED">
        <w:rPr>
          <w:rStyle w:val="30"/>
          <w:b/>
          <w:sz w:val="36"/>
          <w:szCs w:val="36"/>
        </w:rPr>
        <w:t xml:space="preserve"> о</w:t>
      </w:r>
      <w:r w:rsidR="00606859">
        <w:rPr>
          <w:rStyle w:val="30"/>
          <w:b/>
          <w:sz w:val="36"/>
          <w:szCs w:val="36"/>
        </w:rPr>
        <w:t>бщеобразовательная школа с.</w:t>
      </w:r>
      <w:r w:rsidR="00917A07" w:rsidRPr="009B0CED">
        <w:rPr>
          <w:rStyle w:val="30"/>
          <w:b/>
          <w:sz w:val="36"/>
          <w:szCs w:val="36"/>
        </w:rPr>
        <w:t>Мендяново муниципального района Ал</w:t>
      </w:r>
      <w:r w:rsidR="009B0CED">
        <w:rPr>
          <w:rStyle w:val="30"/>
          <w:b/>
          <w:sz w:val="36"/>
          <w:szCs w:val="36"/>
        </w:rPr>
        <w:t>ь</w:t>
      </w:r>
      <w:r w:rsidR="00917A07" w:rsidRPr="009B0CED">
        <w:rPr>
          <w:rStyle w:val="30"/>
          <w:b/>
          <w:sz w:val="36"/>
          <w:szCs w:val="36"/>
        </w:rPr>
        <w:t>шеев</w:t>
      </w:r>
      <w:r w:rsidRPr="009B0CED">
        <w:rPr>
          <w:rStyle w:val="30"/>
          <w:b/>
          <w:sz w:val="36"/>
          <w:szCs w:val="36"/>
        </w:rPr>
        <w:t>ский район Республики Башкортостан</w:t>
      </w:r>
      <w:r w:rsidR="00606859">
        <w:rPr>
          <w:rStyle w:val="30"/>
          <w:b/>
          <w:sz w:val="36"/>
          <w:szCs w:val="36"/>
        </w:rPr>
        <w:t xml:space="preserve"> </w:t>
      </w:r>
    </w:p>
    <w:p w:rsidR="004D7318" w:rsidRDefault="004D7318" w:rsidP="00466F9A">
      <w:pPr>
        <w:pStyle w:val="a3"/>
        <w:shd w:val="clear" w:color="auto" w:fill="auto"/>
        <w:spacing w:line="298" w:lineRule="exact"/>
        <w:ind w:right="-285" w:firstLine="0"/>
        <w:jc w:val="left"/>
      </w:pPr>
    </w:p>
    <w:p w:rsidR="004D7318" w:rsidRDefault="004D7318" w:rsidP="00466F9A">
      <w:pPr>
        <w:pStyle w:val="a3"/>
        <w:shd w:val="clear" w:color="auto" w:fill="auto"/>
        <w:spacing w:line="298" w:lineRule="exact"/>
        <w:ind w:left="142" w:right="-285" w:firstLine="0"/>
        <w:jc w:val="left"/>
      </w:pPr>
    </w:p>
    <w:p w:rsidR="004D7318" w:rsidRDefault="004D7318" w:rsidP="00466F9A">
      <w:pPr>
        <w:pStyle w:val="a3"/>
        <w:shd w:val="clear" w:color="auto" w:fill="auto"/>
        <w:spacing w:line="298" w:lineRule="exact"/>
        <w:ind w:left="4320" w:right="-285" w:firstLine="0"/>
        <w:jc w:val="left"/>
      </w:pPr>
    </w:p>
    <w:p w:rsidR="004D7318" w:rsidRDefault="004D7318" w:rsidP="00466F9A">
      <w:pPr>
        <w:pStyle w:val="a3"/>
        <w:shd w:val="clear" w:color="auto" w:fill="auto"/>
        <w:spacing w:line="298" w:lineRule="exact"/>
        <w:ind w:left="4320" w:right="-285" w:firstLine="0"/>
        <w:jc w:val="left"/>
      </w:pPr>
    </w:p>
    <w:p w:rsidR="00FA0A94" w:rsidRDefault="00FA0A94" w:rsidP="00466F9A">
      <w:pPr>
        <w:pStyle w:val="a3"/>
        <w:shd w:val="clear" w:color="auto" w:fill="auto"/>
        <w:spacing w:line="298" w:lineRule="exact"/>
        <w:ind w:left="4320" w:right="-285" w:firstLine="0"/>
        <w:jc w:val="left"/>
      </w:pPr>
    </w:p>
    <w:p w:rsidR="004D7318" w:rsidRDefault="004D7318" w:rsidP="00466F9A">
      <w:pPr>
        <w:pStyle w:val="a3"/>
        <w:shd w:val="clear" w:color="auto" w:fill="auto"/>
        <w:spacing w:line="298" w:lineRule="exact"/>
        <w:ind w:left="4320" w:right="-285" w:firstLine="0"/>
        <w:jc w:val="left"/>
      </w:pPr>
    </w:p>
    <w:p w:rsidR="004D7318" w:rsidRDefault="004D7318" w:rsidP="00466F9A">
      <w:pPr>
        <w:pStyle w:val="a3"/>
        <w:shd w:val="clear" w:color="auto" w:fill="auto"/>
        <w:spacing w:line="298" w:lineRule="exact"/>
        <w:ind w:left="4320" w:right="-285" w:firstLine="0"/>
        <w:jc w:val="left"/>
      </w:pPr>
    </w:p>
    <w:p w:rsidR="004D7318" w:rsidRDefault="004D7318" w:rsidP="00466F9A">
      <w:pPr>
        <w:pStyle w:val="a3"/>
        <w:shd w:val="clear" w:color="auto" w:fill="auto"/>
        <w:spacing w:line="298" w:lineRule="exact"/>
        <w:ind w:left="4320" w:right="-285" w:firstLine="0"/>
        <w:jc w:val="left"/>
      </w:pPr>
    </w:p>
    <w:p w:rsidR="004D7318" w:rsidRDefault="004D7318" w:rsidP="00466F9A">
      <w:pPr>
        <w:pStyle w:val="a3"/>
        <w:shd w:val="clear" w:color="auto" w:fill="auto"/>
        <w:spacing w:line="298" w:lineRule="exact"/>
        <w:ind w:right="-285" w:firstLine="0"/>
        <w:jc w:val="left"/>
      </w:pPr>
    </w:p>
    <w:p w:rsidR="004D7318" w:rsidRDefault="004D7318" w:rsidP="00466F9A">
      <w:pPr>
        <w:pStyle w:val="a3"/>
        <w:shd w:val="clear" w:color="auto" w:fill="auto"/>
        <w:spacing w:line="298" w:lineRule="exact"/>
        <w:ind w:right="-285" w:firstLine="0"/>
        <w:jc w:val="left"/>
      </w:pPr>
    </w:p>
    <w:p w:rsidR="004D7318" w:rsidRDefault="004D7318" w:rsidP="00466F9A">
      <w:pPr>
        <w:pStyle w:val="a3"/>
        <w:shd w:val="clear" w:color="auto" w:fill="auto"/>
        <w:spacing w:line="298" w:lineRule="exact"/>
        <w:ind w:right="-285" w:firstLine="0"/>
        <w:jc w:val="left"/>
      </w:pPr>
    </w:p>
    <w:p w:rsidR="004D7318" w:rsidRDefault="004D7318" w:rsidP="00466F9A">
      <w:pPr>
        <w:pStyle w:val="a3"/>
        <w:shd w:val="clear" w:color="auto" w:fill="auto"/>
        <w:spacing w:line="298" w:lineRule="exact"/>
        <w:ind w:right="-285" w:firstLine="0"/>
        <w:jc w:val="left"/>
      </w:pPr>
    </w:p>
    <w:p w:rsidR="004D7318" w:rsidRDefault="004D7318" w:rsidP="00466F9A">
      <w:pPr>
        <w:pStyle w:val="a3"/>
        <w:shd w:val="clear" w:color="auto" w:fill="auto"/>
        <w:spacing w:line="298" w:lineRule="exact"/>
        <w:ind w:right="-285" w:firstLine="0"/>
        <w:jc w:val="left"/>
      </w:pPr>
    </w:p>
    <w:p w:rsidR="004D7318" w:rsidRDefault="004D7318" w:rsidP="00466F9A">
      <w:pPr>
        <w:pStyle w:val="a3"/>
        <w:shd w:val="clear" w:color="auto" w:fill="auto"/>
        <w:spacing w:line="298" w:lineRule="exact"/>
        <w:ind w:right="-285" w:firstLine="0"/>
        <w:jc w:val="left"/>
      </w:pPr>
    </w:p>
    <w:p w:rsidR="004D7318" w:rsidRDefault="004D7318" w:rsidP="00466F9A">
      <w:pPr>
        <w:pStyle w:val="a3"/>
        <w:shd w:val="clear" w:color="auto" w:fill="auto"/>
        <w:spacing w:line="298" w:lineRule="exact"/>
        <w:ind w:right="-285" w:firstLine="0"/>
        <w:jc w:val="left"/>
      </w:pPr>
    </w:p>
    <w:p w:rsidR="004D7318" w:rsidRDefault="004D7318" w:rsidP="00466F9A">
      <w:pPr>
        <w:pStyle w:val="a3"/>
        <w:shd w:val="clear" w:color="auto" w:fill="auto"/>
        <w:spacing w:line="298" w:lineRule="exact"/>
        <w:ind w:right="-285" w:firstLine="0"/>
        <w:jc w:val="left"/>
      </w:pPr>
    </w:p>
    <w:p w:rsidR="004D7318" w:rsidRDefault="004D7318" w:rsidP="00466F9A">
      <w:pPr>
        <w:pStyle w:val="a3"/>
        <w:shd w:val="clear" w:color="auto" w:fill="auto"/>
        <w:spacing w:line="298" w:lineRule="exact"/>
        <w:ind w:right="-285" w:firstLine="0"/>
        <w:jc w:val="left"/>
      </w:pPr>
    </w:p>
    <w:p w:rsidR="00680D6A" w:rsidRDefault="00680D6A" w:rsidP="00466F9A">
      <w:pPr>
        <w:ind w:right="-285"/>
        <w:rPr>
          <w:rFonts w:ascii="Times New Roman" w:hAnsi="Times New Roman" w:cs="Times New Roman"/>
          <w:sz w:val="25"/>
          <w:szCs w:val="25"/>
        </w:rPr>
      </w:pPr>
      <w:r>
        <w:br w:type="page"/>
      </w:r>
    </w:p>
    <w:p w:rsidR="007B3CD7" w:rsidRDefault="007B3CD7" w:rsidP="00466F9A">
      <w:pPr>
        <w:pStyle w:val="a3"/>
        <w:shd w:val="clear" w:color="auto" w:fill="auto"/>
        <w:spacing w:line="298" w:lineRule="exact"/>
        <w:ind w:left="4320" w:right="567" w:firstLine="0"/>
        <w:jc w:val="left"/>
      </w:pPr>
      <w:r>
        <w:lastRenderedPageBreak/>
        <w:t>Содержание</w:t>
      </w:r>
    </w:p>
    <w:p w:rsidR="007B3CD7" w:rsidRDefault="00340A30" w:rsidP="00466F9A">
      <w:pPr>
        <w:pStyle w:val="11"/>
        <w:shd w:val="clear" w:color="auto" w:fill="auto"/>
        <w:tabs>
          <w:tab w:val="right" w:leader="dot" w:pos="9795"/>
        </w:tabs>
        <w:ind w:left="40" w:right="567"/>
      </w:pPr>
      <w:r>
        <w:fldChar w:fldCharType="begin"/>
      </w:r>
      <w:r w:rsidR="007B3CD7">
        <w:instrText xml:space="preserve"> TOC \o "1-3" \h \z </w:instrText>
      </w:r>
      <w:r>
        <w:fldChar w:fldCharType="separate"/>
      </w:r>
      <w:hyperlink w:anchor="bookmark0" w:tooltip="Current Document" w:history="1">
        <w:r w:rsidR="007B3CD7">
          <w:t>Общие положения</w:t>
        </w:r>
        <w:r w:rsidR="007B3CD7">
          <w:tab/>
          <w:t>4</w:t>
        </w:r>
      </w:hyperlink>
    </w:p>
    <w:p w:rsidR="007B3CD7" w:rsidRDefault="00751081" w:rsidP="00466F9A">
      <w:pPr>
        <w:pStyle w:val="11"/>
        <w:numPr>
          <w:ilvl w:val="0"/>
          <w:numId w:val="1"/>
        </w:numPr>
        <w:shd w:val="clear" w:color="auto" w:fill="auto"/>
        <w:tabs>
          <w:tab w:val="left" w:pos="242"/>
          <w:tab w:val="right" w:leader="dot" w:pos="9795"/>
        </w:tabs>
        <w:ind w:left="40" w:right="567"/>
      </w:pPr>
      <w:hyperlink w:anchor="bookmark1" w:tooltip="Current Document" w:history="1">
        <w:r w:rsidR="007B3CD7">
          <w:t>Целевой раздел</w:t>
        </w:r>
        <w:r w:rsidR="007B3CD7">
          <w:tab/>
        </w:r>
        <w:r w:rsidR="00AF2D88">
          <w:t>5</w:t>
        </w:r>
      </w:hyperlink>
    </w:p>
    <w:p w:rsidR="007B3CD7" w:rsidRDefault="00751081" w:rsidP="00466F9A">
      <w:pPr>
        <w:pStyle w:val="11"/>
        <w:numPr>
          <w:ilvl w:val="1"/>
          <w:numId w:val="1"/>
        </w:numPr>
        <w:shd w:val="clear" w:color="auto" w:fill="auto"/>
        <w:tabs>
          <w:tab w:val="left" w:pos="419"/>
          <w:tab w:val="right" w:leader="dot" w:pos="9795"/>
        </w:tabs>
        <w:ind w:left="40" w:right="567"/>
      </w:pPr>
      <w:hyperlink w:anchor="bookmark2" w:tooltip="Current Document" w:history="1">
        <w:r w:rsidR="007B3CD7">
          <w:t>Пояснительная записка</w:t>
        </w:r>
        <w:r w:rsidR="007B3CD7">
          <w:tab/>
        </w:r>
        <w:r w:rsidR="00AF2D88">
          <w:t>5</w:t>
        </w:r>
      </w:hyperlink>
    </w:p>
    <w:p w:rsidR="007B3CD7" w:rsidRDefault="00751081" w:rsidP="00466F9A">
      <w:pPr>
        <w:pStyle w:val="11"/>
        <w:numPr>
          <w:ilvl w:val="1"/>
          <w:numId w:val="1"/>
        </w:numPr>
        <w:shd w:val="clear" w:color="auto" w:fill="auto"/>
        <w:tabs>
          <w:tab w:val="left" w:pos="448"/>
          <w:tab w:val="right" w:leader="dot" w:pos="9795"/>
        </w:tabs>
        <w:ind w:left="40" w:right="567"/>
      </w:pPr>
      <w:hyperlink w:anchor="bookmark4" w:tooltip="Current Document" w:history="1">
        <w:r w:rsidR="007B3CD7">
          <w:t>Планируемые результаты освоения обучающимися основной образовательной Программы начального общего образования</w:t>
        </w:r>
        <w:r w:rsidR="007B3CD7">
          <w:tab/>
        </w:r>
        <w:r w:rsidR="00AF2D88">
          <w:t>8</w:t>
        </w:r>
      </w:hyperlink>
    </w:p>
    <w:p w:rsidR="007B3CD7" w:rsidRDefault="007B3CD7" w:rsidP="00466F9A">
      <w:pPr>
        <w:pStyle w:val="11"/>
        <w:shd w:val="clear" w:color="auto" w:fill="auto"/>
        <w:tabs>
          <w:tab w:val="left" w:pos="597"/>
          <w:tab w:val="right" w:leader="dot" w:pos="9795"/>
        </w:tabs>
        <w:ind w:left="40" w:right="567"/>
      </w:pPr>
      <w:r>
        <w:t>1.2.1.</w:t>
      </w:r>
      <w:hyperlink w:anchor="bookmark68" w:tooltip="Current Document" w:history="1">
        <w:r>
          <w:t>Формирование универсальных учебных действий</w:t>
        </w:r>
        <w:r>
          <w:tab/>
        </w:r>
        <w:r w:rsidR="00AF2D88">
          <w:t>10</w:t>
        </w:r>
      </w:hyperlink>
    </w:p>
    <w:p w:rsidR="007B3CD7" w:rsidRDefault="007B3CD7" w:rsidP="00466F9A">
      <w:pPr>
        <w:pStyle w:val="11"/>
        <w:shd w:val="clear" w:color="auto" w:fill="auto"/>
        <w:tabs>
          <w:tab w:val="left" w:pos="765"/>
          <w:tab w:val="right" w:leader="dot" w:pos="9795"/>
        </w:tabs>
        <w:ind w:left="40" w:right="567"/>
      </w:pPr>
      <w:r>
        <w:t>1.2.1.1.</w:t>
      </w:r>
      <w:hyperlink w:anchor="bookmark18" w:tooltip="Current Document" w:history="1">
        <w:r>
          <w:t>Чтение. Работа с текстом (метапредметные результаты)</w:t>
        </w:r>
        <w:r>
          <w:tab/>
          <w:t>14</w:t>
        </w:r>
      </w:hyperlink>
    </w:p>
    <w:p w:rsidR="007B3CD7" w:rsidRDefault="007B3CD7" w:rsidP="00466F9A">
      <w:pPr>
        <w:pStyle w:val="11"/>
        <w:shd w:val="clear" w:color="auto" w:fill="auto"/>
        <w:tabs>
          <w:tab w:val="left" w:pos="808"/>
          <w:tab w:val="right" w:leader="dot" w:pos="9795"/>
        </w:tabs>
        <w:ind w:right="567"/>
      </w:pPr>
      <w:r>
        <w:t xml:space="preserve">1.2.1.2Формирование ИКТ - компетентности обучающихся (метапредметные результаты) </w:t>
      </w:r>
      <w:r>
        <w:tab/>
      </w:r>
      <w:r w:rsidR="00AF2D88">
        <w:t>15</w:t>
      </w:r>
    </w:p>
    <w:p w:rsidR="007B3CD7" w:rsidRDefault="007B3CD7" w:rsidP="00466F9A">
      <w:pPr>
        <w:pStyle w:val="11"/>
        <w:shd w:val="clear" w:color="auto" w:fill="auto"/>
        <w:tabs>
          <w:tab w:val="left" w:pos="592"/>
          <w:tab w:val="right" w:leader="dot" w:pos="9795"/>
        </w:tabs>
        <w:ind w:left="40" w:right="567"/>
      </w:pPr>
      <w:r>
        <w:t>1.2.2.</w:t>
      </w:r>
      <w:hyperlink w:anchor="bookmark22" w:tooltip="Current Document" w:history="1">
        <w:r>
          <w:t>Планируемые предметные результаты</w:t>
        </w:r>
        <w:r>
          <w:tab/>
        </w:r>
        <w:r w:rsidR="00AF2D88">
          <w:t>17</w:t>
        </w:r>
      </w:hyperlink>
    </w:p>
    <w:p w:rsidR="007B3CD7" w:rsidRDefault="001E4B13" w:rsidP="00466F9A">
      <w:pPr>
        <w:pStyle w:val="11"/>
        <w:shd w:val="clear" w:color="auto" w:fill="auto"/>
        <w:tabs>
          <w:tab w:val="left" w:pos="770"/>
          <w:tab w:val="right" w:leader="dot" w:pos="9795"/>
        </w:tabs>
        <w:ind w:left="40" w:right="567"/>
      </w:pPr>
      <w:r>
        <w:t>1.2.2.1</w:t>
      </w:r>
      <w:r w:rsidR="007B3CD7">
        <w:t>.Русский язык</w:t>
      </w:r>
      <w:r w:rsidR="007B3CD7">
        <w:tab/>
      </w:r>
      <w:r w:rsidR="00AF2D88">
        <w:t>17</w:t>
      </w:r>
    </w:p>
    <w:p w:rsidR="007B3CD7" w:rsidRDefault="001E4B13" w:rsidP="00466F9A">
      <w:pPr>
        <w:pStyle w:val="11"/>
        <w:shd w:val="clear" w:color="auto" w:fill="auto"/>
        <w:tabs>
          <w:tab w:val="left" w:pos="765"/>
          <w:tab w:val="right" w:leader="dot" w:pos="9795"/>
        </w:tabs>
        <w:ind w:left="40" w:right="567"/>
      </w:pPr>
      <w:r>
        <w:t>1.2.2</w:t>
      </w:r>
      <w:r w:rsidR="007B3CD7">
        <w:t>.2.Литературное чтение</w:t>
      </w:r>
      <w:r w:rsidR="007B3CD7">
        <w:tab/>
        <w:t>21</w:t>
      </w:r>
    </w:p>
    <w:p w:rsidR="007B3CD7" w:rsidRDefault="001E4B13" w:rsidP="00466F9A">
      <w:pPr>
        <w:pStyle w:val="11"/>
        <w:shd w:val="clear" w:color="auto" w:fill="auto"/>
        <w:tabs>
          <w:tab w:val="left" w:pos="770"/>
          <w:tab w:val="right" w:leader="dot" w:pos="9795"/>
        </w:tabs>
        <w:ind w:left="40" w:right="567"/>
      </w:pPr>
      <w:r>
        <w:t>1.2.2.3</w:t>
      </w:r>
      <w:r w:rsidR="007B3CD7">
        <w:t>.Родной язык</w:t>
      </w:r>
      <w:r w:rsidR="007B3CD7">
        <w:tab/>
      </w:r>
      <w:r w:rsidR="00AF2D88">
        <w:t>23</w:t>
      </w:r>
    </w:p>
    <w:p w:rsidR="007B3CD7" w:rsidRDefault="001E4B13" w:rsidP="00466F9A">
      <w:pPr>
        <w:pStyle w:val="11"/>
        <w:shd w:val="clear" w:color="auto" w:fill="auto"/>
        <w:tabs>
          <w:tab w:val="left" w:pos="765"/>
          <w:tab w:val="right" w:leader="dot" w:pos="9795"/>
        </w:tabs>
        <w:ind w:left="40" w:right="567"/>
      </w:pPr>
      <w:r>
        <w:t>1.2.2.4</w:t>
      </w:r>
      <w:r w:rsidR="007B3CD7">
        <w:t>.Литературное чтение на родном языке</w:t>
      </w:r>
      <w:r w:rsidR="007B3CD7">
        <w:tab/>
        <w:t xml:space="preserve"> 24</w:t>
      </w:r>
    </w:p>
    <w:p w:rsidR="007B3CD7" w:rsidRDefault="001E4B13" w:rsidP="00466F9A">
      <w:pPr>
        <w:pStyle w:val="11"/>
        <w:shd w:val="clear" w:color="auto" w:fill="auto"/>
        <w:tabs>
          <w:tab w:val="left" w:pos="770"/>
          <w:tab w:val="right" w:leader="dot" w:pos="9795"/>
        </w:tabs>
        <w:ind w:left="40" w:right="567"/>
      </w:pPr>
      <w:r>
        <w:t>1.2.2.5</w:t>
      </w:r>
      <w:r w:rsidR="007B3CD7">
        <w:t>.Иностранный язык (английский)</w:t>
      </w:r>
      <w:r w:rsidR="007B3CD7">
        <w:tab/>
      </w:r>
      <w:r w:rsidR="00AF2D88">
        <w:t>24</w:t>
      </w:r>
    </w:p>
    <w:p w:rsidR="007B3CD7" w:rsidRDefault="001E4B13" w:rsidP="00466F9A">
      <w:pPr>
        <w:pStyle w:val="11"/>
        <w:shd w:val="clear" w:color="auto" w:fill="auto"/>
        <w:tabs>
          <w:tab w:val="left" w:pos="770"/>
          <w:tab w:val="right" w:leader="dot" w:pos="9795"/>
        </w:tabs>
        <w:ind w:left="40" w:right="567"/>
      </w:pPr>
      <w:r>
        <w:t>1.2.2.6</w:t>
      </w:r>
      <w:r w:rsidR="007B3CD7">
        <w:t>.Математика и информатика</w:t>
      </w:r>
      <w:r w:rsidR="007B3CD7">
        <w:tab/>
        <w:t>27</w:t>
      </w:r>
    </w:p>
    <w:p w:rsidR="007B3CD7" w:rsidRDefault="001E4B13" w:rsidP="00466F9A">
      <w:pPr>
        <w:pStyle w:val="11"/>
        <w:shd w:val="clear" w:color="auto" w:fill="auto"/>
        <w:tabs>
          <w:tab w:val="left" w:pos="774"/>
          <w:tab w:val="right" w:leader="dot" w:pos="9795"/>
        </w:tabs>
        <w:ind w:left="40" w:right="567"/>
      </w:pPr>
      <w:r>
        <w:t>1.2.2.7.</w:t>
      </w:r>
      <w:r w:rsidR="007B3CD7">
        <w:t>Окружающий мир</w:t>
      </w:r>
      <w:r w:rsidR="007B3CD7">
        <w:tab/>
        <w:t>29</w:t>
      </w:r>
    </w:p>
    <w:p w:rsidR="007B3CD7" w:rsidRDefault="001E4B13" w:rsidP="00466F9A">
      <w:pPr>
        <w:pStyle w:val="11"/>
        <w:shd w:val="clear" w:color="auto" w:fill="auto"/>
        <w:tabs>
          <w:tab w:val="left" w:pos="774"/>
          <w:tab w:val="right" w:leader="dot" w:pos="9795"/>
        </w:tabs>
        <w:ind w:left="40" w:right="567"/>
      </w:pPr>
      <w:r>
        <w:t>1.2.2.8</w:t>
      </w:r>
      <w:r w:rsidR="007B3CD7">
        <w:t>.</w:t>
      </w:r>
      <w:hyperlink w:anchor="bookmark43" w:tooltip="Current Document" w:history="1">
        <w:r w:rsidR="007B3CD7">
          <w:t>Основы религиозных культур и светской этики</w:t>
        </w:r>
        <w:r w:rsidR="007B3CD7">
          <w:tab/>
          <w:t>31</w:t>
        </w:r>
      </w:hyperlink>
    </w:p>
    <w:p w:rsidR="007B3CD7" w:rsidRDefault="001E4B13" w:rsidP="00466F9A">
      <w:pPr>
        <w:pStyle w:val="11"/>
        <w:shd w:val="clear" w:color="auto" w:fill="auto"/>
        <w:tabs>
          <w:tab w:val="left" w:pos="770"/>
          <w:tab w:val="right" w:leader="dot" w:pos="9795"/>
        </w:tabs>
        <w:ind w:left="40" w:right="567"/>
      </w:pPr>
      <w:r>
        <w:t>1.2.2.9</w:t>
      </w:r>
      <w:r w:rsidR="007B3CD7">
        <w:t>.Музыка</w:t>
      </w:r>
      <w:r w:rsidR="007B3CD7">
        <w:tab/>
      </w:r>
      <w:r w:rsidR="00AF2D88">
        <w:t>31</w:t>
      </w:r>
    </w:p>
    <w:p w:rsidR="007B3CD7" w:rsidRDefault="001E4B13" w:rsidP="00466F9A">
      <w:pPr>
        <w:pStyle w:val="11"/>
        <w:shd w:val="clear" w:color="auto" w:fill="auto"/>
        <w:tabs>
          <w:tab w:val="left" w:pos="890"/>
          <w:tab w:val="right" w:leader="dot" w:pos="9795"/>
        </w:tabs>
        <w:ind w:right="567"/>
      </w:pPr>
      <w:r>
        <w:t>1.2.2.10.</w:t>
      </w:r>
      <w:hyperlink w:anchor="bookmark46" w:tooltip="Current Document" w:history="1">
        <w:r w:rsidR="007B3CD7">
          <w:t>Изобразительное искусство</w:t>
        </w:r>
        <w:r w:rsidR="007B3CD7">
          <w:tab/>
        </w:r>
        <w:r w:rsidR="00AF2D88">
          <w:t>33</w:t>
        </w:r>
      </w:hyperlink>
    </w:p>
    <w:p w:rsidR="007B3CD7" w:rsidRDefault="001E4B13" w:rsidP="00466F9A">
      <w:pPr>
        <w:pStyle w:val="11"/>
        <w:shd w:val="clear" w:color="auto" w:fill="auto"/>
        <w:tabs>
          <w:tab w:val="left" w:pos="894"/>
          <w:tab w:val="right" w:leader="dot" w:pos="9795"/>
        </w:tabs>
        <w:ind w:right="567"/>
      </w:pPr>
      <w:r>
        <w:t>1.2.2.11.</w:t>
      </w:r>
      <w:hyperlink w:anchor="bookmark50" w:tooltip="Current Document" w:history="1">
        <w:r w:rsidR="007B3CD7">
          <w:t>Технология</w:t>
        </w:r>
        <w:r w:rsidR="007B3CD7">
          <w:tab/>
          <w:t>35</w:t>
        </w:r>
      </w:hyperlink>
    </w:p>
    <w:p w:rsidR="007B3CD7" w:rsidRDefault="001E4B13" w:rsidP="00466F9A">
      <w:pPr>
        <w:pStyle w:val="11"/>
        <w:shd w:val="clear" w:color="auto" w:fill="auto"/>
        <w:tabs>
          <w:tab w:val="left" w:pos="894"/>
          <w:tab w:val="right" w:leader="dot" w:pos="9795"/>
        </w:tabs>
        <w:ind w:right="567"/>
      </w:pPr>
      <w:r>
        <w:t>1.2.2.12.</w:t>
      </w:r>
      <w:r w:rsidR="007B3CD7">
        <w:t>Физическая культура</w:t>
      </w:r>
      <w:r w:rsidR="007B3CD7">
        <w:tab/>
        <w:t>37</w:t>
      </w:r>
    </w:p>
    <w:p w:rsidR="007B3CD7" w:rsidRDefault="001E4B13" w:rsidP="00466F9A">
      <w:pPr>
        <w:pStyle w:val="11"/>
        <w:shd w:val="clear" w:color="auto" w:fill="auto"/>
        <w:tabs>
          <w:tab w:val="left" w:pos="890"/>
          <w:tab w:val="right" w:leader="dot" w:pos="9795"/>
        </w:tabs>
        <w:ind w:right="567"/>
      </w:pPr>
      <w:r>
        <w:t>1.2.2.13.</w:t>
      </w:r>
      <w:r w:rsidR="007B3CD7">
        <w:t>Башкирский язык</w:t>
      </w:r>
      <w:r w:rsidR="007B3CD7">
        <w:tab/>
      </w:r>
      <w:r w:rsidR="00AF2D88">
        <w:t>38</w:t>
      </w:r>
    </w:p>
    <w:p w:rsidR="007B3CD7" w:rsidRDefault="00751081" w:rsidP="00466F9A">
      <w:pPr>
        <w:pStyle w:val="11"/>
        <w:numPr>
          <w:ilvl w:val="4"/>
          <w:numId w:val="1"/>
        </w:numPr>
        <w:shd w:val="clear" w:color="auto" w:fill="auto"/>
        <w:tabs>
          <w:tab w:val="left" w:pos="448"/>
          <w:tab w:val="right" w:leader="dot" w:pos="9795"/>
        </w:tabs>
        <w:ind w:left="40" w:right="567"/>
      </w:pPr>
      <w:hyperlink w:anchor="bookmark58" w:tooltip="Current Document" w:history="1">
        <w:r w:rsidR="007B3CD7">
          <w:t>Система оценки достижения планируемых результатов освоения основной образовательной программы начального общего образования</w:t>
        </w:r>
        <w:r w:rsidR="007B3CD7">
          <w:tab/>
        </w:r>
        <w:r w:rsidR="00AF2D88">
          <w:t>41</w:t>
        </w:r>
      </w:hyperlink>
    </w:p>
    <w:p w:rsidR="007B3CD7" w:rsidRDefault="007B3CD7" w:rsidP="00466F9A">
      <w:pPr>
        <w:pStyle w:val="11"/>
        <w:shd w:val="clear" w:color="auto" w:fill="auto"/>
        <w:tabs>
          <w:tab w:val="left" w:pos="597"/>
          <w:tab w:val="right" w:leader="dot" w:pos="9795"/>
        </w:tabs>
        <w:ind w:left="40" w:right="567"/>
      </w:pPr>
      <w:r>
        <w:t>1.3.1.Общие положения</w:t>
      </w:r>
      <w:r>
        <w:tab/>
      </w:r>
      <w:r w:rsidR="00AF2D88">
        <w:t>41</w:t>
      </w:r>
    </w:p>
    <w:p w:rsidR="007B3CD7" w:rsidRDefault="007B3CD7" w:rsidP="00466F9A">
      <w:pPr>
        <w:pStyle w:val="11"/>
        <w:shd w:val="clear" w:color="auto" w:fill="auto"/>
        <w:tabs>
          <w:tab w:val="left" w:pos="597"/>
          <w:tab w:val="right" w:leader="dot" w:pos="9795"/>
        </w:tabs>
        <w:ind w:left="40" w:right="567"/>
      </w:pPr>
      <w:r>
        <w:t>1.3.2.</w:t>
      </w:r>
      <w:hyperlink w:anchor="bookmark59" w:tooltip="Current Document" w:history="1">
        <w:r>
          <w:t>Особенности оценки личностных, метапредметных и предметных результатов</w:t>
        </w:r>
        <w:r>
          <w:tab/>
        </w:r>
        <w:r w:rsidR="00AF2D88">
          <w:t>43</w:t>
        </w:r>
      </w:hyperlink>
    </w:p>
    <w:p w:rsidR="007B3CD7" w:rsidRDefault="007B3CD7" w:rsidP="00466F9A">
      <w:pPr>
        <w:pStyle w:val="11"/>
        <w:shd w:val="clear" w:color="auto" w:fill="auto"/>
        <w:tabs>
          <w:tab w:val="left" w:pos="611"/>
          <w:tab w:val="right" w:leader="dot" w:pos="9795"/>
        </w:tabs>
        <w:ind w:right="567"/>
      </w:pPr>
      <w:r>
        <w:t>1.3.3.Портфель достижений как инструмент оценки динамики индивидуальных образовательных достижений</w:t>
      </w:r>
      <w:r>
        <w:tab/>
      </w:r>
      <w:r w:rsidR="00AF2D88">
        <w:t>48</w:t>
      </w:r>
    </w:p>
    <w:p w:rsidR="007B3CD7" w:rsidRDefault="007B3CD7" w:rsidP="00466F9A">
      <w:pPr>
        <w:pStyle w:val="11"/>
        <w:shd w:val="clear" w:color="auto" w:fill="auto"/>
        <w:tabs>
          <w:tab w:val="left" w:pos="592"/>
          <w:tab w:val="right" w:leader="dot" w:pos="9795"/>
        </w:tabs>
        <w:ind w:left="40" w:right="567"/>
      </w:pPr>
      <w:r>
        <w:t>1.3.4.</w:t>
      </w:r>
      <w:hyperlink w:anchor="bookmark60" w:tooltip="Current Document" w:history="1">
        <w:r>
          <w:t>Итоговая оценка выпускника</w:t>
        </w:r>
        <w:r>
          <w:tab/>
          <w:t>51</w:t>
        </w:r>
      </w:hyperlink>
    </w:p>
    <w:p w:rsidR="00AF2D88" w:rsidRDefault="007B3CD7" w:rsidP="00466F9A">
      <w:pPr>
        <w:pStyle w:val="11"/>
        <w:numPr>
          <w:ilvl w:val="6"/>
          <w:numId w:val="1"/>
        </w:numPr>
        <w:shd w:val="clear" w:color="auto" w:fill="auto"/>
        <w:tabs>
          <w:tab w:val="left" w:pos="275"/>
          <w:tab w:val="right" w:leader="dot" w:pos="9795"/>
        </w:tabs>
        <w:ind w:left="40" w:right="567"/>
      </w:pPr>
      <w:r>
        <w:t>Содержательный р</w:t>
      </w:r>
      <w:r w:rsidR="00AF2D88">
        <w:t>аздел…………………………………………………………………</w:t>
      </w:r>
      <w:r w:rsidR="009F1323">
        <w:t>….</w:t>
      </w:r>
      <w:r w:rsidR="00AF2D88">
        <w:t>54</w:t>
      </w:r>
    </w:p>
    <w:p w:rsidR="007B3CD7" w:rsidRDefault="00751081" w:rsidP="00466F9A">
      <w:pPr>
        <w:pStyle w:val="11"/>
        <w:numPr>
          <w:ilvl w:val="6"/>
          <w:numId w:val="1"/>
        </w:numPr>
        <w:shd w:val="clear" w:color="auto" w:fill="auto"/>
        <w:tabs>
          <w:tab w:val="left" w:pos="275"/>
          <w:tab w:val="right" w:leader="dot" w:pos="9795"/>
        </w:tabs>
        <w:ind w:left="40" w:right="567"/>
      </w:pPr>
      <w:hyperlink w:anchor="bookmark61" w:tooltip="Current Document" w:history="1">
        <w:r w:rsidR="007B3CD7">
          <w:t>2.1. Программа формирования универсальных учебных действий у обучающихся при получении начального общего образования</w:t>
        </w:r>
        <w:r w:rsidR="007B3CD7">
          <w:tab/>
        </w:r>
        <w:r w:rsidR="00AF2D88">
          <w:t>54</w:t>
        </w:r>
      </w:hyperlink>
    </w:p>
    <w:p w:rsidR="007B3CD7" w:rsidRDefault="00751081" w:rsidP="00466F9A">
      <w:pPr>
        <w:pStyle w:val="11"/>
        <w:numPr>
          <w:ilvl w:val="0"/>
          <w:numId w:val="2"/>
        </w:numPr>
        <w:shd w:val="clear" w:color="auto" w:fill="auto"/>
        <w:tabs>
          <w:tab w:val="left" w:pos="621"/>
          <w:tab w:val="right" w:leader="dot" w:pos="9795"/>
        </w:tabs>
        <w:ind w:left="40" w:right="567"/>
      </w:pPr>
      <w:hyperlink w:anchor="bookmark62" w:tooltip="Current Document" w:history="1">
        <w:r w:rsidR="007B3CD7">
          <w:t>Ценностные ориентиры начального общего образования</w:t>
        </w:r>
        <w:r w:rsidR="007B3CD7">
          <w:tab/>
        </w:r>
        <w:r w:rsidR="00AF2D88">
          <w:t>54</w:t>
        </w:r>
      </w:hyperlink>
    </w:p>
    <w:p w:rsidR="007B3CD7" w:rsidRDefault="007B3CD7" w:rsidP="00466F9A">
      <w:pPr>
        <w:pStyle w:val="11"/>
        <w:numPr>
          <w:ilvl w:val="0"/>
          <w:numId w:val="2"/>
        </w:numPr>
        <w:shd w:val="clear" w:color="auto" w:fill="auto"/>
        <w:tabs>
          <w:tab w:val="left" w:pos="616"/>
        </w:tabs>
        <w:ind w:left="40" w:right="567"/>
      </w:pPr>
      <w:r>
        <w:t>Характеристика универсальных учебных действий при получении начального</w:t>
      </w:r>
    </w:p>
    <w:p w:rsidR="007B3CD7" w:rsidRDefault="007B3CD7" w:rsidP="00466F9A">
      <w:pPr>
        <w:pStyle w:val="11"/>
        <w:shd w:val="clear" w:color="auto" w:fill="auto"/>
        <w:tabs>
          <w:tab w:val="right" w:leader="dot" w:pos="9795"/>
        </w:tabs>
        <w:ind w:left="40" w:right="567"/>
      </w:pPr>
      <w:r>
        <w:t xml:space="preserve">общего образования </w:t>
      </w:r>
      <w:r>
        <w:tab/>
        <w:t>56</w:t>
      </w:r>
    </w:p>
    <w:p w:rsidR="007B3CD7" w:rsidRDefault="00751081" w:rsidP="00466F9A">
      <w:pPr>
        <w:pStyle w:val="11"/>
        <w:numPr>
          <w:ilvl w:val="0"/>
          <w:numId w:val="2"/>
        </w:numPr>
        <w:shd w:val="clear" w:color="auto" w:fill="auto"/>
        <w:tabs>
          <w:tab w:val="left" w:pos="621"/>
          <w:tab w:val="right" w:leader="dot" w:pos="9795"/>
        </w:tabs>
        <w:ind w:left="40" w:right="567"/>
      </w:pPr>
      <w:hyperlink w:anchor="bookmark70" w:tooltip="Current Document" w:history="1">
        <w:r w:rsidR="007B3CD7">
          <w:t>Связь универсальных учебных действий с содержанием учебных предметов</w:t>
        </w:r>
        <w:r w:rsidR="007B3CD7">
          <w:tab/>
          <w:t xml:space="preserve"> 60</w:t>
        </w:r>
      </w:hyperlink>
    </w:p>
    <w:p w:rsidR="007B3CD7" w:rsidRDefault="00751081" w:rsidP="00466F9A">
      <w:pPr>
        <w:pStyle w:val="11"/>
        <w:numPr>
          <w:ilvl w:val="0"/>
          <w:numId w:val="2"/>
        </w:numPr>
        <w:shd w:val="clear" w:color="auto" w:fill="auto"/>
        <w:tabs>
          <w:tab w:val="left" w:pos="626"/>
          <w:tab w:val="left" w:leader="dot" w:pos="9635"/>
        </w:tabs>
        <w:ind w:left="40" w:right="567"/>
        <w:jc w:val="both"/>
      </w:pPr>
      <w:hyperlink w:anchor="bookmark71" w:tooltip="Current Document" w:history="1">
        <w:r w:rsidR="007B3CD7">
          <w:t xml:space="preserve">Особенности, основные направления и планируемые результаты учебно- исследовательской и проектной деятельности обучающихся в рамках урочной и внеурочной деятельности </w:t>
        </w:r>
        <w:r w:rsidR="007B3CD7">
          <w:tab/>
        </w:r>
        <w:r w:rsidR="00AF2D88">
          <w:t>68</w:t>
        </w:r>
      </w:hyperlink>
    </w:p>
    <w:p w:rsidR="007B3CD7" w:rsidRDefault="00751081" w:rsidP="00466F9A">
      <w:pPr>
        <w:pStyle w:val="11"/>
        <w:numPr>
          <w:ilvl w:val="0"/>
          <w:numId w:val="2"/>
        </w:numPr>
        <w:shd w:val="clear" w:color="auto" w:fill="auto"/>
        <w:tabs>
          <w:tab w:val="left" w:pos="616"/>
          <w:tab w:val="right" w:leader="dot" w:pos="9795"/>
        </w:tabs>
        <w:ind w:left="40" w:right="567"/>
      </w:pPr>
      <w:hyperlink w:anchor="bookmark73" w:tooltip="Current Document" w:history="1">
        <w:r w:rsidR="007B3CD7">
          <w:t>Условия, обеспечивающие развитие универсал</w:t>
        </w:r>
        <w:r w:rsidR="00D51BC9">
          <w:t>ьных учебных действий у обуч-</w:t>
        </w:r>
        <w:r w:rsidR="007B3CD7">
          <w:t>хся</w:t>
        </w:r>
        <w:r w:rsidR="007B3CD7">
          <w:tab/>
        </w:r>
        <w:r w:rsidR="00D51BC9">
          <w:t xml:space="preserve">    </w:t>
        </w:r>
        <w:r w:rsidR="00AF2D88">
          <w:t>69</w:t>
        </w:r>
      </w:hyperlink>
    </w:p>
    <w:p w:rsidR="007B3CD7" w:rsidRDefault="007B3CD7" w:rsidP="00466F9A">
      <w:pPr>
        <w:pStyle w:val="11"/>
        <w:numPr>
          <w:ilvl w:val="0"/>
          <w:numId w:val="2"/>
        </w:numPr>
        <w:shd w:val="clear" w:color="auto" w:fill="auto"/>
        <w:tabs>
          <w:tab w:val="left" w:pos="616"/>
          <w:tab w:val="left" w:leader="dot" w:pos="9645"/>
        </w:tabs>
        <w:ind w:left="40" w:right="567"/>
        <w:jc w:val="both"/>
      </w:pPr>
      <w:r>
        <w:t>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r>
        <w:tab/>
      </w:r>
      <w:r w:rsidR="00AF2D88">
        <w:t>71</w:t>
      </w:r>
    </w:p>
    <w:p w:rsidR="007B3CD7" w:rsidRDefault="00751081" w:rsidP="00466F9A">
      <w:pPr>
        <w:pStyle w:val="11"/>
        <w:numPr>
          <w:ilvl w:val="0"/>
          <w:numId w:val="2"/>
        </w:numPr>
        <w:shd w:val="clear" w:color="auto" w:fill="auto"/>
        <w:tabs>
          <w:tab w:val="left" w:pos="616"/>
          <w:tab w:val="right" w:leader="dot" w:pos="9795"/>
        </w:tabs>
        <w:ind w:left="40" w:right="567"/>
      </w:pPr>
      <w:hyperlink w:anchor="bookmark76" w:tooltip="Current Document" w:history="1">
        <w:r w:rsidR="007B3CD7">
          <w:t>Методика и инструментарий оценки успешности освоения и применения обучающимися универсальных учебных действий</w:t>
        </w:r>
        <w:r w:rsidR="007B3CD7">
          <w:tab/>
        </w:r>
        <w:r w:rsidR="00AF2D88">
          <w:t>73</w:t>
        </w:r>
      </w:hyperlink>
    </w:p>
    <w:p w:rsidR="007B3CD7" w:rsidRDefault="00751081" w:rsidP="00466F9A">
      <w:pPr>
        <w:pStyle w:val="11"/>
        <w:numPr>
          <w:ilvl w:val="0"/>
          <w:numId w:val="3"/>
        </w:numPr>
        <w:shd w:val="clear" w:color="auto" w:fill="auto"/>
        <w:tabs>
          <w:tab w:val="left" w:pos="428"/>
          <w:tab w:val="right" w:leader="dot" w:pos="9861"/>
        </w:tabs>
        <w:ind w:left="20" w:right="567"/>
      </w:pPr>
      <w:hyperlink w:anchor="bookmark77" w:tooltip="Current Document" w:history="1">
        <w:r w:rsidR="007B3CD7">
          <w:t>Программы отдельных учебных предметов, курсов и</w:t>
        </w:r>
        <w:r w:rsidR="00AF2D88">
          <w:t xml:space="preserve"> курсов внеурочной деятельности……………………………………………………………………………………74</w:t>
        </w:r>
      </w:hyperlink>
    </w:p>
    <w:p w:rsidR="007B3CD7" w:rsidRDefault="00AF2D88" w:rsidP="00466F9A">
      <w:pPr>
        <w:pStyle w:val="11"/>
        <w:numPr>
          <w:ilvl w:val="0"/>
          <w:numId w:val="4"/>
        </w:numPr>
        <w:shd w:val="clear" w:color="auto" w:fill="auto"/>
        <w:tabs>
          <w:tab w:val="left" w:pos="606"/>
          <w:tab w:val="right" w:leader="dot" w:pos="9861"/>
        </w:tabs>
        <w:ind w:left="20" w:right="567"/>
        <w:jc w:val="both"/>
      </w:pPr>
      <w:r>
        <w:lastRenderedPageBreak/>
        <w:t>Общие положения………………………………………………………………………...74</w:t>
      </w:r>
    </w:p>
    <w:p w:rsidR="007B3CD7" w:rsidRDefault="007B3CD7" w:rsidP="00466F9A">
      <w:pPr>
        <w:pStyle w:val="11"/>
        <w:numPr>
          <w:ilvl w:val="0"/>
          <w:numId w:val="4"/>
        </w:numPr>
        <w:shd w:val="clear" w:color="auto" w:fill="auto"/>
        <w:tabs>
          <w:tab w:val="left" w:pos="606"/>
          <w:tab w:val="right" w:leader="dot" w:pos="9861"/>
        </w:tabs>
        <w:ind w:left="20" w:right="567"/>
        <w:jc w:val="both"/>
      </w:pPr>
      <w:r>
        <w:t>Основное содержание учебных предметов</w:t>
      </w:r>
      <w:r>
        <w:tab/>
        <w:t>76</w:t>
      </w:r>
    </w:p>
    <w:p w:rsidR="007B3CD7" w:rsidRDefault="007B3CD7" w:rsidP="00466F9A">
      <w:pPr>
        <w:pStyle w:val="11"/>
        <w:numPr>
          <w:ilvl w:val="0"/>
          <w:numId w:val="5"/>
        </w:numPr>
        <w:shd w:val="clear" w:color="auto" w:fill="auto"/>
        <w:tabs>
          <w:tab w:val="left" w:pos="778"/>
          <w:tab w:val="left" w:pos="4834"/>
          <w:tab w:val="right" w:leader="dot" w:pos="9861"/>
        </w:tabs>
        <w:ind w:left="20" w:right="567"/>
        <w:jc w:val="both"/>
      </w:pPr>
      <w:r>
        <w:t>Русский язык. Родной язык</w:t>
      </w:r>
      <w:r>
        <w:tab/>
      </w:r>
      <w:r>
        <w:tab/>
        <w:t>76</w:t>
      </w:r>
    </w:p>
    <w:p w:rsidR="007B3CD7" w:rsidRDefault="00751081" w:rsidP="00466F9A">
      <w:pPr>
        <w:pStyle w:val="11"/>
        <w:numPr>
          <w:ilvl w:val="0"/>
          <w:numId w:val="5"/>
        </w:numPr>
        <w:shd w:val="clear" w:color="auto" w:fill="auto"/>
        <w:tabs>
          <w:tab w:val="left" w:pos="774"/>
          <w:tab w:val="right" w:leader="dot" w:pos="9861"/>
        </w:tabs>
        <w:ind w:left="20" w:right="567"/>
        <w:jc w:val="both"/>
      </w:pPr>
      <w:hyperlink w:anchor="bookmark82" w:tooltip="Current Document" w:history="1">
        <w:r w:rsidR="007B3CD7">
          <w:t>Литературное чтение. Литературное чтение на родном языке</w:t>
        </w:r>
        <w:r w:rsidR="007B3CD7">
          <w:tab/>
        </w:r>
        <w:r w:rsidR="00AF2D88">
          <w:t>80</w:t>
        </w:r>
      </w:hyperlink>
    </w:p>
    <w:p w:rsidR="007B3CD7" w:rsidRDefault="00751081" w:rsidP="00466F9A">
      <w:pPr>
        <w:pStyle w:val="11"/>
        <w:numPr>
          <w:ilvl w:val="0"/>
          <w:numId w:val="5"/>
        </w:numPr>
        <w:shd w:val="clear" w:color="auto" w:fill="auto"/>
        <w:tabs>
          <w:tab w:val="left" w:pos="778"/>
          <w:tab w:val="right" w:leader="dot" w:pos="9861"/>
        </w:tabs>
        <w:ind w:left="20" w:right="567"/>
        <w:jc w:val="both"/>
      </w:pPr>
      <w:hyperlink w:anchor="bookmark91" w:tooltip="Current Document" w:history="1">
        <w:r w:rsidR="00AF2D88">
          <w:t>Иностранный язык (английский)………………………………………………………83</w:t>
        </w:r>
      </w:hyperlink>
    </w:p>
    <w:p w:rsidR="007B3CD7" w:rsidRDefault="00751081" w:rsidP="00466F9A">
      <w:pPr>
        <w:pStyle w:val="11"/>
        <w:numPr>
          <w:ilvl w:val="0"/>
          <w:numId w:val="5"/>
        </w:numPr>
        <w:shd w:val="clear" w:color="auto" w:fill="auto"/>
        <w:tabs>
          <w:tab w:val="left" w:pos="778"/>
          <w:tab w:val="right" w:leader="dot" w:pos="9861"/>
        </w:tabs>
        <w:ind w:left="20" w:right="567"/>
        <w:jc w:val="both"/>
      </w:pPr>
      <w:hyperlink w:anchor="bookmark99" w:tooltip="Current Document" w:history="1">
        <w:r w:rsidR="007B3CD7">
          <w:t>Математика</w:t>
        </w:r>
        <w:r w:rsidR="007B3CD7">
          <w:tab/>
        </w:r>
        <w:r w:rsidR="00AF2D88">
          <w:t>85</w:t>
        </w:r>
      </w:hyperlink>
    </w:p>
    <w:p w:rsidR="007B3CD7" w:rsidRDefault="00751081" w:rsidP="00466F9A">
      <w:pPr>
        <w:pStyle w:val="11"/>
        <w:numPr>
          <w:ilvl w:val="0"/>
          <w:numId w:val="5"/>
        </w:numPr>
        <w:shd w:val="clear" w:color="auto" w:fill="auto"/>
        <w:tabs>
          <w:tab w:val="left" w:pos="783"/>
          <w:tab w:val="right" w:leader="dot" w:pos="9861"/>
        </w:tabs>
        <w:ind w:left="20" w:right="567"/>
        <w:jc w:val="both"/>
      </w:pPr>
      <w:hyperlink w:anchor="bookmark106" w:tooltip="Current Document" w:history="1">
        <w:r w:rsidR="00AF2D88">
          <w:t>Окружающий мир……………………………………………………………………….87</w:t>
        </w:r>
      </w:hyperlink>
    </w:p>
    <w:p w:rsidR="007B3CD7" w:rsidRDefault="00751081" w:rsidP="00466F9A">
      <w:pPr>
        <w:pStyle w:val="11"/>
        <w:numPr>
          <w:ilvl w:val="0"/>
          <w:numId w:val="5"/>
        </w:numPr>
        <w:shd w:val="clear" w:color="auto" w:fill="auto"/>
        <w:tabs>
          <w:tab w:val="left" w:pos="783"/>
          <w:tab w:val="right" w:leader="dot" w:pos="9861"/>
        </w:tabs>
        <w:ind w:left="20" w:right="567"/>
        <w:jc w:val="both"/>
      </w:pPr>
      <w:hyperlink w:anchor="bookmark110" w:tooltip="Current Document" w:history="1">
        <w:r w:rsidR="007B3CD7">
          <w:t>Основы религиозных культур и светской этики</w:t>
        </w:r>
        <w:r w:rsidR="007B3CD7">
          <w:tab/>
        </w:r>
        <w:r w:rsidR="00AF2D88">
          <w:t>90</w:t>
        </w:r>
      </w:hyperlink>
    </w:p>
    <w:p w:rsidR="00AF2D88" w:rsidRDefault="007B3CD7" w:rsidP="00466F9A">
      <w:pPr>
        <w:pStyle w:val="11"/>
        <w:numPr>
          <w:ilvl w:val="0"/>
          <w:numId w:val="5"/>
        </w:numPr>
        <w:shd w:val="clear" w:color="auto" w:fill="auto"/>
        <w:tabs>
          <w:tab w:val="left" w:pos="778"/>
          <w:tab w:val="right" w:leader="dot" w:pos="9861"/>
        </w:tabs>
        <w:ind w:left="20" w:right="567"/>
        <w:jc w:val="both"/>
      </w:pPr>
      <w:r>
        <w:t>Изобразительное искусство</w:t>
      </w:r>
      <w:r>
        <w:tab/>
      </w:r>
      <w:r w:rsidR="00AF2D88">
        <w:t>92</w:t>
      </w:r>
    </w:p>
    <w:p w:rsidR="007B3CD7" w:rsidRDefault="00751081" w:rsidP="00466F9A">
      <w:pPr>
        <w:pStyle w:val="11"/>
        <w:numPr>
          <w:ilvl w:val="0"/>
          <w:numId w:val="5"/>
        </w:numPr>
        <w:shd w:val="clear" w:color="auto" w:fill="auto"/>
        <w:tabs>
          <w:tab w:val="left" w:pos="778"/>
          <w:tab w:val="right" w:leader="dot" w:pos="9861"/>
        </w:tabs>
        <w:ind w:left="20" w:right="567"/>
        <w:jc w:val="both"/>
      </w:pPr>
      <w:hyperlink w:anchor="bookmark119" w:tooltip="Current Document" w:history="1">
        <w:r w:rsidR="007B3CD7">
          <w:t>Музыка</w:t>
        </w:r>
        <w:r w:rsidR="007B3CD7">
          <w:tab/>
        </w:r>
      </w:hyperlink>
      <w:r w:rsidR="009F1323">
        <w:t>94</w:t>
      </w:r>
    </w:p>
    <w:p w:rsidR="007B3CD7" w:rsidRDefault="00751081" w:rsidP="00466F9A">
      <w:pPr>
        <w:pStyle w:val="11"/>
        <w:numPr>
          <w:ilvl w:val="0"/>
          <w:numId w:val="5"/>
        </w:numPr>
        <w:shd w:val="clear" w:color="auto" w:fill="auto"/>
        <w:tabs>
          <w:tab w:val="left" w:pos="783"/>
          <w:tab w:val="right" w:leader="dot" w:pos="9861"/>
        </w:tabs>
        <w:ind w:left="20" w:right="567"/>
        <w:jc w:val="both"/>
      </w:pPr>
      <w:hyperlink w:anchor="bookmark165" w:tooltip="Current Document" w:history="1">
        <w:r w:rsidR="007B3CD7">
          <w:t>Технология</w:t>
        </w:r>
        <w:r w:rsidR="007B3CD7">
          <w:tab/>
        </w:r>
        <w:r w:rsidR="009F1323">
          <w:t>107</w:t>
        </w:r>
      </w:hyperlink>
    </w:p>
    <w:p w:rsidR="007B3CD7" w:rsidRDefault="00751081" w:rsidP="00466F9A">
      <w:pPr>
        <w:pStyle w:val="11"/>
        <w:numPr>
          <w:ilvl w:val="0"/>
          <w:numId w:val="5"/>
        </w:numPr>
        <w:shd w:val="clear" w:color="auto" w:fill="auto"/>
        <w:tabs>
          <w:tab w:val="left" w:pos="903"/>
          <w:tab w:val="right" w:leader="dot" w:pos="9861"/>
        </w:tabs>
        <w:ind w:left="20" w:right="567"/>
        <w:jc w:val="both"/>
      </w:pPr>
      <w:hyperlink w:anchor="bookmark171" w:tooltip="Current Document" w:history="1">
        <w:r w:rsidR="007B3CD7">
          <w:t>Физическая культура</w:t>
        </w:r>
        <w:r w:rsidR="007B3CD7">
          <w:tab/>
        </w:r>
        <w:r w:rsidR="009F1323">
          <w:t>109</w:t>
        </w:r>
      </w:hyperlink>
    </w:p>
    <w:p w:rsidR="007B3CD7" w:rsidRDefault="00751081" w:rsidP="00466F9A">
      <w:pPr>
        <w:pStyle w:val="11"/>
        <w:numPr>
          <w:ilvl w:val="0"/>
          <w:numId w:val="5"/>
        </w:numPr>
        <w:shd w:val="clear" w:color="auto" w:fill="auto"/>
        <w:tabs>
          <w:tab w:val="left" w:pos="898"/>
          <w:tab w:val="right" w:leader="dot" w:pos="9861"/>
        </w:tabs>
        <w:ind w:left="20" w:right="567"/>
        <w:jc w:val="both"/>
      </w:pPr>
      <w:hyperlink w:anchor="bookmark176" w:tooltip="Current Document" w:history="1">
        <w:r w:rsidR="007B3CD7">
          <w:t>Башкирский язык</w:t>
        </w:r>
        <w:r w:rsidR="007B3CD7">
          <w:tab/>
        </w:r>
        <w:r w:rsidR="009F1323">
          <w:t>112</w:t>
        </w:r>
      </w:hyperlink>
    </w:p>
    <w:p w:rsidR="007B3CD7" w:rsidRDefault="00751081" w:rsidP="00466F9A">
      <w:pPr>
        <w:pStyle w:val="11"/>
        <w:numPr>
          <w:ilvl w:val="0"/>
          <w:numId w:val="3"/>
        </w:numPr>
        <w:shd w:val="clear" w:color="auto" w:fill="auto"/>
        <w:tabs>
          <w:tab w:val="left" w:pos="428"/>
          <w:tab w:val="right" w:leader="dot" w:pos="9861"/>
        </w:tabs>
        <w:ind w:left="20" w:right="567"/>
      </w:pPr>
      <w:hyperlink w:anchor="bookmark178" w:tooltip="Current Document" w:history="1">
        <w:r w:rsidR="007B3CD7">
          <w:t>Программа духовно-нравственного развития, воспитания обучающихся при получении начального общего образования</w:t>
        </w:r>
        <w:r w:rsidR="007B3CD7">
          <w:tab/>
        </w:r>
        <w:r w:rsidR="009F1323">
          <w:t>114</w:t>
        </w:r>
      </w:hyperlink>
    </w:p>
    <w:p w:rsidR="007B3CD7" w:rsidRDefault="00751081" w:rsidP="00466F9A">
      <w:pPr>
        <w:pStyle w:val="11"/>
        <w:numPr>
          <w:ilvl w:val="0"/>
          <w:numId w:val="3"/>
        </w:numPr>
        <w:shd w:val="clear" w:color="auto" w:fill="auto"/>
        <w:tabs>
          <w:tab w:val="left" w:pos="428"/>
          <w:tab w:val="right" w:leader="dot" w:pos="9861"/>
        </w:tabs>
        <w:ind w:left="20" w:right="567"/>
      </w:pPr>
      <w:hyperlink w:anchor="bookmark222" w:tooltip="Current Document" w:history="1">
        <w:r w:rsidR="007B3CD7">
          <w:t>Программа формирования экологической культуры, здорового и безопасного образа жизни</w:t>
        </w:r>
        <w:r w:rsidR="007B3CD7">
          <w:tab/>
        </w:r>
        <w:r w:rsidR="001214FA">
          <w:t xml:space="preserve">  </w:t>
        </w:r>
        <w:r w:rsidR="009F1323">
          <w:t>136</w:t>
        </w:r>
      </w:hyperlink>
    </w:p>
    <w:p w:rsidR="007B3CD7" w:rsidRDefault="00751081" w:rsidP="00466F9A">
      <w:pPr>
        <w:pStyle w:val="11"/>
        <w:numPr>
          <w:ilvl w:val="0"/>
          <w:numId w:val="3"/>
        </w:numPr>
        <w:shd w:val="clear" w:color="auto" w:fill="auto"/>
        <w:tabs>
          <w:tab w:val="left" w:pos="428"/>
          <w:tab w:val="right" w:leader="dot" w:pos="9861"/>
        </w:tabs>
        <w:ind w:left="20" w:right="567"/>
        <w:jc w:val="both"/>
      </w:pPr>
      <w:hyperlink w:anchor="bookmark231" w:tooltip="Current Document" w:history="1">
        <w:r w:rsidR="007B3CD7">
          <w:t>Программа коррекционной работы</w:t>
        </w:r>
        <w:r w:rsidR="007B3CD7">
          <w:tab/>
        </w:r>
        <w:r w:rsidR="009F1323">
          <w:t>149</w:t>
        </w:r>
      </w:hyperlink>
    </w:p>
    <w:p w:rsidR="007B3CD7" w:rsidRDefault="007B3CD7" w:rsidP="00466F9A">
      <w:pPr>
        <w:pStyle w:val="11"/>
        <w:shd w:val="clear" w:color="auto" w:fill="auto"/>
        <w:tabs>
          <w:tab w:val="right" w:leader="dot" w:pos="9861"/>
        </w:tabs>
        <w:ind w:left="20" w:right="567"/>
        <w:jc w:val="both"/>
      </w:pPr>
      <w:r>
        <w:t>3. Организационный раздел</w:t>
      </w:r>
      <w:r>
        <w:tab/>
      </w:r>
      <w:r w:rsidR="009F1323">
        <w:t>157</w:t>
      </w:r>
    </w:p>
    <w:p w:rsidR="007B3CD7" w:rsidRDefault="007B3CD7" w:rsidP="00466F9A">
      <w:pPr>
        <w:pStyle w:val="11"/>
        <w:numPr>
          <w:ilvl w:val="0"/>
          <w:numId w:val="6"/>
        </w:numPr>
        <w:shd w:val="clear" w:color="auto" w:fill="auto"/>
        <w:tabs>
          <w:tab w:val="left" w:pos="418"/>
          <w:tab w:val="right" w:leader="dot" w:pos="9861"/>
        </w:tabs>
        <w:ind w:left="20" w:right="567"/>
        <w:jc w:val="both"/>
      </w:pPr>
      <w:r>
        <w:t>Учебный план начального общего образования</w:t>
      </w:r>
      <w:r>
        <w:tab/>
      </w:r>
      <w:r w:rsidR="009F1323">
        <w:t>157</w:t>
      </w:r>
    </w:p>
    <w:p w:rsidR="007B3CD7" w:rsidRDefault="00751081" w:rsidP="00466F9A">
      <w:pPr>
        <w:pStyle w:val="11"/>
        <w:numPr>
          <w:ilvl w:val="0"/>
          <w:numId w:val="6"/>
        </w:numPr>
        <w:shd w:val="clear" w:color="auto" w:fill="auto"/>
        <w:tabs>
          <w:tab w:val="left" w:pos="423"/>
          <w:tab w:val="right" w:leader="dot" w:pos="9861"/>
        </w:tabs>
        <w:ind w:left="20" w:right="567"/>
        <w:jc w:val="both"/>
      </w:pPr>
      <w:hyperlink w:anchor="bookmark247" w:tooltip="Current Document" w:history="1">
        <w:r w:rsidR="007B3CD7">
          <w:t>План внеурочной деятельности</w:t>
        </w:r>
        <w:r w:rsidR="007B3CD7">
          <w:tab/>
        </w:r>
        <w:r w:rsidR="009F1323">
          <w:t>161</w:t>
        </w:r>
      </w:hyperlink>
    </w:p>
    <w:p w:rsidR="007B3CD7" w:rsidRDefault="00751081" w:rsidP="00466F9A">
      <w:pPr>
        <w:pStyle w:val="11"/>
        <w:numPr>
          <w:ilvl w:val="0"/>
          <w:numId w:val="6"/>
        </w:numPr>
        <w:shd w:val="clear" w:color="auto" w:fill="auto"/>
        <w:tabs>
          <w:tab w:val="left" w:pos="423"/>
          <w:tab w:val="right" w:leader="dot" w:pos="9861"/>
        </w:tabs>
        <w:ind w:left="20" w:right="567"/>
        <w:jc w:val="both"/>
      </w:pPr>
      <w:hyperlink w:anchor="bookmark259" w:tooltip="Current Document" w:history="1">
        <w:r w:rsidR="007B3CD7">
          <w:t>Календарный учебный график</w:t>
        </w:r>
        <w:r w:rsidR="007B3CD7">
          <w:tab/>
        </w:r>
        <w:r w:rsidR="009F1323">
          <w:t>165</w:t>
        </w:r>
      </w:hyperlink>
    </w:p>
    <w:p w:rsidR="007B3CD7" w:rsidRDefault="00751081" w:rsidP="00466F9A">
      <w:pPr>
        <w:pStyle w:val="11"/>
        <w:numPr>
          <w:ilvl w:val="0"/>
          <w:numId w:val="6"/>
        </w:numPr>
        <w:shd w:val="clear" w:color="auto" w:fill="auto"/>
        <w:tabs>
          <w:tab w:val="left" w:pos="428"/>
          <w:tab w:val="right" w:leader="dot" w:pos="9861"/>
        </w:tabs>
        <w:ind w:left="20" w:right="567"/>
        <w:jc w:val="both"/>
      </w:pPr>
      <w:hyperlink w:anchor="bookmark261" w:tooltip="Current Document" w:history="1">
        <w:r w:rsidR="007B3CD7">
          <w:t>Система условий реализации основной образовательной программы</w:t>
        </w:r>
        <w:r w:rsidR="007B3CD7">
          <w:tab/>
        </w:r>
        <w:r w:rsidR="009F1323">
          <w:t>165</w:t>
        </w:r>
      </w:hyperlink>
    </w:p>
    <w:p w:rsidR="007B3CD7" w:rsidRDefault="00751081" w:rsidP="00466F9A">
      <w:pPr>
        <w:pStyle w:val="11"/>
        <w:numPr>
          <w:ilvl w:val="0"/>
          <w:numId w:val="7"/>
        </w:numPr>
        <w:shd w:val="clear" w:color="auto" w:fill="auto"/>
        <w:tabs>
          <w:tab w:val="left" w:pos="596"/>
          <w:tab w:val="right" w:leader="dot" w:pos="9861"/>
        </w:tabs>
        <w:ind w:left="20" w:right="567"/>
        <w:jc w:val="both"/>
      </w:pPr>
      <w:hyperlink w:anchor="bookmark262" w:tooltip="Current Document" w:history="1">
        <w:r w:rsidR="007B3CD7">
          <w:t>Кадровые условия реализации основной образовательной программы</w:t>
        </w:r>
        <w:r w:rsidR="007B3CD7">
          <w:tab/>
        </w:r>
        <w:r w:rsidR="009F1323">
          <w:t>165</w:t>
        </w:r>
      </w:hyperlink>
    </w:p>
    <w:p w:rsidR="007B3CD7" w:rsidRDefault="00751081" w:rsidP="00466F9A">
      <w:pPr>
        <w:pStyle w:val="11"/>
        <w:numPr>
          <w:ilvl w:val="0"/>
          <w:numId w:val="7"/>
        </w:numPr>
        <w:shd w:val="clear" w:color="auto" w:fill="auto"/>
        <w:tabs>
          <w:tab w:val="left" w:pos="601"/>
          <w:tab w:val="right" w:leader="dot" w:pos="9861"/>
        </w:tabs>
        <w:ind w:left="20" w:right="567"/>
      </w:pPr>
      <w:hyperlink w:anchor="bookmark263" w:tooltip="Current Document" w:history="1">
        <w:r w:rsidR="007B3CD7">
          <w:t>Психолого-педагогические условия реализации основной образовательной программы</w:t>
        </w:r>
        <w:r w:rsidR="007B3CD7">
          <w:tab/>
        </w:r>
        <w:r w:rsidR="009F1323">
          <w:t>166</w:t>
        </w:r>
      </w:hyperlink>
    </w:p>
    <w:p w:rsidR="007B3CD7" w:rsidRDefault="00751081" w:rsidP="00466F9A">
      <w:pPr>
        <w:pStyle w:val="11"/>
        <w:numPr>
          <w:ilvl w:val="0"/>
          <w:numId w:val="7"/>
        </w:numPr>
        <w:shd w:val="clear" w:color="auto" w:fill="auto"/>
        <w:tabs>
          <w:tab w:val="left" w:pos="601"/>
          <w:tab w:val="right" w:leader="dot" w:pos="9861"/>
        </w:tabs>
        <w:ind w:left="20" w:right="567"/>
        <w:jc w:val="both"/>
      </w:pPr>
      <w:hyperlink w:anchor="bookmark264" w:tooltip="Current Document" w:history="1">
        <w:r w:rsidR="007B3CD7">
          <w:t>Финансовые условия реализации основной образовательной программы</w:t>
        </w:r>
        <w:r w:rsidR="007B3CD7">
          <w:tab/>
        </w:r>
        <w:r w:rsidR="009F1323">
          <w:t>167</w:t>
        </w:r>
      </w:hyperlink>
    </w:p>
    <w:p w:rsidR="007B3CD7" w:rsidRDefault="00751081" w:rsidP="00466F9A">
      <w:pPr>
        <w:pStyle w:val="11"/>
        <w:numPr>
          <w:ilvl w:val="0"/>
          <w:numId w:val="7"/>
        </w:numPr>
        <w:shd w:val="clear" w:color="auto" w:fill="auto"/>
        <w:tabs>
          <w:tab w:val="left" w:pos="601"/>
          <w:tab w:val="right" w:leader="dot" w:pos="9861"/>
        </w:tabs>
        <w:ind w:left="20" w:right="567"/>
      </w:pPr>
      <w:hyperlink w:anchor="bookmark265" w:tooltip="Current Document" w:history="1">
        <w:r w:rsidR="007B3CD7">
          <w:t>Материально-технические условия реализации основной образовательной программы</w:t>
        </w:r>
        <w:r w:rsidR="007B3CD7">
          <w:tab/>
        </w:r>
        <w:r w:rsidR="009F1323">
          <w:t>167</w:t>
        </w:r>
      </w:hyperlink>
    </w:p>
    <w:p w:rsidR="007B3CD7" w:rsidRDefault="007B3CD7" w:rsidP="00466F9A">
      <w:pPr>
        <w:pStyle w:val="11"/>
        <w:numPr>
          <w:ilvl w:val="0"/>
          <w:numId w:val="7"/>
        </w:numPr>
        <w:shd w:val="clear" w:color="auto" w:fill="auto"/>
        <w:tabs>
          <w:tab w:val="left" w:pos="591"/>
          <w:tab w:val="right" w:leader="dot" w:pos="9861"/>
        </w:tabs>
        <w:ind w:left="20" w:right="567"/>
      </w:pPr>
      <w:r>
        <w:t>Учебно-методические и информационные условия реализации основной образовательной программы</w:t>
      </w:r>
      <w:r>
        <w:tab/>
      </w:r>
      <w:r w:rsidR="009F1323">
        <w:t>168</w:t>
      </w:r>
    </w:p>
    <w:p w:rsidR="007B3CD7" w:rsidRDefault="007B3CD7" w:rsidP="00466F9A">
      <w:pPr>
        <w:pStyle w:val="11"/>
        <w:numPr>
          <w:ilvl w:val="0"/>
          <w:numId w:val="7"/>
        </w:numPr>
        <w:shd w:val="clear" w:color="auto" w:fill="auto"/>
        <w:tabs>
          <w:tab w:val="left" w:pos="735"/>
          <w:tab w:val="right" w:leader="dot" w:pos="9861"/>
        </w:tabs>
        <w:ind w:left="20" w:right="567"/>
        <w:jc w:val="both"/>
      </w:pPr>
      <w:r>
        <w:t>Обоснование необходимых изменений в имеющихся условиях в соответствии с приоритетами образовательной программы начального общего образования организации, осуществляющей образовательную деятельность</w:t>
      </w:r>
      <w:r>
        <w:tab/>
      </w:r>
      <w:r w:rsidR="009F1323">
        <w:t>173</w:t>
      </w:r>
    </w:p>
    <w:p w:rsidR="007B3CD7" w:rsidRDefault="00751081" w:rsidP="00466F9A">
      <w:pPr>
        <w:pStyle w:val="11"/>
        <w:numPr>
          <w:ilvl w:val="0"/>
          <w:numId w:val="7"/>
        </w:numPr>
        <w:shd w:val="clear" w:color="auto" w:fill="auto"/>
        <w:tabs>
          <w:tab w:val="left" w:pos="654"/>
          <w:tab w:val="right" w:leader="dot" w:pos="9861"/>
        </w:tabs>
        <w:ind w:left="20" w:right="567"/>
        <w:jc w:val="both"/>
      </w:pPr>
      <w:hyperlink w:anchor="bookmark266" w:tooltip="Current Document" w:history="1">
        <w:r w:rsidR="007B3CD7">
          <w:t>Механизмы достижения целевых ориентиров в системе условий</w:t>
        </w:r>
        <w:r w:rsidR="007B3CD7">
          <w:tab/>
        </w:r>
        <w:r w:rsidR="009F1323">
          <w:t>175</w:t>
        </w:r>
      </w:hyperlink>
    </w:p>
    <w:p w:rsidR="007B3CD7" w:rsidRDefault="007B3CD7" w:rsidP="00466F9A">
      <w:pPr>
        <w:pStyle w:val="11"/>
        <w:numPr>
          <w:ilvl w:val="0"/>
          <w:numId w:val="7"/>
        </w:numPr>
        <w:shd w:val="clear" w:color="auto" w:fill="auto"/>
        <w:tabs>
          <w:tab w:val="left" w:pos="601"/>
        </w:tabs>
        <w:ind w:left="20" w:right="567"/>
        <w:jc w:val="both"/>
      </w:pPr>
      <w:r>
        <w:t>Сетевой график (дорожная карта) по формированию необходимой системы</w:t>
      </w:r>
    </w:p>
    <w:p w:rsidR="007B3CD7" w:rsidRDefault="007B3CD7" w:rsidP="00466F9A">
      <w:pPr>
        <w:pStyle w:val="11"/>
        <w:shd w:val="clear" w:color="auto" w:fill="auto"/>
        <w:tabs>
          <w:tab w:val="right" w:leader="dot" w:pos="9861"/>
        </w:tabs>
        <w:ind w:left="20" w:right="567"/>
        <w:jc w:val="both"/>
      </w:pPr>
      <w:r>
        <w:t>условий</w:t>
      </w:r>
      <w:r>
        <w:tab/>
        <w:t xml:space="preserve"> </w:t>
      </w:r>
      <w:r w:rsidR="009F1323">
        <w:t>177</w:t>
      </w:r>
    </w:p>
    <w:p w:rsidR="006033B6" w:rsidRDefault="007B3CD7" w:rsidP="00466F9A">
      <w:pPr>
        <w:pStyle w:val="11"/>
        <w:numPr>
          <w:ilvl w:val="0"/>
          <w:numId w:val="7"/>
        </w:numPr>
        <w:shd w:val="clear" w:color="auto" w:fill="auto"/>
        <w:tabs>
          <w:tab w:val="left" w:pos="596"/>
          <w:tab w:val="right" w:leader="dot" w:pos="9861"/>
        </w:tabs>
        <w:ind w:left="20" w:right="567"/>
        <w:jc w:val="both"/>
      </w:pPr>
      <w:r>
        <w:t>Контроль за состоянием системы условий</w:t>
      </w:r>
      <w:r>
        <w:tab/>
      </w:r>
      <w:r w:rsidR="009F1323">
        <w:t>181</w:t>
      </w:r>
      <w:r w:rsidR="00340A30">
        <w:fldChar w:fldCharType="end"/>
      </w:r>
    </w:p>
    <w:p w:rsidR="00954FA6" w:rsidRDefault="00954FA6" w:rsidP="00466F9A">
      <w:pPr>
        <w:ind w:right="567" w:firstLine="708"/>
      </w:pPr>
    </w:p>
    <w:p w:rsidR="00954FA6" w:rsidRDefault="00954FA6" w:rsidP="00466F9A">
      <w:pPr>
        <w:ind w:right="567" w:firstLine="708"/>
      </w:pPr>
    </w:p>
    <w:p w:rsidR="00A568F8" w:rsidRDefault="00A568F8" w:rsidP="00466F9A">
      <w:pPr>
        <w:pStyle w:val="13"/>
        <w:keepNext/>
        <w:keepLines/>
        <w:shd w:val="clear" w:color="auto" w:fill="auto"/>
        <w:ind w:left="3940" w:right="567" w:firstLine="0"/>
      </w:pPr>
      <w:bookmarkStart w:id="1" w:name="bookmark0"/>
    </w:p>
    <w:p w:rsidR="00C967E3" w:rsidRDefault="00C967E3" w:rsidP="00466F9A">
      <w:pPr>
        <w:pStyle w:val="13"/>
        <w:keepNext/>
        <w:keepLines/>
        <w:shd w:val="clear" w:color="auto" w:fill="auto"/>
        <w:ind w:left="3940" w:right="567" w:firstLine="0"/>
      </w:pPr>
    </w:p>
    <w:p w:rsidR="00680D6A" w:rsidRDefault="00680D6A" w:rsidP="00466F9A">
      <w:pPr>
        <w:ind w:right="567"/>
        <w:rPr>
          <w:rFonts w:ascii="Times New Roman" w:hAnsi="Times New Roman" w:cs="Times New Roman"/>
          <w:b/>
          <w:bCs/>
          <w:sz w:val="25"/>
          <w:szCs w:val="25"/>
        </w:rPr>
      </w:pPr>
      <w:r>
        <w:br w:type="page"/>
      </w:r>
    </w:p>
    <w:p w:rsidR="00136E35" w:rsidRDefault="00136E35" w:rsidP="00466F9A">
      <w:pPr>
        <w:pStyle w:val="13"/>
        <w:keepNext/>
        <w:keepLines/>
        <w:shd w:val="clear" w:color="auto" w:fill="auto"/>
        <w:ind w:left="3940" w:right="567" w:firstLine="0"/>
      </w:pPr>
      <w:r>
        <w:lastRenderedPageBreak/>
        <w:t>ОБЩИЕ ПОЛОЖЕНИЯ</w:t>
      </w:r>
      <w:bookmarkEnd w:id="1"/>
    </w:p>
    <w:p w:rsidR="00136E35" w:rsidRPr="00172E7E" w:rsidRDefault="00136E35" w:rsidP="00466F9A">
      <w:pPr>
        <w:pStyle w:val="31"/>
        <w:shd w:val="clear" w:color="auto" w:fill="auto"/>
        <w:spacing w:before="0" w:after="0"/>
        <w:ind w:right="567"/>
        <w:jc w:val="both"/>
        <w:rPr>
          <w:sz w:val="24"/>
          <w:szCs w:val="24"/>
          <w:shd w:val="clear" w:color="auto" w:fill="FFFFFF"/>
        </w:rPr>
      </w:pPr>
      <w:r w:rsidRPr="00172E7E">
        <w:rPr>
          <w:sz w:val="24"/>
          <w:szCs w:val="24"/>
        </w:rPr>
        <w:t xml:space="preserve">Основная образовательная программа начального общего образования </w:t>
      </w:r>
      <w:r w:rsidR="00892F46" w:rsidRPr="00172E7E">
        <w:rPr>
          <w:sz w:val="24"/>
          <w:szCs w:val="24"/>
        </w:rPr>
        <w:t xml:space="preserve"> </w:t>
      </w:r>
      <w:r w:rsidR="00172E7E" w:rsidRPr="00172E7E">
        <w:rPr>
          <w:rStyle w:val="30"/>
          <w:sz w:val="24"/>
          <w:szCs w:val="24"/>
        </w:rPr>
        <w:t xml:space="preserve">муниципального бюджетного общеобразовательного учреждения основная общеобразовательная школа с.Мендяново муниципального района Альшеевский район Республики Башкортостан </w:t>
      </w:r>
      <w:r w:rsidRPr="00172E7E">
        <w:rPr>
          <w:sz w:val="24"/>
          <w:szCs w:val="24"/>
        </w:rPr>
        <w:t xml:space="preserve">(далее - ООП НОО </w:t>
      </w:r>
      <w:r w:rsidR="00892F46" w:rsidRPr="00172E7E">
        <w:rPr>
          <w:sz w:val="24"/>
          <w:szCs w:val="24"/>
        </w:rPr>
        <w:t xml:space="preserve"> М</w:t>
      </w:r>
      <w:r w:rsidR="00917A07" w:rsidRPr="00172E7E">
        <w:rPr>
          <w:sz w:val="24"/>
          <w:szCs w:val="24"/>
        </w:rPr>
        <w:t>БОУ ООШ с. Мендяново</w:t>
      </w:r>
      <w:r>
        <w:t>, Образовательная программа) разработана в соответствии с требованиями федерального государственного образовательного стандарта начального общего образования (далее - ФГОС НОО и ПООП НОО) к структуре основной образовательной программы, определяет цель, задачи, планируемые результаты, содержание и организацию образовательной деятельности при получении начального общего образования. При разработке ООП НОО учтены материалы, полученные в ходе реализации федеральных целевых программ развития образования последних лет.</w:t>
      </w:r>
    </w:p>
    <w:p w:rsidR="00136E35" w:rsidRDefault="00136E35" w:rsidP="00466F9A">
      <w:pPr>
        <w:pStyle w:val="a3"/>
        <w:shd w:val="clear" w:color="auto" w:fill="auto"/>
        <w:spacing w:line="298" w:lineRule="exact"/>
        <w:ind w:left="20" w:right="567" w:firstLine="720"/>
      </w:pPr>
      <w:r>
        <w:t xml:space="preserve">На основе ПООП НОО разрабатывается основная образовательная программа начального общего образования </w:t>
      </w:r>
      <w:r w:rsidR="00892F46">
        <w:t xml:space="preserve"> М</w:t>
      </w:r>
      <w:r w:rsidR="00917A07">
        <w:t>БОУ ООШ с. Мендяново</w:t>
      </w:r>
      <w:r>
        <w:t xml:space="preserve">, имеющей государственную аккредитацию, с учетом типа </w:t>
      </w:r>
      <w:r w:rsidR="00917A07">
        <w:t xml:space="preserve"> МБОУ ООШ с. Мендяново</w:t>
      </w:r>
      <w:r>
        <w:t>, а также образовательных потребностей и запросов участников образовательных отношений.</w:t>
      </w:r>
    </w:p>
    <w:p w:rsidR="00136E35" w:rsidRDefault="00136E35" w:rsidP="00466F9A">
      <w:pPr>
        <w:pStyle w:val="a3"/>
        <w:shd w:val="clear" w:color="auto" w:fill="auto"/>
        <w:spacing w:line="298" w:lineRule="exact"/>
        <w:ind w:left="20" w:right="567" w:firstLine="720"/>
      </w:pPr>
      <w:r>
        <w:t xml:space="preserve">Разработка основной образовательной программы начального общего образования осуществляется самостоятельно с привлечением органов самоуправления: совета школы, педагогического совета, обеспечивающих государственно - общественный характер управления </w:t>
      </w:r>
      <w:r w:rsidR="00892F46">
        <w:t xml:space="preserve"> М</w:t>
      </w:r>
      <w:r w:rsidR="00917A07">
        <w:t>БОУ ООШ с. Мендяново</w:t>
      </w:r>
      <w:r w:rsidR="00366165">
        <w:t xml:space="preserve"> </w:t>
      </w:r>
      <w:r w:rsidR="00172E7E">
        <w:t>.</w:t>
      </w:r>
    </w:p>
    <w:p w:rsidR="00136E35" w:rsidRDefault="00136E35" w:rsidP="00466F9A">
      <w:pPr>
        <w:pStyle w:val="a3"/>
        <w:shd w:val="clear" w:color="auto" w:fill="auto"/>
        <w:spacing w:line="298" w:lineRule="exact"/>
        <w:ind w:left="20" w:right="567" w:firstLine="720"/>
      </w:pPr>
      <w:r>
        <w:t xml:space="preserve">Содержание основной образовательной программы начального общего образования </w:t>
      </w:r>
      <w:r w:rsidR="00917A07">
        <w:t>МБОУ ООШ с. Мендяново</w:t>
      </w:r>
      <w:r w:rsidR="00917A07" w:rsidRPr="00917A07">
        <w:t xml:space="preserve"> </w:t>
      </w:r>
      <w:r>
        <w:t>отражает требования федерального государственного образовательного стандарта начального общего образования и содержит три основных раздела: целевой, содержательный и организационный.</w:t>
      </w:r>
    </w:p>
    <w:p w:rsidR="00136E35" w:rsidRDefault="00136E35" w:rsidP="00466F9A">
      <w:pPr>
        <w:pStyle w:val="a3"/>
        <w:shd w:val="clear" w:color="auto" w:fill="auto"/>
        <w:spacing w:line="298" w:lineRule="exact"/>
        <w:ind w:left="20" w:right="567" w:firstLine="720"/>
      </w:pPr>
      <w:r>
        <w:rPr>
          <w:rStyle w:val="a9"/>
        </w:rPr>
        <w:t>Целевой</w:t>
      </w:r>
      <w:r>
        <w:t xml:space="preserve"> раздел определяет общее назначение, цели, задачи и планируемые результаты реализации основной образовательной программы, конкретизированные в соответствии с требованиями ФГОС НОО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136E35" w:rsidRDefault="00136E35" w:rsidP="00466F9A">
      <w:pPr>
        <w:pStyle w:val="a3"/>
        <w:shd w:val="clear" w:color="auto" w:fill="auto"/>
        <w:spacing w:line="298" w:lineRule="exact"/>
        <w:ind w:left="20" w:right="567" w:firstLine="720"/>
      </w:pPr>
      <w:r>
        <w:t>Целевой раздел включает:</w:t>
      </w:r>
    </w:p>
    <w:p w:rsidR="00136E35" w:rsidRDefault="00136E35" w:rsidP="00466F9A">
      <w:pPr>
        <w:pStyle w:val="a3"/>
        <w:numPr>
          <w:ilvl w:val="0"/>
          <w:numId w:val="8"/>
        </w:numPr>
        <w:shd w:val="clear" w:color="auto" w:fill="auto"/>
        <w:tabs>
          <w:tab w:val="left" w:pos="1450"/>
        </w:tabs>
        <w:spacing w:line="298" w:lineRule="exact"/>
        <w:ind w:left="20" w:right="567" w:firstLine="720"/>
      </w:pPr>
      <w:r>
        <w:t>пояснительную записку;</w:t>
      </w:r>
    </w:p>
    <w:p w:rsidR="00136E35" w:rsidRDefault="00136E35" w:rsidP="00466F9A">
      <w:pPr>
        <w:pStyle w:val="a3"/>
        <w:numPr>
          <w:ilvl w:val="0"/>
          <w:numId w:val="8"/>
        </w:numPr>
        <w:shd w:val="clear" w:color="auto" w:fill="auto"/>
        <w:tabs>
          <w:tab w:val="left" w:pos="1431"/>
        </w:tabs>
        <w:spacing w:line="298" w:lineRule="exact"/>
        <w:ind w:left="20" w:right="567" w:firstLine="720"/>
      </w:pPr>
      <w:r>
        <w:t>планируемые результаты освоения обучающимися основной образовательной программы;</w:t>
      </w:r>
    </w:p>
    <w:p w:rsidR="00136E35" w:rsidRDefault="00136E35" w:rsidP="00466F9A">
      <w:pPr>
        <w:pStyle w:val="a3"/>
        <w:numPr>
          <w:ilvl w:val="0"/>
          <w:numId w:val="8"/>
        </w:numPr>
        <w:shd w:val="clear" w:color="auto" w:fill="auto"/>
        <w:tabs>
          <w:tab w:val="left" w:pos="1436"/>
        </w:tabs>
        <w:spacing w:line="298" w:lineRule="exact"/>
        <w:ind w:left="20" w:right="567" w:firstLine="720"/>
      </w:pPr>
      <w:r>
        <w:t>систему оценки достижения планируемых результатов освоения основной образовательной программы.</w:t>
      </w:r>
    </w:p>
    <w:p w:rsidR="00136E35" w:rsidRDefault="00136E35" w:rsidP="00466F9A">
      <w:pPr>
        <w:pStyle w:val="a3"/>
        <w:shd w:val="clear" w:color="auto" w:fill="auto"/>
        <w:spacing w:line="298" w:lineRule="exact"/>
        <w:ind w:left="20" w:right="567" w:firstLine="720"/>
      </w:pPr>
      <w:r>
        <w:rPr>
          <w:rStyle w:val="a9"/>
        </w:rPr>
        <w:t>Содержательный</w:t>
      </w:r>
      <w:r>
        <w:t xml:space="preserve"> раздел определяет общее содержание начального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136E35" w:rsidRDefault="00136E35" w:rsidP="00466F9A">
      <w:pPr>
        <w:pStyle w:val="a3"/>
        <w:numPr>
          <w:ilvl w:val="0"/>
          <w:numId w:val="8"/>
        </w:numPr>
        <w:shd w:val="clear" w:color="auto" w:fill="auto"/>
        <w:tabs>
          <w:tab w:val="left" w:pos="990"/>
        </w:tabs>
        <w:spacing w:line="298" w:lineRule="exact"/>
        <w:ind w:left="20" w:right="567" w:firstLine="720"/>
      </w:pPr>
      <w:r>
        <w:t>программу формирования универсальных учебных действий у обучающихся при получении начального общего образования;</w:t>
      </w:r>
    </w:p>
    <w:p w:rsidR="00136E35" w:rsidRDefault="00136E35" w:rsidP="00466F9A">
      <w:pPr>
        <w:pStyle w:val="a3"/>
        <w:numPr>
          <w:ilvl w:val="0"/>
          <w:numId w:val="8"/>
        </w:numPr>
        <w:shd w:val="clear" w:color="auto" w:fill="auto"/>
        <w:tabs>
          <w:tab w:val="left" w:pos="975"/>
        </w:tabs>
        <w:spacing w:line="298" w:lineRule="exact"/>
        <w:ind w:left="20" w:right="567" w:firstLine="720"/>
      </w:pPr>
      <w:r>
        <w:t>программы отдельных учебных предметов, курсов и курсов внеурочной деятельности;</w:t>
      </w:r>
    </w:p>
    <w:p w:rsidR="00136E35" w:rsidRDefault="00136E35" w:rsidP="00466F9A">
      <w:pPr>
        <w:pStyle w:val="a3"/>
        <w:numPr>
          <w:ilvl w:val="0"/>
          <w:numId w:val="8"/>
        </w:numPr>
        <w:shd w:val="clear" w:color="auto" w:fill="auto"/>
        <w:tabs>
          <w:tab w:val="left" w:pos="922"/>
        </w:tabs>
        <w:spacing w:line="298" w:lineRule="exact"/>
        <w:ind w:left="20" w:right="567" w:firstLine="720"/>
      </w:pPr>
      <w:r>
        <w:t>программу духовно-нравственного развития, воспитания обучающихся при получении начального общего образования;</w:t>
      </w:r>
    </w:p>
    <w:p w:rsidR="00136E35" w:rsidRDefault="00136E35" w:rsidP="00466F9A">
      <w:pPr>
        <w:pStyle w:val="a3"/>
        <w:numPr>
          <w:ilvl w:val="0"/>
          <w:numId w:val="8"/>
        </w:numPr>
        <w:shd w:val="clear" w:color="auto" w:fill="auto"/>
        <w:tabs>
          <w:tab w:val="left" w:pos="1052"/>
        </w:tabs>
        <w:spacing w:line="298" w:lineRule="exact"/>
        <w:ind w:left="20" w:right="567" w:firstLine="720"/>
      </w:pPr>
      <w:r>
        <w:t>программу формирования экологической культуры, здорового и безопасного образа</w:t>
      </w:r>
    </w:p>
    <w:p w:rsidR="00136E35" w:rsidRDefault="00136E35" w:rsidP="00466F9A">
      <w:pPr>
        <w:pStyle w:val="a3"/>
        <w:shd w:val="clear" w:color="auto" w:fill="auto"/>
        <w:spacing w:line="298" w:lineRule="exact"/>
        <w:ind w:left="20" w:right="567" w:firstLine="0"/>
        <w:jc w:val="left"/>
      </w:pPr>
      <w:r>
        <w:t>жизни;</w:t>
      </w:r>
    </w:p>
    <w:p w:rsidR="00136E35" w:rsidRDefault="00136E35" w:rsidP="00466F9A">
      <w:pPr>
        <w:pStyle w:val="a3"/>
        <w:numPr>
          <w:ilvl w:val="0"/>
          <w:numId w:val="8"/>
        </w:numPr>
        <w:shd w:val="clear" w:color="auto" w:fill="auto"/>
        <w:tabs>
          <w:tab w:val="left" w:pos="1028"/>
        </w:tabs>
        <w:spacing w:line="298" w:lineRule="exact"/>
        <w:ind w:left="20" w:right="567" w:firstLine="720"/>
      </w:pPr>
      <w:r>
        <w:lastRenderedPageBreak/>
        <w:t>программу коррекционной работы.</w:t>
      </w:r>
    </w:p>
    <w:p w:rsidR="00136E35" w:rsidRDefault="00136E35" w:rsidP="00466F9A">
      <w:pPr>
        <w:pStyle w:val="a3"/>
        <w:shd w:val="clear" w:color="auto" w:fill="auto"/>
        <w:spacing w:line="298" w:lineRule="exact"/>
        <w:ind w:left="20" w:right="567" w:firstLine="720"/>
      </w:pPr>
      <w:r>
        <w:rPr>
          <w:rStyle w:val="a9"/>
        </w:rPr>
        <w:t>Организационный</w:t>
      </w:r>
      <w:r>
        <w:t xml:space="preserve"> раздел определяет общие рамки организации образовательной деятельности, а также механизмы реализации основной образовательной программы.</w:t>
      </w:r>
    </w:p>
    <w:p w:rsidR="00136E35" w:rsidRDefault="00136E35" w:rsidP="00466F9A">
      <w:pPr>
        <w:pStyle w:val="a3"/>
        <w:shd w:val="clear" w:color="auto" w:fill="auto"/>
        <w:spacing w:line="298" w:lineRule="exact"/>
        <w:ind w:left="20" w:right="567" w:firstLine="720"/>
      </w:pPr>
      <w:r>
        <w:t>Организационный раздел включает:</w:t>
      </w:r>
    </w:p>
    <w:p w:rsidR="00136E35" w:rsidRDefault="00136E35" w:rsidP="00466F9A">
      <w:pPr>
        <w:pStyle w:val="a3"/>
        <w:numPr>
          <w:ilvl w:val="0"/>
          <w:numId w:val="8"/>
        </w:numPr>
        <w:shd w:val="clear" w:color="auto" w:fill="auto"/>
        <w:tabs>
          <w:tab w:val="left" w:pos="913"/>
        </w:tabs>
        <w:spacing w:line="298" w:lineRule="exact"/>
        <w:ind w:left="20" w:right="567" w:firstLine="720"/>
      </w:pPr>
      <w:r>
        <w:t>учебный план начального общего образования;</w:t>
      </w:r>
    </w:p>
    <w:p w:rsidR="00136E35" w:rsidRDefault="00136E35" w:rsidP="00466F9A">
      <w:pPr>
        <w:pStyle w:val="a3"/>
        <w:numPr>
          <w:ilvl w:val="0"/>
          <w:numId w:val="8"/>
        </w:numPr>
        <w:shd w:val="clear" w:color="auto" w:fill="auto"/>
        <w:tabs>
          <w:tab w:val="left" w:pos="918"/>
        </w:tabs>
        <w:spacing w:line="298" w:lineRule="exact"/>
        <w:ind w:left="20" w:right="567" w:firstLine="720"/>
      </w:pPr>
      <w:r>
        <w:t>план внеурочной деятельности;</w:t>
      </w:r>
    </w:p>
    <w:p w:rsidR="00136E35" w:rsidRDefault="00136E35" w:rsidP="00466F9A">
      <w:pPr>
        <w:pStyle w:val="a3"/>
        <w:numPr>
          <w:ilvl w:val="0"/>
          <w:numId w:val="8"/>
        </w:numPr>
        <w:shd w:val="clear" w:color="auto" w:fill="auto"/>
        <w:tabs>
          <w:tab w:val="left" w:pos="898"/>
        </w:tabs>
        <w:spacing w:line="298" w:lineRule="exact"/>
        <w:ind w:left="20" w:right="567" w:firstLine="700"/>
      </w:pPr>
      <w:r>
        <w:t>календарный учебный график;</w:t>
      </w:r>
    </w:p>
    <w:p w:rsidR="00136E35" w:rsidRDefault="00136E35" w:rsidP="00466F9A">
      <w:pPr>
        <w:pStyle w:val="a3"/>
        <w:numPr>
          <w:ilvl w:val="0"/>
          <w:numId w:val="8"/>
        </w:numPr>
        <w:shd w:val="clear" w:color="auto" w:fill="auto"/>
        <w:tabs>
          <w:tab w:val="left" w:pos="946"/>
        </w:tabs>
        <w:spacing w:line="298" w:lineRule="exact"/>
        <w:ind w:left="20" w:right="567" w:firstLine="700"/>
      </w:pPr>
      <w:r>
        <w:t>систему условий реализации основной образовательной программы в соответствии с требованиями федерального государственного образовательного стандарта начального общего образования.</w:t>
      </w:r>
    </w:p>
    <w:p w:rsidR="00136E35" w:rsidRDefault="00892F46" w:rsidP="00466F9A">
      <w:pPr>
        <w:pStyle w:val="a3"/>
        <w:shd w:val="clear" w:color="auto" w:fill="auto"/>
        <w:spacing w:line="298" w:lineRule="exact"/>
        <w:ind w:left="20" w:right="567" w:firstLine="700"/>
      </w:pPr>
      <w:r>
        <w:t xml:space="preserve"> М</w:t>
      </w:r>
      <w:r w:rsidR="00917A07">
        <w:t>БОУ ООШ с. Мендян</w:t>
      </w:r>
      <w:r w:rsidR="009B0CED">
        <w:t>ово</w:t>
      </w:r>
      <w:r w:rsidR="00176AB5">
        <w:t>, реализу</w:t>
      </w:r>
      <w:r w:rsidR="00136E35">
        <w:t>я основную образовательную программу начального общего образования, обеспечивает ознакомление обучающихся и их родителей (законных представителей) как участников образовательных отношений:</w:t>
      </w:r>
    </w:p>
    <w:p w:rsidR="00136E35" w:rsidRDefault="00136E35" w:rsidP="00466F9A">
      <w:pPr>
        <w:pStyle w:val="a3"/>
        <w:numPr>
          <w:ilvl w:val="0"/>
          <w:numId w:val="8"/>
        </w:numPr>
        <w:shd w:val="clear" w:color="auto" w:fill="auto"/>
        <w:tabs>
          <w:tab w:val="left" w:pos="1436"/>
        </w:tabs>
        <w:spacing w:line="298" w:lineRule="exact"/>
        <w:ind w:left="20" w:right="567" w:firstLine="700"/>
      </w:pPr>
      <w:r>
        <w:t xml:space="preserve">с уставом и другими документами, регламентирующими осуществление образовательной деятельности в </w:t>
      </w:r>
      <w:r w:rsidR="00176AB5">
        <w:t xml:space="preserve"> М</w:t>
      </w:r>
      <w:r w:rsidR="00917A07">
        <w:t>БОУ ООШ с. Мендяново</w:t>
      </w:r>
      <w:r w:rsidR="00917A07" w:rsidRPr="00917A07">
        <w:t xml:space="preserve"> </w:t>
      </w:r>
    </w:p>
    <w:p w:rsidR="00136E35" w:rsidRDefault="00136E35" w:rsidP="00466F9A">
      <w:pPr>
        <w:pStyle w:val="a3"/>
        <w:numPr>
          <w:ilvl w:val="0"/>
          <w:numId w:val="8"/>
        </w:numPr>
        <w:shd w:val="clear" w:color="auto" w:fill="auto"/>
        <w:tabs>
          <w:tab w:val="left" w:pos="1450"/>
        </w:tabs>
        <w:spacing w:line="298" w:lineRule="exact"/>
        <w:ind w:left="20" w:right="567" w:firstLine="700"/>
      </w:pPr>
      <w:r>
        <w:t>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w:t>
      </w:r>
      <w:r w:rsidR="00176AB5">
        <w:t>оссийской Федерации и уставом</w:t>
      </w:r>
      <w:r w:rsidR="00917A07" w:rsidRPr="00917A07">
        <w:t xml:space="preserve"> </w:t>
      </w:r>
      <w:r w:rsidR="00917A07">
        <w:t xml:space="preserve">МБОУ ООШ с. Мендяново </w:t>
      </w:r>
    </w:p>
    <w:p w:rsidR="00136E35" w:rsidRDefault="00136E35" w:rsidP="00466F9A">
      <w:pPr>
        <w:pStyle w:val="a3"/>
        <w:shd w:val="clear" w:color="auto" w:fill="auto"/>
        <w:spacing w:line="298" w:lineRule="exact"/>
        <w:ind w:left="20" w:right="567" w:firstLine="700"/>
      </w:pPr>
      <w:r>
        <w:t xml:space="preserve">Права и обязанности родителей (законных представителей) обучающихся в части, касающейся участия в формировании и обеспечении освоения всеми обучающими основной образовательной программы, закрепляются в заключенном между ними  </w:t>
      </w:r>
      <w:r w:rsidR="00917A07" w:rsidRPr="00917A07">
        <w:t xml:space="preserve"> </w:t>
      </w:r>
      <w:r w:rsidR="00917A07">
        <w:t>МБОУ ООШ с. Мендяново</w:t>
      </w:r>
      <w:r w:rsidR="00176AB5">
        <w:t xml:space="preserve"> </w:t>
      </w:r>
      <w:r>
        <w:t>договоре, отражающем ответственность субъектов образования за конечные результаты освоения основной образовательной программы.</w:t>
      </w:r>
    </w:p>
    <w:p w:rsidR="00136E35" w:rsidRDefault="00136E35" w:rsidP="00466F9A">
      <w:pPr>
        <w:pStyle w:val="13"/>
        <w:keepNext/>
        <w:keepLines/>
        <w:shd w:val="clear" w:color="auto" w:fill="auto"/>
        <w:ind w:left="3720" w:right="567" w:firstLine="0"/>
      </w:pPr>
      <w:bookmarkStart w:id="2" w:name="bookmark1"/>
      <w:r>
        <w:t>1. ЦЕЛЕВОЙ РАЗДЕЛ</w:t>
      </w:r>
      <w:bookmarkEnd w:id="2"/>
    </w:p>
    <w:p w:rsidR="00136E35" w:rsidRDefault="00136E35" w:rsidP="00466F9A">
      <w:pPr>
        <w:pStyle w:val="13"/>
        <w:keepNext/>
        <w:keepLines/>
        <w:shd w:val="clear" w:color="auto" w:fill="auto"/>
        <w:ind w:left="20" w:right="567" w:firstLine="700"/>
        <w:jc w:val="both"/>
      </w:pPr>
      <w:bookmarkStart w:id="3" w:name="bookmark2"/>
      <w:r>
        <w:t>1.1. Пояснительная записка</w:t>
      </w:r>
      <w:bookmarkEnd w:id="3"/>
    </w:p>
    <w:p w:rsidR="00136E35" w:rsidRDefault="00136E35" w:rsidP="00466F9A">
      <w:pPr>
        <w:pStyle w:val="a3"/>
        <w:shd w:val="clear" w:color="auto" w:fill="auto"/>
        <w:spacing w:line="298" w:lineRule="exact"/>
        <w:ind w:left="20" w:right="567" w:firstLine="700"/>
      </w:pPr>
      <w:r>
        <w:t xml:space="preserve">Основная образовательная программа начального общего образования </w:t>
      </w:r>
      <w:r w:rsidR="00176AB5">
        <w:t xml:space="preserve"> филиала </w:t>
      </w:r>
      <w:r>
        <w:t xml:space="preserve">муниципального общеобразовательного </w:t>
      </w:r>
      <w:r w:rsidR="00176AB5">
        <w:t xml:space="preserve">бюджетного </w:t>
      </w:r>
      <w:r>
        <w:t>учреждения</w:t>
      </w:r>
      <w:r w:rsidR="00176AB5">
        <w:t xml:space="preserve"> </w:t>
      </w:r>
      <w:r w:rsidR="00F32DB4">
        <w:t>МБОУ ООШ с.Мендяново</w:t>
      </w:r>
      <w:r w:rsidR="00917A07">
        <w:t xml:space="preserve"> </w:t>
      </w:r>
      <w:r>
        <w:t>мун</w:t>
      </w:r>
      <w:r w:rsidR="00917A07">
        <w:t>иципального района Альшеев</w:t>
      </w:r>
      <w:r w:rsidR="00176AB5">
        <w:t>ский</w:t>
      </w:r>
      <w:r>
        <w:t xml:space="preserve"> район Республики Башкортостан (далее ООП НОО, Образовательная программа) - определяет цели, задачи, планируемые результаты, содержание и организацию образовательного процесса на ступени начального общего образования в соответствии с особенностями и возможностями школы.</w:t>
      </w:r>
    </w:p>
    <w:p w:rsidR="00136E35" w:rsidRDefault="00136E35" w:rsidP="00466F9A">
      <w:pPr>
        <w:pStyle w:val="a3"/>
        <w:shd w:val="clear" w:color="auto" w:fill="auto"/>
        <w:spacing w:line="298" w:lineRule="exact"/>
        <w:ind w:left="20" w:right="567" w:firstLine="700"/>
      </w:pPr>
      <w:r>
        <w:t xml:space="preserve">Образовательная программа разработана в соответствии с федеральным государственным образовательным стандартом начального общего образования (далее ФГОС НОО), с учетом примерной основной образовательной программы начального общего образования, образовательной системы УМК «Школа России» - для </w:t>
      </w:r>
      <w:r>
        <w:rPr>
          <w:rStyle w:val="2pt"/>
        </w:rPr>
        <w:t>1-4</w:t>
      </w:r>
      <w:r>
        <w:t xml:space="preserve"> классов.</w:t>
      </w:r>
    </w:p>
    <w:p w:rsidR="00136E35" w:rsidRDefault="00136E35" w:rsidP="00466F9A">
      <w:pPr>
        <w:pStyle w:val="a3"/>
        <w:shd w:val="clear" w:color="auto" w:fill="auto"/>
        <w:spacing w:line="298" w:lineRule="exact"/>
        <w:ind w:left="20" w:right="567" w:firstLine="700"/>
      </w:pPr>
      <w:r>
        <w:rPr>
          <w:rStyle w:val="40"/>
        </w:rPr>
        <w:t>Цель реализации</w:t>
      </w:r>
      <w:r>
        <w:t xml:space="preserve"> основной образовательной программы начального общего образования — обеспечение выполнения требований ФГОС НОО.</w:t>
      </w:r>
    </w:p>
    <w:p w:rsidR="00136E35" w:rsidRDefault="00136E35" w:rsidP="00466F9A">
      <w:pPr>
        <w:pStyle w:val="a3"/>
        <w:shd w:val="clear" w:color="auto" w:fill="auto"/>
        <w:spacing w:line="298" w:lineRule="exact"/>
        <w:ind w:left="20" w:right="567" w:firstLine="700"/>
      </w:pPr>
      <w:r>
        <w:rPr>
          <w:rStyle w:val="40"/>
        </w:rPr>
        <w:t>Достижение поставленной цели</w:t>
      </w:r>
      <w:r>
        <w:t xml:space="preserve"> при разработке и реализации</w:t>
      </w:r>
      <w:r w:rsidR="00176AB5">
        <w:t xml:space="preserve"> </w:t>
      </w:r>
      <w:r>
        <w:t xml:space="preserve">основной образовательной программы начального общего образования </w:t>
      </w:r>
      <w:r>
        <w:rPr>
          <w:rStyle w:val="40"/>
        </w:rPr>
        <w:t>предусматривает решение следующих основных задач:</w:t>
      </w:r>
    </w:p>
    <w:p w:rsidR="00136E35" w:rsidRDefault="00136E35" w:rsidP="00466F9A">
      <w:pPr>
        <w:pStyle w:val="a3"/>
        <w:numPr>
          <w:ilvl w:val="0"/>
          <w:numId w:val="8"/>
        </w:numPr>
        <w:shd w:val="clear" w:color="auto" w:fill="auto"/>
        <w:tabs>
          <w:tab w:val="left" w:pos="1018"/>
        </w:tabs>
        <w:spacing w:line="298" w:lineRule="exact"/>
        <w:ind w:left="20" w:right="567" w:firstLine="700"/>
      </w:pPr>
      <w: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p>
    <w:p w:rsidR="00136E35" w:rsidRDefault="00136E35" w:rsidP="00466F9A">
      <w:pPr>
        <w:pStyle w:val="a3"/>
        <w:numPr>
          <w:ilvl w:val="0"/>
          <w:numId w:val="8"/>
        </w:numPr>
        <w:shd w:val="clear" w:color="auto" w:fill="auto"/>
        <w:tabs>
          <w:tab w:val="left" w:pos="927"/>
        </w:tabs>
        <w:spacing w:line="298" w:lineRule="exact"/>
        <w:ind w:left="20" w:right="567" w:firstLine="700"/>
      </w:pPr>
      <w:r>
        <w:t>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136E35" w:rsidRDefault="00136E35" w:rsidP="00466F9A">
      <w:pPr>
        <w:pStyle w:val="a3"/>
        <w:numPr>
          <w:ilvl w:val="0"/>
          <w:numId w:val="8"/>
        </w:numPr>
        <w:shd w:val="clear" w:color="auto" w:fill="auto"/>
        <w:tabs>
          <w:tab w:val="left" w:pos="922"/>
        </w:tabs>
        <w:spacing w:line="298" w:lineRule="exact"/>
        <w:ind w:left="20" w:right="567" w:firstLine="700"/>
      </w:pPr>
      <w:r>
        <w:lastRenderedPageBreak/>
        <w:t>становление и развитие личности в ее индивидуальности, самобытности, уникальности и неповторимости;</w:t>
      </w:r>
    </w:p>
    <w:p w:rsidR="00136E35" w:rsidRDefault="00136E35" w:rsidP="00466F9A">
      <w:pPr>
        <w:pStyle w:val="a3"/>
        <w:numPr>
          <w:ilvl w:val="0"/>
          <w:numId w:val="8"/>
        </w:numPr>
        <w:shd w:val="clear" w:color="auto" w:fill="auto"/>
        <w:tabs>
          <w:tab w:val="left" w:pos="1070"/>
        </w:tabs>
        <w:spacing w:line="298" w:lineRule="exact"/>
        <w:ind w:left="20" w:right="567" w:firstLine="700"/>
      </w:pPr>
      <w:r>
        <w:t>обеспечение преемственности начального общего и основного общего образования;</w:t>
      </w:r>
    </w:p>
    <w:p w:rsidR="00136E35" w:rsidRDefault="00136E35" w:rsidP="00466F9A">
      <w:pPr>
        <w:pStyle w:val="a3"/>
        <w:numPr>
          <w:ilvl w:val="0"/>
          <w:numId w:val="8"/>
        </w:numPr>
        <w:shd w:val="clear" w:color="auto" w:fill="auto"/>
        <w:tabs>
          <w:tab w:val="left" w:pos="918"/>
        </w:tabs>
        <w:spacing w:line="298" w:lineRule="exact"/>
        <w:ind w:left="20" w:right="567" w:firstLine="700"/>
      </w:pPr>
      <w:r>
        <w:t>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(далее - дети с ОВЗ);</w:t>
      </w:r>
    </w:p>
    <w:p w:rsidR="00136E35" w:rsidRDefault="00136E35" w:rsidP="00466F9A">
      <w:pPr>
        <w:pStyle w:val="a3"/>
        <w:numPr>
          <w:ilvl w:val="0"/>
          <w:numId w:val="8"/>
        </w:numPr>
        <w:shd w:val="clear" w:color="auto" w:fill="auto"/>
        <w:tabs>
          <w:tab w:val="left" w:pos="1070"/>
        </w:tabs>
        <w:spacing w:line="298" w:lineRule="exact"/>
        <w:ind w:left="20" w:right="567" w:firstLine="700"/>
      </w:pPr>
      <w:r>
        <w:t>обеспечение доступности получения качественного начального общего образования;</w:t>
      </w:r>
    </w:p>
    <w:p w:rsidR="00136E35" w:rsidRDefault="00136E35" w:rsidP="00466F9A">
      <w:pPr>
        <w:pStyle w:val="a3"/>
        <w:numPr>
          <w:ilvl w:val="0"/>
          <w:numId w:val="8"/>
        </w:numPr>
        <w:shd w:val="clear" w:color="auto" w:fill="auto"/>
        <w:tabs>
          <w:tab w:val="left" w:pos="980"/>
        </w:tabs>
        <w:spacing w:line="298" w:lineRule="exact"/>
        <w:ind w:left="20" w:right="567" w:firstLine="700"/>
      </w:pPr>
      <w:r>
        <w:t>выявление и развитие способностей обучающихся, в том числе лиц проявивших выдающиеся способности, через систему клубов, секций и кружков, организацию общественно полезной деятельности;</w:t>
      </w:r>
    </w:p>
    <w:p w:rsidR="00136E35" w:rsidRDefault="00136E35" w:rsidP="00466F9A">
      <w:pPr>
        <w:pStyle w:val="a3"/>
        <w:numPr>
          <w:ilvl w:val="0"/>
          <w:numId w:val="8"/>
        </w:numPr>
        <w:shd w:val="clear" w:color="auto" w:fill="auto"/>
        <w:tabs>
          <w:tab w:val="left" w:pos="1018"/>
        </w:tabs>
        <w:spacing w:line="298" w:lineRule="exact"/>
        <w:ind w:left="20" w:right="567" w:firstLine="700"/>
      </w:pPr>
      <w:r>
        <w:t>организация интеллектуальных и творческих соревнований, научно-технического творчества и проектно-исследовательской деятельности;</w:t>
      </w:r>
    </w:p>
    <w:p w:rsidR="00136E35" w:rsidRDefault="00136E35" w:rsidP="00466F9A">
      <w:pPr>
        <w:pStyle w:val="a3"/>
        <w:numPr>
          <w:ilvl w:val="0"/>
          <w:numId w:val="8"/>
        </w:numPr>
        <w:shd w:val="clear" w:color="auto" w:fill="auto"/>
        <w:tabs>
          <w:tab w:val="left" w:pos="1004"/>
        </w:tabs>
        <w:spacing w:line="298" w:lineRule="exact"/>
        <w:ind w:left="20" w:right="567" w:firstLine="700"/>
      </w:pPr>
      <w: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136E35" w:rsidRDefault="00136E35" w:rsidP="00466F9A">
      <w:pPr>
        <w:pStyle w:val="a3"/>
        <w:numPr>
          <w:ilvl w:val="0"/>
          <w:numId w:val="8"/>
        </w:numPr>
        <w:shd w:val="clear" w:color="auto" w:fill="auto"/>
        <w:tabs>
          <w:tab w:val="left" w:pos="1057"/>
        </w:tabs>
        <w:spacing w:line="298" w:lineRule="exact"/>
        <w:ind w:left="20" w:right="567" w:firstLine="700"/>
      </w:pPr>
      <w:r>
        <w:t>использование в образовательной деятельности современных образовательных технологий деятельностнош типа;</w:t>
      </w:r>
    </w:p>
    <w:p w:rsidR="00136E35" w:rsidRDefault="00136E35" w:rsidP="00466F9A">
      <w:pPr>
        <w:pStyle w:val="a3"/>
        <w:numPr>
          <w:ilvl w:val="0"/>
          <w:numId w:val="8"/>
        </w:numPr>
        <w:shd w:val="clear" w:color="auto" w:fill="auto"/>
        <w:tabs>
          <w:tab w:val="left" w:pos="1302"/>
        </w:tabs>
        <w:spacing w:line="298" w:lineRule="exact"/>
        <w:ind w:left="20" w:right="567" w:firstLine="700"/>
      </w:pPr>
      <w:r>
        <w:t>предоставление обучающимся возможности для эффективной самостоятельной работы;</w:t>
      </w:r>
    </w:p>
    <w:p w:rsidR="00136E35" w:rsidRDefault="00136E35" w:rsidP="00466F9A">
      <w:pPr>
        <w:pStyle w:val="a3"/>
        <w:numPr>
          <w:ilvl w:val="0"/>
          <w:numId w:val="8"/>
        </w:numPr>
        <w:shd w:val="clear" w:color="auto" w:fill="auto"/>
        <w:tabs>
          <w:tab w:val="left" w:pos="1148"/>
        </w:tabs>
        <w:spacing w:line="298" w:lineRule="exact"/>
        <w:ind w:left="20" w:right="567" w:firstLine="700"/>
      </w:pPr>
      <w:r>
        <w:t>включение обучающихся в процессы познания и преобразования внешкольной социальной среды (населенного пункта, района, города).</w:t>
      </w:r>
    </w:p>
    <w:p w:rsidR="00172E7E" w:rsidRDefault="00136E35" w:rsidP="00466F9A">
      <w:pPr>
        <w:pStyle w:val="a3"/>
        <w:shd w:val="clear" w:color="auto" w:fill="auto"/>
        <w:spacing w:line="298" w:lineRule="exact"/>
        <w:ind w:left="20" w:right="567" w:firstLine="700"/>
      </w:pPr>
      <w:r>
        <w:t>Принципы и подходы к формированию основной образовательной программы начального общего образования</w:t>
      </w:r>
      <w:r w:rsidR="00366165">
        <w:t xml:space="preserve"> МБОУ ООШ </w:t>
      </w:r>
      <w:r w:rsidR="00176AB5">
        <w:t xml:space="preserve"> </w:t>
      </w:r>
      <w:r w:rsidR="00366165">
        <w:rPr>
          <w:rStyle w:val="30"/>
        </w:rPr>
        <w:t xml:space="preserve">с.Мендяново </w:t>
      </w:r>
    </w:p>
    <w:p w:rsidR="00136E35" w:rsidRDefault="00136E35" w:rsidP="00466F9A">
      <w:pPr>
        <w:pStyle w:val="a3"/>
        <w:shd w:val="clear" w:color="auto" w:fill="auto"/>
        <w:spacing w:line="298" w:lineRule="exact"/>
        <w:ind w:left="20" w:right="567" w:firstLine="720"/>
      </w:pPr>
      <w:r>
        <w:t>обеспечивает целостность программы.</w:t>
      </w:r>
    </w:p>
    <w:p w:rsidR="00136E35" w:rsidRDefault="00136E35" w:rsidP="00466F9A">
      <w:pPr>
        <w:pStyle w:val="a3"/>
        <w:shd w:val="clear" w:color="auto" w:fill="auto"/>
        <w:spacing w:line="298" w:lineRule="exact"/>
        <w:ind w:left="20" w:right="567" w:firstLine="720"/>
      </w:pPr>
      <w:r>
        <w:rPr>
          <w:rStyle w:val="39"/>
        </w:rPr>
        <w:t>Принцип управляемости</w:t>
      </w:r>
      <w:r>
        <w:t xml:space="preserve"> - постоянное изучение, регулирование, мониторинг и коррекция.</w:t>
      </w:r>
    </w:p>
    <w:p w:rsidR="00136E35" w:rsidRDefault="00136E35" w:rsidP="00466F9A">
      <w:pPr>
        <w:pStyle w:val="a3"/>
        <w:shd w:val="clear" w:color="auto" w:fill="auto"/>
        <w:spacing w:line="298" w:lineRule="exact"/>
        <w:ind w:left="20" w:right="567" w:firstLine="720"/>
      </w:pPr>
      <w:r>
        <w:rPr>
          <w:rStyle w:val="39"/>
        </w:rPr>
        <w:t>Принцип преемственности</w:t>
      </w:r>
      <w:r>
        <w:t xml:space="preserve"> - сочетает уровни общего образования в школе, базовые и дополнительные компоненты учебного процесса, обеспечивает непрерывный характер образования и на его основе преемственный процесс формирования личности.</w:t>
      </w:r>
    </w:p>
    <w:p w:rsidR="00136E35" w:rsidRDefault="00136E35" w:rsidP="00466F9A">
      <w:pPr>
        <w:pStyle w:val="a3"/>
        <w:shd w:val="clear" w:color="auto" w:fill="auto"/>
        <w:spacing w:line="298" w:lineRule="exact"/>
        <w:ind w:left="20" w:right="567" w:firstLine="720"/>
      </w:pPr>
      <w:r>
        <w:rPr>
          <w:rStyle w:val="39"/>
        </w:rPr>
        <w:t>Принцип непрерывности</w:t>
      </w:r>
      <w:r>
        <w:t xml:space="preserve"> - предполагает непрерывное развитие личности, развитие его интеллектуального и творческого потенциала в различные временные периоды и в изменяющихся условиях.</w:t>
      </w:r>
    </w:p>
    <w:p w:rsidR="00136E35" w:rsidRDefault="00136E35" w:rsidP="00466F9A">
      <w:pPr>
        <w:pStyle w:val="a3"/>
        <w:shd w:val="clear" w:color="auto" w:fill="auto"/>
        <w:spacing w:line="298" w:lineRule="exact"/>
        <w:ind w:left="20" w:right="567" w:firstLine="720"/>
      </w:pPr>
      <w:r>
        <w:rPr>
          <w:rStyle w:val="39"/>
        </w:rPr>
        <w:t>Принцип вариативности</w:t>
      </w:r>
      <w:r>
        <w:t xml:space="preserve"> - позволяет в связи с изменениями ситуаций менять содержание основных и дополнительных образовательных программ, включать в образовательное пространство дополнительные образовательные программы. </w:t>
      </w:r>
      <w:r>
        <w:rPr>
          <w:rStyle w:val="39"/>
        </w:rPr>
        <w:t>Принцип индивидуализации</w:t>
      </w:r>
      <w:r>
        <w:t xml:space="preserve"> - на каждой ступени обучения необходимо сопоставление возрастной нормы и реально существующего уровня развития каждого обучающегося.</w:t>
      </w:r>
    </w:p>
    <w:p w:rsidR="00136E35" w:rsidRDefault="00136E35" w:rsidP="00466F9A">
      <w:pPr>
        <w:pStyle w:val="61"/>
        <w:shd w:val="clear" w:color="auto" w:fill="auto"/>
        <w:spacing w:before="0" w:line="298" w:lineRule="exact"/>
        <w:ind w:left="20" w:right="567" w:firstLine="1060"/>
        <w:jc w:val="both"/>
      </w:pPr>
      <w:r>
        <w:t>В основе реализации основной образовательной программы лежит системно- деятельностный подход,</w:t>
      </w:r>
      <w:r>
        <w:rPr>
          <w:rStyle w:val="60"/>
        </w:rPr>
        <w:t xml:space="preserve"> который предполагает:</w:t>
      </w:r>
    </w:p>
    <w:p w:rsidR="00136E35" w:rsidRDefault="00136E35" w:rsidP="00466F9A">
      <w:pPr>
        <w:pStyle w:val="a3"/>
        <w:numPr>
          <w:ilvl w:val="0"/>
          <w:numId w:val="8"/>
        </w:numPr>
        <w:shd w:val="clear" w:color="auto" w:fill="auto"/>
        <w:tabs>
          <w:tab w:val="left" w:pos="922"/>
        </w:tabs>
        <w:spacing w:line="298" w:lineRule="exact"/>
        <w:ind w:left="20" w:right="567" w:firstLine="720"/>
      </w:pPr>
      <w: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136E35" w:rsidRDefault="00136E35" w:rsidP="00466F9A">
      <w:pPr>
        <w:pStyle w:val="a3"/>
        <w:numPr>
          <w:ilvl w:val="0"/>
          <w:numId w:val="8"/>
        </w:numPr>
        <w:shd w:val="clear" w:color="auto" w:fill="auto"/>
        <w:tabs>
          <w:tab w:val="left" w:pos="1009"/>
        </w:tabs>
        <w:spacing w:line="298" w:lineRule="exact"/>
        <w:ind w:left="20" w:right="567" w:firstLine="720"/>
      </w:pPr>
      <w:r>
        <w:t xml:space="preserve">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w:t>
      </w:r>
      <w:r>
        <w:lastRenderedPageBreak/>
        <w:t>достижения социально желаемого уровня (результата) личностного и познавательного развития обучающихся;</w:t>
      </w:r>
    </w:p>
    <w:p w:rsidR="00136E35" w:rsidRDefault="00136E35" w:rsidP="00466F9A">
      <w:pPr>
        <w:pStyle w:val="a3"/>
        <w:numPr>
          <w:ilvl w:val="0"/>
          <w:numId w:val="8"/>
        </w:numPr>
        <w:shd w:val="clear" w:color="auto" w:fill="auto"/>
        <w:tabs>
          <w:tab w:val="left" w:pos="975"/>
        </w:tabs>
        <w:spacing w:line="298" w:lineRule="exact"/>
        <w:ind w:left="20" w:right="567" w:firstLine="720"/>
      </w:pPr>
      <w: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136E35" w:rsidRDefault="00136E35" w:rsidP="00466F9A">
      <w:pPr>
        <w:pStyle w:val="a3"/>
        <w:numPr>
          <w:ilvl w:val="0"/>
          <w:numId w:val="8"/>
        </w:numPr>
        <w:shd w:val="clear" w:color="auto" w:fill="auto"/>
        <w:tabs>
          <w:tab w:val="left" w:pos="1076"/>
        </w:tabs>
        <w:spacing w:line="298" w:lineRule="exact"/>
        <w:ind w:left="20" w:right="567" w:firstLine="720"/>
      </w:pPr>
      <w: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136E35" w:rsidRDefault="00136E35" w:rsidP="00466F9A">
      <w:pPr>
        <w:pStyle w:val="a3"/>
        <w:numPr>
          <w:ilvl w:val="0"/>
          <w:numId w:val="8"/>
        </w:numPr>
        <w:shd w:val="clear" w:color="auto" w:fill="auto"/>
        <w:tabs>
          <w:tab w:val="left" w:pos="918"/>
        </w:tabs>
        <w:spacing w:line="298" w:lineRule="exact"/>
        <w:ind w:left="20" w:right="567" w:firstLine="720"/>
      </w:pPr>
      <w:r>
        <w:t>учет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136E35" w:rsidRDefault="00136E35" w:rsidP="00466F9A">
      <w:pPr>
        <w:pStyle w:val="a3"/>
        <w:numPr>
          <w:ilvl w:val="0"/>
          <w:numId w:val="8"/>
        </w:numPr>
        <w:shd w:val="clear" w:color="auto" w:fill="auto"/>
        <w:tabs>
          <w:tab w:val="left" w:pos="961"/>
        </w:tabs>
        <w:spacing w:line="298" w:lineRule="exact"/>
        <w:ind w:left="20" w:right="567" w:firstLine="720"/>
      </w:pPr>
      <w:r>
        <w:t>обеспечение преемственности дошкольного, начального общего, основного общего, среднего общего и профессионального образования;</w:t>
      </w:r>
    </w:p>
    <w:p w:rsidR="00136E35" w:rsidRDefault="00136E35" w:rsidP="00466F9A">
      <w:pPr>
        <w:pStyle w:val="a3"/>
        <w:numPr>
          <w:ilvl w:val="0"/>
          <w:numId w:val="8"/>
        </w:numPr>
        <w:shd w:val="clear" w:color="auto" w:fill="auto"/>
        <w:tabs>
          <w:tab w:val="left" w:pos="1038"/>
        </w:tabs>
        <w:spacing w:line="298" w:lineRule="exact"/>
        <w:ind w:left="20" w:right="567" w:firstLine="720"/>
      </w:pPr>
      <w:r>
        <w:t>разнообразие индивидуальных образовательных траекторий и индивидуального развития каждого обучающегося (в том числе лиц проявивших выдающиеся способности, и детей с ОВЗ),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136E35" w:rsidRDefault="00136E35" w:rsidP="00466F9A">
      <w:pPr>
        <w:pStyle w:val="61"/>
        <w:shd w:val="clear" w:color="auto" w:fill="auto"/>
        <w:spacing w:before="0" w:line="298" w:lineRule="exact"/>
        <w:ind w:left="20" w:right="567" w:firstLine="1060"/>
        <w:jc w:val="both"/>
      </w:pPr>
      <w:r>
        <w:t xml:space="preserve">Основная образовательная программа формируется с учетом особенностей уровня начального общего образования как фундамента всего последующего обучения. </w:t>
      </w:r>
      <w:r>
        <w:rPr>
          <w:rStyle w:val="60"/>
        </w:rPr>
        <w:t>Начальная школа - особый этап в жизни ребенка, связанный:</w:t>
      </w:r>
    </w:p>
    <w:p w:rsidR="00136E35" w:rsidRDefault="00136E35" w:rsidP="00466F9A">
      <w:pPr>
        <w:pStyle w:val="a3"/>
        <w:numPr>
          <w:ilvl w:val="0"/>
          <w:numId w:val="8"/>
        </w:numPr>
        <w:shd w:val="clear" w:color="auto" w:fill="auto"/>
        <w:tabs>
          <w:tab w:val="left" w:pos="927"/>
        </w:tabs>
        <w:spacing w:line="298" w:lineRule="exact"/>
        <w:ind w:left="20" w:right="567" w:firstLine="720"/>
      </w:pPr>
      <w:r>
        <w:t>с изменением при поступлении в школу ведущей деятельности ребенка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136E35" w:rsidRDefault="00136E35" w:rsidP="00466F9A">
      <w:pPr>
        <w:pStyle w:val="a3"/>
        <w:numPr>
          <w:ilvl w:val="0"/>
          <w:numId w:val="8"/>
        </w:numPr>
        <w:shd w:val="clear" w:color="auto" w:fill="auto"/>
        <w:tabs>
          <w:tab w:val="left" w:pos="908"/>
        </w:tabs>
        <w:spacing w:line="298" w:lineRule="exact"/>
        <w:ind w:left="20" w:right="567" w:firstLine="720"/>
      </w:pPr>
      <w:r>
        <w:t>с освоением новой социальной позиции, расширением сферы взаимодействия ребенка с окружающим миром, развитием потребностей в общении, познании, социальном признании и самовыражении;</w:t>
      </w:r>
    </w:p>
    <w:p w:rsidR="00136E35" w:rsidRDefault="00136E35" w:rsidP="00466F9A">
      <w:pPr>
        <w:pStyle w:val="a3"/>
        <w:numPr>
          <w:ilvl w:val="0"/>
          <w:numId w:val="8"/>
        </w:numPr>
        <w:shd w:val="clear" w:color="auto" w:fill="auto"/>
        <w:tabs>
          <w:tab w:val="left" w:pos="927"/>
        </w:tabs>
        <w:spacing w:line="298" w:lineRule="exact"/>
        <w:ind w:left="20" w:right="567" w:firstLine="720"/>
      </w:pPr>
      <w:r>
        <w:t>с принятием и освоением ребенком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136E35" w:rsidRDefault="00136E35" w:rsidP="00466F9A">
      <w:pPr>
        <w:pStyle w:val="a3"/>
        <w:numPr>
          <w:ilvl w:val="0"/>
          <w:numId w:val="8"/>
        </w:numPr>
        <w:shd w:val="clear" w:color="auto" w:fill="auto"/>
        <w:tabs>
          <w:tab w:val="left" w:pos="966"/>
        </w:tabs>
        <w:spacing w:line="298" w:lineRule="exact"/>
        <w:ind w:left="20" w:right="567" w:firstLine="720"/>
      </w:pPr>
      <w:r>
        <w:t>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ее контроль и оценку; взаимодействовать с учителем и сверстниками в учебной деятельности;</w:t>
      </w:r>
    </w:p>
    <w:p w:rsidR="00136E35" w:rsidRDefault="00136E35" w:rsidP="00466F9A">
      <w:pPr>
        <w:pStyle w:val="a3"/>
        <w:numPr>
          <w:ilvl w:val="0"/>
          <w:numId w:val="8"/>
        </w:numPr>
        <w:shd w:val="clear" w:color="auto" w:fill="auto"/>
        <w:tabs>
          <w:tab w:val="left" w:pos="918"/>
        </w:tabs>
        <w:spacing w:line="298" w:lineRule="exact"/>
        <w:ind w:left="20" w:right="567" w:firstLine="720"/>
      </w:pPr>
      <w:r>
        <w:t>с изменением при этом самооценки ребенка, которая приобретает черты адекватности и рефлексивности;</w:t>
      </w:r>
    </w:p>
    <w:p w:rsidR="00136E35" w:rsidRDefault="00136E35" w:rsidP="00466F9A">
      <w:pPr>
        <w:pStyle w:val="a3"/>
        <w:numPr>
          <w:ilvl w:val="0"/>
          <w:numId w:val="8"/>
        </w:numPr>
        <w:shd w:val="clear" w:color="auto" w:fill="auto"/>
        <w:tabs>
          <w:tab w:val="left" w:pos="1018"/>
        </w:tabs>
        <w:spacing w:line="298" w:lineRule="exact"/>
        <w:ind w:left="20" w:right="567" w:firstLine="720"/>
      </w:pPr>
      <w:r>
        <w:t>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136E35" w:rsidRDefault="00136E35" w:rsidP="00466F9A">
      <w:pPr>
        <w:pStyle w:val="a3"/>
        <w:shd w:val="clear" w:color="auto" w:fill="auto"/>
        <w:spacing w:line="298" w:lineRule="exact"/>
        <w:ind w:left="20" w:right="567" w:firstLine="720"/>
      </w:pPr>
      <w:r>
        <w:t>Учитываются также характерные для младшего школьного возраста (от 6,5 до 11 лет):</w:t>
      </w:r>
    </w:p>
    <w:p w:rsidR="00136E35" w:rsidRDefault="00136E35" w:rsidP="00466F9A">
      <w:pPr>
        <w:pStyle w:val="a3"/>
        <w:numPr>
          <w:ilvl w:val="0"/>
          <w:numId w:val="8"/>
        </w:numPr>
        <w:shd w:val="clear" w:color="auto" w:fill="auto"/>
        <w:tabs>
          <w:tab w:val="left" w:pos="999"/>
        </w:tabs>
        <w:spacing w:line="298" w:lineRule="exact"/>
        <w:ind w:left="20" w:right="567" w:firstLine="720"/>
      </w:pPr>
      <w:r>
        <w:t>центральные психологические новообразования, формируемые на данном уровне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
    <w:p w:rsidR="00136E35" w:rsidRDefault="00136E35" w:rsidP="00466F9A">
      <w:pPr>
        <w:pStyle w:val="a3"/>
        <w:numPr>
          <w:ilvl w:val="0"/>
          <w:numId w:val="8"/>
        </w:numPr>
        <w:shd w:val="clear" w:color="auto" w:fill="auto"/>
        <w:tabs>
          <w:tab w:val="left" w:pos="1143"/>
        </w:tabs>
        <w:spacing w:line="298" w:lineRule="exact"/>
        <w:ind w:left="20" w:right="567" w:firstLine="720"/>
      </w:pPr>
      <w:r>
        <w:t xml:space="preserve">развитие целенаправленной и мотивированной активности обучающегося, направленной на овладение учебной деятельностью, основой которой выступает </w:t>
      </w:r>
      <w:r>
        <w:lastRenderedPageBreak/>
        <w:t>формирование устойчивой системы учебно-познавательных и социальных мотивов и личностного смысла учения.</w:t>
      </w:r>
    </w:p>
    <w:p w:rsidR="00136E35" w:rsidRDefault="00136E35" w:rsidP="00466F9A">
      <w:pPr>
        <w:pStyle w:val="a3"/>
        <w:shd w:val="clear" w:color="auto" w:fill="auto"/>
        <w:spacing w:line="298" w:lineRule="exact"/>
        <w:ind w:left="20" w:right="567" w:firstLine="720"/>
      </w:pPr>
      <w:r>
        <w:t>При определении стратегических характеристик основной образовательной программы учитываются существующий разброс в темпах и направлениях развития обучающихся, индивидуальные различия в их познавательной деятельности, восприятии, внимании, памяти, мышлении, речи, моторике и т. д., связанные с возрастными, психологическими и физиологическими индивидуальными особенностями детей младшего школьного возраста.</w:t>
      </w:r>
    </w:p>
    <w:p w:rsidR="00136E35" w:rsidRDefault="00136E35" w:rsidP="00466F9A">
      <w:pPr>
        <w:pStyle w:val="13"/>
        <w:keepNext/>
        <w:keepLines/>
        <w:shd w:val="clear" w:color="auto" w:fill="auto"/>
        <w:ind w:left="20" w:right="567" w:firstLine="720"/>
        <w:jc w:val="both"/>
      </w:pPr>
      <w:bookmarkStart w:id="4" w:name="bookmark3"/>
      <w:r>
        <w:t>Общие подходы к организации внеурочной деятельности</w:t>
      </w:r>
      <w:bookmarkEnd w:id="4"/>
    </w:p>
    <w:p w:rsidR="00136E35" w:rsidRDefault="00136E35" w:rsidP="00466F9A">
      <w:pPr>
        <w:pStyle w:val="a3"/>
        <w:shd w:val="clear" w:color="auto" w:fill="auto"/>
        <w:spacing w:line="298" w:lineRule="exact"/>
        <w:ind w:left="20" w:right="567" w:firstLine="720"/>
      </w:pPr>
      <w:r>
        <w:t xml:space="preserve">В соответствии с ФГОС ООП НОО реализуется </w:t>
      </w:r>
      <w:r w:rsidR="006C459E">
        <w:t xml:space="preserve"> </w:t>
      </w:r>
      <w:r w:rsidR="00366165">
        <w:t xml:space="preserve"> в МБОУ ООШ  </w:t>
      </w:r>
      <w:r w:rsidR="00366165">
        <w:rPr>
          <w:rStyle w:val="30"/>
        </w:rPr>
        <w:t>с.Мендяново</w:t>
      </w:r>
      <w:r>
        <w:t>, в том числе, и через внеурочную деятельность. Система внеурочной деятельности представляет собой ту сферу, в условиях которой можно максимально развить или сформировать познавательные потребности и способности каждого обучающегося, которая обеспечит воспитание свободной личности. Цель внеурочной деятельности: содействие в обеспечении достижения планируемых результатов освоения ООП НОО. Кроме того, внеурочная деятельность позволяет решать еще целый ряд очень важных задач: обеспечить благоприятную адаптацию ребенка к школе, оптимизировать учебную нагрузку учащихся, улучшить условия для развития ребенка, учесть возрастные и индивидуальные особенности обучающихся.</w:t>
      </w:r>
    </w:p>
    <w:p w:rsidR="00136E35" w:rsidRDefault="00136E35" w:rsidP="00466F9A">
      <w:pPr>
        <w:pStyle w:val="a3"/>
        <w:shd w:val="clear" w:color="auto" w:fill="auto"/>
        <w:spacing w:line="298" w:lineRule="exact"/>
        <w:ind w:left="20" w:right="567" w:firstLine="720"/>
      </w:pPr>
      <w:r>
        <w:rPr>
          <w:rStyle w:val="38"/>
        </w:rPr>
        <w:t>Внеурочная деятельность</w:t>
      </w:r>
      <w:r>
        <w:t xml:space="preserve"> организуется по направлениям развития личн</w:t>
      </w:r>
      <w:r w:rsidR="00C967E3">
        <w:t>ости (спортивно-оздоровительное, духовно-нравственное, общеинтеллектуальное, общекультурное, социальное</w:t>
      </w:r>
      <w:r>
        <w:t>) в таких формах как экскурсии, кружки, конференции, олимпиады, соревнования, поисковые и научные исследования и т. д.</w:t>
      </w:r>
    </w:p>
    <w:p w:rsidR="00136E35" w:rsidRDefault="00136E35" w:rsidP="00466F9A">
      <w:pPr>
        <w:pStyle w:val="a3"/>
        <w:shd w:val="clear" w:color="auto" w:fill="auto"/>
        <w:spacing w:line="298" w:lineRule="exact"/>
        <w:ind w:left="20" w:right="567" w:firstLine="720"/>
        <w:jc w:val="left"/>
      </w:pPr>
      <w:r>
        <w:t>План внеурочной деятельности является нормативным документом, определяющим объём, состав и структуру направлений внеурочной деятельности. Часы, отводимые на внеурочную деятельность, не учитываются при определении обязательной допустимой нагрузки обучающихся.</w:t>
      </w:r>
    </w:p>
    <w:p w:rsidR="00136E35" w:rsidRDefault="00136E35" w:rsidP="00466F9A">
      <w:pPr>
        <w:pStyle w:val="13"/>
        <w:keepNext/>
        <w:keepLines/>
        <w:shd w:val="clear" w:color="auto" w:fill="auto"/>
        <w:ind w:left="20" w:right="567" w:firstLine="720"/>
        <w:jc w:val="both"/>
      </w:pPr>
      <w:bookmarkStart w:id="5" w:name="bookmark4"/>
      <w:r>
        <w:t>1.2. Планируемые результаты освоения обучающимися основной образовательной программы начального общего образования</w:t>
      </w:r>
      <w:bookmarkEnd w:id="5"/>
    </w:p>
    <w:p w:rsidR="00136E35" w:rsidRDefault="00136E35" w:rsidP="00466F9A">
      <w:pPr>
        <w:pStyle w:val="a3"/>
        <w:shd w:val="clear" w:color="auto" w:fill="auto"/>
        <w:spacing w:line="298" w:lineRule="exact"/>
        <w:ind w:left="20" w:right="567" w:firstLine="720"/>
      </w:pPr>
      <w:r>
        <w:t>Планируемые результаты освоения Образовательной программы начального общего образования (далее — планируемые результаты) являются одним из важнейших механизмов реализации требований ФГОС НОО к результатам учащихся, освоивших основную образовательную программу. Они представляют собой систему обобщённых личностно ориентированных целей образования, допускающих дальнейшее уточнение и конкретизацию, что обеспечивает определение и выявление всех составляющих планируемых результатов. Планируемые результаты:</w:t>
      </w:r>
    </w:p>
    <w:p w:rsidR="00136E35" w:rsidRDefault="00136E35" w:rsidP="00466F9A">
      <w:pPr>
        <w:pStyle w:val="a3"/>
        <w:shd w:val="clear" w:color="auto" w:fill="auto"/>
        <w:spacing w:line="298" w:lineRule="exact"/>
        <w:ind w:left="20" w:right="567" w:firstLine="720"/>
      </w:pPr>
      <w:r>
        <w:t>обеспечивают связь между требованиями ФГОС НОО, образовательной деятельностью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учётом ведущих целевых установок их освоения, возрастной специфики учащихся и требований, предъявляемых системой оценки; 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учащимися основной образовательной программы начального общего образования.</w:t>
      </w:r>
    </w:p>
    <w:p w:rsidR="00136E35" w:rsidRDefault="00136E35" w:rsidP="00466F9A">
      <w:pPr>
        <w:pStyle w:val="a3"/>
        <w:shd w:val="clear" w:color="auto" w:fill="auto"/>
        <w:spacing w:line="298" w:lineRule="exact"/>
        <w:ind w:left="20" w:right="567" w:firstLine="720"/>
      </w:pPr>
      <w:r>
        <w:t xml:space="preserve">В соответствии </w:t>
      </w:r>
      <w:r w:rsidR="00CE2ABB">
        <w:t xml:space="preserve">с системно-деятельностным </w:t>
      </w:r>
      <w:r>
        <w:t xml:space="preserve"> подходом содержание планируемых результатов описывает и характеризует обобщённые способы действий с учебным материалом, позволяющие учащимся успешно решать учебные и учебно-практические </w:t>
      </w:r>
      <w:r>
        <w:lastRenderedPageBreak/>
        <w:t>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136E35" w:rsidRDefault="00136E35" w:rsidP="00466F9A">
      <w:pPr>
        <w:pStyle w:val="a3"/>
        <w:shd w:val="clear" w:color="auto" w:fill="auto"/>
        <w:spacing w:line="298" w:lineRule="exact"/>
        <w:ind w:left="20" w:right="567" w:firstLine="720"/>
      </w:pPr>
      <w:r>
        <w:t>Иными словами, система планируемых результатов даёт представление о том, какими именно действиями - познавательными, личностными, регулятивными, коммуникативными, преломлёнными через специфику содержания того или иного предмета - овладеют учащиеся в ходе образовательной деятельности. В системе планируемых результатов особо выделяется учебный материал, имеющий опорный характер.</w:t>
      </w:r>
    </w:p>
    <w:p w:rsidR="00136E35" w:rsidRDefault="00136E35" w:rsidP="00466F9A">
      <w:pPr>
        <w:pStyle w:val="a3"/>
        <w:shd w:val="clear" w:color="auto" w:fill="auto"/>
        <w:spacing w:line="298" w:lineRule="exact"/>
        <w:ind w:left="20" w:right="567" w:firstLine="720"/>
      </w:pPr>
      <w:r>
        <w:t>Структура планируемых результатов учитывает необходимость:</w:t>
      </w:r>
    </w:p>
    <w:p w:rsidR="00136E35" w:rsidRDefault="00136E35" w:rsidP="00466F9A">
      <w:pPr>
        <w:pStyle w:val="a3"/>
        <w:shd w:val="clear" w:color="auto" w:fill="auto"/>
        <w:spacing w:line="298" w:lineRule="exact"/>
        <w:ind w:left="20" w:right="567" w:firstLine="720"/>
      </w:pPr>
      <w:r>
        <w:t>определения динамики развития учащихся на основе выделения достигнутого уровня развития и ближайшей перспективы — зоны ближайшего развития ребёнка;</w:t>
      </w:r>
    </w:p>
    <w:p w:rsidR="00136E35" w:rsidRDefault="00136E35" w:rsidP="00466F9A">
      <w:pPr>
        <w:pStyle w:val="a3"/>
        <w:shd w:val="clear" w:color="auto" w:fill="auto"/>
        <w:spacing w:line="298" w:lineRule="exact"/>
        <w:ind w:left="20" w:right="567" w:firstLine="720"/>
      </w:pPr>
      <w:r>
        <w:t>определения возможностей овладения учащимися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rsidR="00136E35" w:rsidRDefault="00136E35" w:rsidP="00466F9A">
      <w:pPr>
        <w:pStyle w:val="a3"/>
        <w:shd w:val="clear" w:color="auto" w:fill="auto"/>
        <w:spacing w:line="298" w:lineRule="exact"/>
        <w:ind w:left="20" w:right="567" w:firstLine="720"/>
      </w:pPr>
      <w:r>
        <w:t>выделения основных направлений оценочной деятельности — оценки результатов деятельности систем образования различного уровня, педагогов, учащихся.</w:t>
      </w:r>
    </w:p>
    <w:p w:rsidR="00136E35" w:rsidRDefault="00136E35" w:rsidP="00466F9A">
      <w:pPr>
        <w:pStyle w:val="a3"/>
        <w:shd w:val="clear" w:color="auto" w:fill="auto"/>
        <w:spacing w:line="298" w:lineRule="exact"/>
        <w:ind w:left="20" w:right="567" w:firstLine="720"/>
      </w:pPr>
      <w:r>
        <w:t>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w:t>
      </w:r>
    </w:p>
    <w:p w:rsidR="00136E35" w:rsidRDefault="00136E35" w:rsidP="00466F9A">
      <w:pPr>
        <w:pStyle w:val="a3"/>
        <w:shd w:val="clear" w:color="auto" w:fill="auto"/>
        <w:spacing w:line="298" w:lineRule="exact"/>
        <w:ind w:left="20" w:right="567" w:firstLine="720"/>
      </w:pPr>
      <w:r>
        <w:t>Первый блок «Выпускник научится». Критериями отбора данных результатов служат: их значимость для решения основных задач образования на данном уровне, необходимость для последующего обучения, а также потенциальная возможность их достижения большинством учащихся, как минимум, на уровне, характеризующем исполнительскую компетентность учащихся. Иными словами, в эту группу включается такая система знаний и учебных действий, которая, во-первых, принципиально необходима для успешного обучения в начальной и основной школе и, во-вторых, при наличии специальной целенаправленной работы учителя может быть освоена подавляющим большинством детей.</w:t>
      </w:r>
    </w:p>
    <w:p w:rsidR="00136E35" w:rsidRDefault="00136E35" w:rsidP="00466F9A">
      <w:pPr>
        <w:pStyle w:val="a3"/>
        <w:shd w:val="clear" w:color="auto" w:fill="auto"/>
        <w:spacing w:line="298" w:lineRule="exact"/>
        <w:ind w:left="20" w:right="567" w:firstLine="720"/>
      </w:pPr>
      <w: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 таки по итогам её освоения (с помощью итоговой работы). Оценка освоения опорного материала на уровне, характеризующем исполнительскую компетентность учащихся, ведётся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учащимися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136E35" w:rsidRDefault="00136E35" w:rsidP="00466F9A">
      <w:pPr>
        <w:pStyle w:val="a3"/>
        <w:shd w:val="clear" w:color="auto" w:fill="auto"/>
        <w:spacing w:line="298" w:lineRule="exact"/>
        <w:ind w:left="60" w:right="567" w:firstLine="700"/>
      </w:pPr>
      <w:r>
        <w:t xml:space="preserve">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Планируемые результаты, описывающие указанную группу целей, приводятся в блоках «Выпускник получит возможность научиться» к каждому разделу примерной программы учебного предмета и выделяются курсивом. Уровень достижений, соответствующий планируемым результатам этой группы, могут продемонстрировать только отдельные учащиеся, имеющие более высокий уровень мотивации и способностей. В повседневной практике обучения эта группа целей не отрабатывается со всеми без исключения учащимися, как в силу повышенной сложности учебных действий для учащихся, так и в силу повышенной </w:t>
      </w:r>
      <w:r>
        <w:lastRenderedPageBreak/>
        <w:t>сложности учебного материала и/или его пропедевтического характера на данном уровне обучения. Оценка достижения этих целей ведётся 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w:t>
      </w:r>
    </w:p>
    <w:p w:rsidR="00136E35" w:rsidRDefault="00136E35" w:rsidP="00466F9A">
      <w:pPr>
        <w:pStyle w:val="a3"/>
        <w:shd w:val="clear" w:color="auto" w:fill="auto"/>
        <w:spacing w:line="298" w:lineRule="exact"/>
        <w:ind w:left="140" w:right="567" w:firstLine="720"/>
      </w:pPr>
      <w:r>
        <w:t>Основные цели такого включения — предоставить возможность учащимся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учащихся. При этом невыполнение учащимися заданий, с помощью которых ведётся оценка достижения планируемых результатов этой группы, не является препятствием для перехода на следующий уровень обучения. В ряде случаев 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136E35" w:rsidRDefault="00136E35" w:rsidP="00466F9A">
      <w:pPr>
        <w:pStyle w:val="a3"/>
        <w:shd w:val="clear" w:color="auto" w:fill="auto"/>
        <w:spacing w:line="298" w:lineRule="exact"/>
        <w:ind w:left="140" w:right="567" w:firstLine="720"/>
      </w:pPr>
      <w:r>
        <w:t>Подобная структура представления планируемых результатов подчёркивает тот факт, что при организации образовательной деятельности, направленной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учащихся.</w:t>
      </w:r>
    </w:p>
    <w:p w:rsidR="00136E35" w:rsidRDefault="00136E35" w:rsidP="00466F9A">
      <w:pPr>
        <w:pStyle w:val="a3"/>
        <w:shd w:val="clear" w:color="auto" w:fill="auto"/>
        <w:spacing w:line="298" w:lineRule="exact"/>
        <w:ind w:left="140" w:right="567" w:firstLine="720"/>
      </w:pPr>
      <w:r>
        <w:t>При получении начального общего образования устанавливаются планируемые результаты освоения:</w:t>
      </w:r>
      <w:r w:rsidR="00CE2ABB">
        <w:t xml:space="preserve"> </w:t>
      </w:r>
      <w:r>
        <w:t>междисциплинарной программы «Формирование универсальных учебных действий», а также её разделов «Чтение. Рабо</w:t>
      </w:r>
      <w:r w:rsidR="00CE2ABB">
        <w:t>та с текстом» и «Формирование ИКТ-компетентности учащихся»; програм</w:t>
      </w:r>
      <w:r>
        <w:t>м по всем учебным предметам.</w:t>
      </w:r>
    </w:p>
    <w:p w:rsidR="00136E35" w:rsidRDefault="00136E35" w:rsidP="00466F9A">
      <w:pPr>
        <w:pStyle w:val="13"/>
        <w:keepNext/>
        <w:keepLines/>
        <w:shd w:val="clear" w:color="auto" w:fill="auto"/>
        <w:ind w:right="567" w:firstLine="0"/>
        <w:jc w:val="center"/>
      </w:pPr>
      <w:bookmarkStart w:id="6" w:name="bookmark5"/>
      <w:r>
        <w:t>1.2.1. Формирование универсальных учебных действий (личностные и метапредметные результаты)</w:t>
      </w:r>
      <w:bookmarkEnd w:id="6"/>
    </w:p>
    <w:p w:rsidR="00136E35" w:rsidRDefault="00136E35" w:rsidP="00466F9A">
      <w:pPr>
        <w:pStyle w:val="a3"/>
        <w:shd w:val="clear" w:color="auto" w:fill="auto"/>
        <w:spacing w:line="298" w:lineRule="exact"/>
        <w:ind w:left="60" w:right="567" w:firstLine="700"/>
      </w:pPr>
      <w:r>
        <w:t>В результате изучения</w:t>
      </w:r>
      <w:r>
        <w:rPr>
          <w:rStyle w:val="37"/>
        </w:rPr>
        <w:t xml:space="preserve"> всех без исключения предметов</w:t>
      </w:r>
      <w:r>
        <w:t xml:space="preserve"> при получении начального общего образования у выпускников будут сформированы личностные, регулятивные, познавательные и коммуникативные универсальные учебные действия как основа умения учиться.</w:t>
      </w:r>
    </w:p>
    <w:p w:rsidR="00136E35" w:rsidRDefault="00136E35" w:rsidP="00466F9A">
      <w:pPr>
        <w:pStyle w:val="13"/>
        <w:keepNext/>
        <w:keepLines/>
        <w:shd w:val="clear" w:color="auto" w:fill="auto"/>
        <w:ind w:left="60" w:right="567" w:firstLine="700"/>
        <w:jc w:val="both"/>
      </w:pPr>
      <w:bookmarkStart w:id="7" w:name="bookmark6"/>
      <w:r>
        <w:t>Личностные результаты.</w:t>
      </w:r>
      <w:bookmarkEnd w:id="7"/>
    </w:p>
    <w:p w:rsidR="00136E35" w:rsidRDefault="00136E35" w:rsidP="00466F9A">
      <w:pPr>
        <w:pStyle w:val="13"/>
        <w:keepNext/>
        <w:keepLines/>
        <w:shd w:val="clear" w:color="auto" w:fill="auto"/>
        <w:ind w:left="60" w:right="567" w:firstLine="700"/>
        <w:jc w:val="both"/>
      </w:pPr>
      <w:bookmarkStart w:id="8" w:name="bookmark7"/>
      <w:r>
        <w:t>У выпускника будут сформированы:</w:t>
      </w:r>
      <w:bookmarkEnd w:id="8"/>
    </w:p>
    <w:p w:rsidR="00136E35" w:rsidRDefault="00136E35" w:rsidP="00466F9A">
      <w:pPr>
        <w:pStyle w:val="a3"/>
        <w:shd w:val="clear" w:color="auto" w:fill="auto"/>
        <w:spacing w:line="298" w:lineRule="exact"/>
        <w:ind w:left="60" w:right="567" w:firstLine="700"/>
      </w:pPr>
      <w:r>
        <w:t>- 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136E35" w:rsidRDefault="00CE2ABB" w:rsidP="00466F9A">
      <w:pPr>
        <w:pStyle w:val="a3"/>
        <w:numPr>
          <w:ilvl w:val="0"/>
          <w:numId w:val="9"/>
        </w:numPr>
        <w:shd w:val="clear" w:color="auto" w:fill="auto"/>
        <w:tabs>
          <w:tab w:val="left" w:pos="1451"/>
        </w:tabs>
        <w:spacing w:line="298" w:lineRule="exact"/>
        <w:ind w:left="40" w:right="567" w:firstLine="700"/>
      </w:pPr>
      <w:r>
        <w:t>широкая мотивационн</w:t>
      </w:r>
      <w:r w:rsidR="00136E35">
        <w:t>ая основа учебной деятельности, включающая социальные, учебно-познавательные и внешние мотивы;</w:t>
      </w:r>
    </w:p>
    <w:p w:rsidR="00136E35" w:rsidRDefault="00136E35" w:rsidP="00466F9A">
      <w:pPr>
        <w:pStyle w:val="a3"/>
        <w:numPr>
          <w:ilvl w:val="0"/>
          <w:numId w:val="9"/>
        </w:numPr>
        <w:shd w:val="clear" w:color="auto" w:fill="auto"/>
        <w:tabs>
          <w:tab w:val="left" w:pos="1451"/>
        </w:tabs>
        <w:spacing w:line="298" w:lineRule="exact"/>
        <w:ind w:left="40" w:right="567" w:firstLine="700"/>
      </w:pPr>
      <w:r>
        <w:t>учебно-познавательный интерес к новому учебному материалу и способам решения новой задачи;</w:t>
      </w:r>
    </w:p>
    <w:p w:rsidR="00136E35" w:rsidRDefault="00136E35" w:rsidP="00466F9A">
      <w:pPr>
        <w:pStyle w:val="a3"/>
        <w:numPr>
          <w:ilvl w:val="0"/>
          <w:numId w:val="9"/>
        </w:numPr>
        <w:shd w:val="clear" w:color="auto" w:fill="auto"/>
        <w:tabs>
          <w:tab w:val="left" w:pos="1466"/>
        </w:tabs>
        <w:spacing w:line="298" w:lineRule="exact"/>
        <w:ind w:left="40" w:right="567" w:firstLine="700"/>
      </w:pPr>
      <w: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w:t>
      </w:r>
    </w:p>
    <w:p w:rsidR="00136E35" w:rsidRDefault="00136E35" w:rsidP="00466F9A">
      <w:pPr>
        <w:pStyle w:val="a3"/>
        <w:numPr>
          <w:ilvl w:val="0"/>
          <w:numId w:val="9"/>
        </w:numPr>
        <w:shd w:val="clear" w:color="auto" w:fill="auto"/>
        <w:tabs>
          <w:tab w:val="left" w:pos="1455"/>
        </w:tabs>
        <w:spacing w:line="298" w:lineRule="exact"/>
        <w:ind w:left="40" w:right="567" w:firstLine="700"/>
      </w:pPr>
      <w:r>
        <w:t>способность к оценке своей учебной деятельности;</w:t>
      </w:r>
    </w:p>
    <w:p w:rsidR="00136E35" w:rsidRDefault="00136E35" w:rsidP="00466F9A">
      <w:pPr>
        <w:pStyle w:val="a3"/>
        <w:numPr>
          <w:ilvl w:val="0"/>
          <w:numId w:val="9"/>
        </w:numPr>
        <w:shd w:val="clear" w:color="auto" w:fill="auto"/>
        <w:tabs>
          <w:tab w:val="left" w:pos="1466"/>
        </w:tabs>
        <w:spacing w:line="298" w:lineRule="exact"/>
        <w:ind w:left="40" w:right="567" w:firstLine="700"/>
      </w:pPr>
      <w: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136E35" w:rsidRDefault="00136E35" w:rsidP="00466F9A">
      <w:pPr>
        <w:pStyle w:val="a3"/>
        <w:numPr>
          <w:ilvl w:val="0"/>
          <w:numId w:val="9"/>
        </w:numPr>
        <w:shd w:val="clear" w:color="auto" w:fill="auto"/>
        <w:tabs>
          <w:tab w:val="left" w:pos="1461"/>
        </w:tabs>
        <w:spacing w:line="298" w:lineRule="exact"/>
        <w:ind w:left="40" w:right="567" w:firstLine="700"/>
      </w:pPr>
      <w:r>
        <w:lastRenderedPageBreak/>
        <w:t xml:space="preserve">ориентация в </w:t>
      </w:r>
      <w:r w:rsidR="00CE2ABB">
        <w:t>нравственном содержании и смысле</w:t>
      </w:r>
      <w:r>
        <w:t xml:space="preserve"> как собственных поступков, так и поступков окружающих людей;</w:t>
      </w:r>
    </w:p>
    <w:p w:rsidR="00136E35" w:rsidRDefault="00136E35" w:rsidP="00466F9A">
      <w:pPr>
        <w:pStyle w:val="a3"/>
        <w:numPr>
          <w:ilvl w:val="0"/>
          <w:numId w:val="9"/>
        </w:numPr>
        <w:shd w:val="clear" w:color="auto" w:fill="auto"/>
        <w:tabs>
          <w:tab w:val="left" w:pos="1450"/>
        </w:tabs>
        <w:spacing w:line="298" w:lineRule="exact"/>
        <w:ind w:left="40" w:right="567" w:firstLine="700"/>
      </w:pPr>
      <w:r>
        <w:t>знание основных моральных норм и ориентация на их выполнение;</w:t>
      </w:r>
    </w:p>
    <w:p w:rsidR="00136E35" w:rsidRDefault="00136E35" w:rsidP="00466F9A">
      <w:pPr>
        <w:pStyle w:val="a3"/>
        <w:numPr>
          <w:ilvl w:val="0"/>
          <w:numId w:val="9"/>
        </w:numPr>
        <w:shd w:val="clear" w:color="auto" w:fill="auto"/>
        <w:tabs>
          <w:tab w:val="left" w:pos="1451"/>
        </w:tabs>
        <w:spacing w:line="298" w:lineRule="exact"/>
        <w:ind w:left="40" w:right="567" w:firstLine="700"/>
      </w:pPr>
      <w:r>
        <w:t>развитие этических чувств — стыда, вины, совести как регуляторов морального поведения; понимание чувств других людей и сопереживание им;</w:t>
      </w:r>
    </w:p>
    <w:p w:rsidR="00136E35" w:rsidRDefault="00136E35" w:rsidP="00466F9A">
      <w:pPr>
        <w:pStyle w:val="a3"/>
        <w:numPr>
          <w:ilvl w:val="0"/>
          <w:numId w:val="9"/>
        </w:numPr>
        <w:shd w:val="clear" w:color="auto" w:fill="auto"/>
        <w:tabs>
          <w:tab w:val="left" w:pos="1441"/>
        </w:tabs>
        <w:spacing w:line="298" w:lineRule="exact"/>
        <w:ind w:left="40" w:right="567" w:firstLine="700"/>
      </w:pPr>
      <w:r>
        <w:t>установка на здоровый образ жизни;</w:t>
      </w:r>
    </w:p>
    <w:p w:rsidR="00136E35" w:rsidRDefault="00136E35" w:rsidP="00466F9A">
      <w:pPr>
        <w:pStyle w:val="a3"/>
        <w:numPr>
          <w:ilvl w:val="0"/>
          <w:numId w:val="9"/>
        </w:numPr>
        <w:shd w:val="clear" w:color="auto" w:fill="auto"/>
        <w:tabs>
          <w:tab w:val="left" w:pos="1461"/>
        </w:tabs>
        <w:spacing w:line="298" w:lineRule="exact"/>
        <w:ind w:left="40" w:right="567" w:firstLine="700"/>
      </w:pPr>
      <w:r>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136E35" w:rsidRDefault="00136E35" w:rsidP="00466F9A">
      <w:pPr>
        <w:pStyle w:val="a3"/>
        <w:numPr>
          <w:ilvl w:val="0"/>
          <w:numId w:val="9"/>
        </w:numPr>
        <w:shd w:val="clear" w:color="auto" w:fill="auto"/>
        <w:tabs>
          <w:tab w:val="left" w:pos="1451"/>
        </w:tabs>
        <w:spacing w:line="298" w:lineRule="exact"/>
        <w:ind w:left="40" w:right="567" w:firstLine="700"/>
      </w:pPr>
      <w:r>
        <w:t>чувство прекрасного и эстетические чувства на основе знакомства с мировой и отечественной художественной культурой.</w:t>
      </w:r>
    </w:p>
    <w:p w:rsidR="00136E35" w:rsidRDefault="00136E35" w:rsidP="00466F9A">
      <w:pPr>
        <w:pStyle w:val="13"/>
        <w:keepNext/>
        <w:keepLines/>
        <w:shd w:val="clear" w:color="auto" w:fill="auto"/>
        <w:ind w:left="40" w:right="567" w:firstLine="700"/>
        <w:jc w:val="both"/>
      </w:pPr>
      <w:bookmarkStart w:id="9" w:name="bookmark8"/>
      <w:r>
        <w:t>Выпускник получит возможность для формирования:</w:t>
      </w:r>
      <w:bookmarkEnd w:id="9"/>
    </w:p>
    <w:p w:rsidR="00136E35" w:rsidRDefault="00136E35" w:rsidP="00466F9A">
      <w:pPr>
        <w:pStyle w:val="71"/>
        <w:numPr>
          <w:ilvl w:val="0"/>
          <w:numId w:val="9"/>
        </w:numPr>
        <w:shd w:val="clear" w:color="auto" w:fill="auto"/>
        <w:tabs>
          <w:tab w:val="left" w:pos="1456"/>
        </w:tabs>
        <w:ind w:left="40" w:right="567" w:firstLine="700"/>
      </w:pPr>
      <w:r>
        <w:t>внутренней позиции обучающегося на уровне положительного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 знаний;</w:t>
      </w:r>
    </w:p>
    <w:p w:rsidR="00136E35" w:rsidRDefault="00136E35" w:rsidP="00466F9A">
      <w:pPr>
        <w:pStyle w:val="71"/>
        <w:numPr>
          <w:ilvl w:val="0"/>
          <w:numId w:val="9"/>
        </w:numPr>
        <w:shd w:val="clear" w:color="auto" w:fill="auto"/>
        <w:tabs>
          <w:tab w:val="left" w:pos="1450"/>
        </w:tabs>
        <w:ind w:left="40" w:right="567" w:firstLine="700"/>
      </w:pPr>
      <w:r>
        <w:t>выраженной устойчивой учебно-познавательной мотивации учения;</w:t>
      </w:r>
    </w:p>
    <w:p w:rsidR="00136E35" w:rsidRDefault="00136E35" w:rsidP="00466F9A">
      <w:pPr>
        <w:pStyle w:val="71"/>
        <w:numPr>
          <w:ilvl w:val="0"/>
          <w:numId w:val="9"/>
        </w:numPr>
        <w:shd w:val="clear" w:color="auto" w:fill="auto"/>
        <w:tabs>
          <w:tab w:val="left" w:pos="1461"/>
        </w:tabs>
        <w:ind w:left="40" w:right="567" w:firstLine="700"/>
      </w:pPr>
      <w:r>
        <w:t>устойчивого учебно-познавательного интереса к новым общим способам решения задач;</w:t>
      </w:r>
    </w:p>
    <w:p w:rsidR="00136E35" w:rsidRDefault="00136E35" w:rsidP="00466F9A">
      <w:pPr>
        <w:pStyle w:val="71"/>
        <w:numPr>
          <w:ilvl w:val="0"/>
          <w:numId w:val="9"/>
        </w:numPr>
        <w:shd w:val="clear" w:color="auto" w:fill="auto"/>
        <w:tabs>
          <w:tab w:val="left" w:pos="1456"/>
        </w:tabs>
        <w:ind w:left="40" w:right="567" w:firstLine="700"/>
      </w:pPr>
      <w:r>
        <w:t>адекватного понимания причин успешности/неуспешности учебной деятельности;</w:t>
      </w:r>
    </w:p>
    <w:p w:rsidR="00136E35" w:rsidRDefault="00136E35" w:rsidP="00466F9A">
      <w:pPr>
        <w:pStyle w:val="71"/>
        <w:numPr>
          <w:ilvl w:val="0"/>
          <w:numId w:val="9"/>
        </w:numPr>
        <w:shd w:val="clear" w:color="auto" w:fill="auto"/>
        <w:tabs>
          <w:tab w:val="left" w:pos="1456"/>
        </w:tabs>
        <w:spacing w:after="244" w:line="302" w:lineRule="exact"/>
        <w:ind w:left="40" w:right="567" w:firstLine="700"/>
      </w:pPr>
      <w:r>
        <w:t>положительной адекватной дифференцированной самооценки на основе критерия успешности реализации социальной роли «хорошего ученика»;</w:t>
      </w:r>
    </w:p>
    <w:p w:rsidR="00136E35" w:rsidRDefault="00136E35" w:rsidP="00466F9A">
      <w:pPr>
        <w:pStyle w:val="71"/>
        <w:numPr>
          <w:ilvl w:val="0"/>
          <w:numId w:val="9"/>
        </w:numPr>
        <w:shd w:val="clear" w:color="auto" w:fill="auto"/>
        <w:tabs>
          <w:tab w:val="left" w:pos="1456"/>
        </w:tabs>
        <w:ind w:left="40" w:right="567" w:firstLine="700"/>
      </w:pPr>
      <w:r>
        <w:t>компетентности в реализации основ гражданской идентичности в поступках и деятельности;</w:t>
      </w:r>
    </w:p>
    <w:p w:rsidR="00136E35" w:rsidRDefault="00136E35" w:rsidP="00466F9A">
      <w:pPr>
        <w:pStyle w:val="71"/>
        <w:numPr>
          <w:ilvl w:val="0"/>
          <w:numId w:val="9"/>
        </w:numPr>
        <w:shd w:val="clear" w:color="auto" w:fill="auto"/>
        <w:tabs>
          <w:tab w:val="left" w:pos="1456"/>
        </w:tabs>
        <w:ind w:left="40" w:right="567" w:firstLine="700"/>
      </w:pPr>
      <w:r>
        <w:t>морального сознания на конвенциональном уровне, способности к решению моральных дилемм на основе учета позиций партнеров в общении, ориентации на их мотивы и чувства, устойчивое следование в поведении моральным нормам и этическим требованиям;</w:t>
      </w:r>
    </w:p>
    <w:p w:rsidR="00136E35" w:rsidRDefault="00136E35" w:rsidP="00466F9A">
      <w:pPr>
        <w:pStyle w:val="71"/>
        <w:numPr>
          <w:ilvl w:val="0"/>
          <w:numId w:val="9"/>
        </w:numPr>
        <w:shd w:val="clear" w:color="auto" w:fill="auto"/>
        <w:tabs>
          <w:tab w:val="left" w:pos="1422"/>
        </w:tabs>
        <w:ind w:left="40" w:right="567" w:firstLine="700"/>
      </w:pPr>
      <w:r>
        <w:t>установки на здоровый образ жизни и реализации ее в реальном поведении и поступках;</w:t>
      </w:r>
    </w:p>
    <w:p w:rsidR="00136E35" w:rsidRDefault="00136E35" w:rsidP="00466F9A">
      <w:pPr>
        <w:pStyle w:val="71"/>
        <w:numPr>
          <w:ilvl w:val="0"/>
          <w:numId w:val="9"/>
        </w:numPr>
        <w:shd w:val="clear" w:color="auto" w:fill="auto"/>
        <w:tabs>
          <w:tab w:val="left" w:pos="1456"/>
        </w:tabs>
        <w:ind w:left="40" w:right="567" w:firstLine="700"/>
      </w:pPr>
      <w:r>
        <w:t>осознанных устойчивых эстетических предпочтений и ориентации на искусство как значимую сферу человеческой жизни;</w:t>
      </w:r>
    </w:p>
    <w:p w:rsidR="00136E35" w:rsidRDefault="00136E35" w:rsidP="00466F9A">
      <w:pPr>
        <w:pStyle w:val="71"/>
        <w:numPr>
          <w:ilvl w:val="0"/>
          <w:numId w:val="9"/>
        </w:numPr>
        <w:shd w:val="clear" w:color="auto" w:fill="auto"/>
        <w:tabs>
          <w:tab w:val="left" w:pos="1446"/>
        </w:tabs>
        <w:ind w:left="40" w:right="567" w:firstLine="700"/>
      </w:pPr>
      <w:r>
        <w:t>эмпатии как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136E35" w:rsidRDefault="00136E35" w:rsidP="00466F9A">
      <w:pPr>
        <w:pStyle w:val="13"/>
        <w:keepNext/>
        <w:keepLines/>
        <w:shd w:val="clear" w:color="auto" w:fill="auto"/>
        <w:ind w:left="40" w:right="567" w:firstLine="700"/>
        <w:jc w:val="both"/>
      </w:pPr>
      <w:bookmarkStart w:id="10" w:name="bookmark9"/>
      <w:r>
        <w:t>Регулятивные универсальные учебные действия</w:t>
      </w:r>
      <w:bookmarkEnd w:id="10"/>
    </w:p>
    <w:p w:rsidR="00136E35" w:rsidRDefault="00136E35" w:rsidP="00466F9A">
      <w:pPr>
        <w:pStyle w:val="13"/>
        <w:keepNext/>
        <w:keepLines/>
        <w:shd w:val="clear" w:color="auto" w:fill="auto"/>
        <w:ind w:left="40" w:right="567" w:firstLine="700"/>
        <w:jc w:val="both"/>
      </w:pPr>
      <w:bookmarkStart w:id="11" w:name="bookmark10"/>
      <w:r>
        <w:t>Выпускник научится:</w:t>
      </w:r>
      <w:bookmarkEnd w:id="11"/>
    </w:p>
    <w:p w:rsidR="00136E35" w:rsidRDefault="00136E35" w:rsidP="00466F9A">
      <w:pPr>
        <w:pStyle w:val="a3"/>
        <w:numPr>
          <w:ilvl w:val="0"/>
          <w:numId w:val="9"/>
        </w:numPr>
        <w:shd w:val="clear" w:color="auto" w:fill="auto"/>
        <w:tabs>
          <w:tab w:val="left" w:pos="1450"/>
        </w:tabs>
        <w:spacing w:line="298" w:lineRule="exact"/>
        <w:ind w:left="40" w:right="567" w:firstLine="700"/>
      </w:pPr>
      <w:r>
        <w:t>принимать и сохранять учебную задачу;</w:t>
      </w:r>
    </w:p>
    <w:p w:rsidR="00136E35" w:rsidRDefault="00136E35" w:rsidP="00466F9A">
      <w:pPr>
        <w:pStyle w:val="a3"/>
        <w:numPr>
          <w:ilvl w:val="0"/>
          <w:numId w:val="9"/>
        </w:numPr>
        <w:shd w:val="clear" w:color="auto" w:fill="auto"/>
        <w:tabs>
          <w:tab w:val="left" w:pos="1446"/>
        </w:tabs>
        <w:spacing w:line="298" w:lineRule="exact"/>
        <w:ind w:left="40" w:right="567" w:firstLine="700"/>
      </w:pPr>
      <w:r>
        <w:t>учитывать выделенные учителем ориентиры действия в новом учебном материале в сотрудничестве с учителем;</w:t>
      </w:r>
    </w:p>
    <w:p w:rsidR="00136E35" w:rsidRDefault="00136E35" w:rsidP="00466F9A">
      <w:pPr>
        <w:pStyle w:val="a3"/>
        <w:numPr>
          <w:ilvl w:val="0"/>
          <w:numId w:val="9"/>
        </w:numPr>
        <w:shd w:val="clear" w:color="auto" w:fill="auto"/>
        <w:tabs>
          <w:tab w:val="left" w:pos="1466"/>
        </w:tabs>
        <w:spacing w:line="298" w:lineRule="exact"/>
        <w:ind w:left="40" w:right="567" w:firstLine="700"/>
      </w:pPr>
      <w:r>
        <w:t>планировать свои действия в соответствии с поставленной задачей и условиями ее реализации, в том числе во внутреннем плане;</w:t>
      </w:r>
    </w:p>
    <w:p w:rsidR="00136E35" w:rsidRDefault="00136E35" w:rsidP="00466F9A">
      <w:pPr>
        <w:pStyle w:val="a3"/>
        <w:numPr>
          <w:ilvl w:val="0"/>
          <w:numId w:val="9"/>
        </w:numPr>
        <w:shd w:val="clear" w:color="auto" w:fill="auto"/>
        <w:tabs>
          <w:tab w:val="left" w:pos="1451"/>
        </w:tabs>
        <w:spacing w:line="298" w:lineRule="exact"/>
        <w:ind w:left="40" w:right="567" w:firstLine="700"/>
      </w:pPr>
      <w:r>
        <w:t>учитывать установленные правила в планировании и контроле способа решения;</w:t>
      </w:r>
    </w:p>
    <w:p w:rsidR="00136E35" w:rsidRDefault="00136E35" w:rsidP="00466F9A">
      <w:pPr>
        <w:pStyle w:val="a3"/>
        <w:numPr>
          <w:ilvl w:val="0"/>
          <w:numId w:val="9"/>
        </w:numPr>
        <w:shd w:val="clear" w:color="auto" w:fill="auto"/>
        <w:tabs>
          <w:tab w:val="left" w:pos="1455"/>
        </w:tabs>
        <w:spacing w:line="298" w:lineRule="exact"/>
        <w:ind w:left="40" w:right="567" w:firstLine="700"/>
      </w:pPr>
      <w:r>
        <w:t>осуществлять итоговый и пошаговый контроль по результату;</w:t>
      </w:r>
    </w:p>
    <w:p w:rsidR="00136E35" w:rsidRDefault="00136E35" w:rsidP="00466F9A">
      <w:pPr>
        <w:pStyle w:val="a3"/>
        <w:numPr>
          <w:ilvl w:val="0"/>
          <w:numId w:val="9"/>
        </w:numPr>
        <w:shd w:val="clear" w:color="auto" w:fill="auto"/>
        <w:tabs>
          <w:tab w:val="left" w:pos="1466"/>
        </w:tabs>
        <w:spacing w:line="298" w:lineRule="exact"/>
        <w:ind w:left="40" w:right="567" w:firstLine="700"/>
      </w:pPr>
      <w: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136E35" w:rsidRDefault="00136E35" w:rsidP="00466F9A">
      <w:pPr>
        <w:pStyle w:val="a3"/>
        <w:numPr>
          <w:ilvl w:val="0"/>
          <w:numId w:val="9"/>
        </w:numPr>
        <w:shd w:val="clear" w:color="auto" w:fill="auto"/>
        <w:tabs>
          <w:tab w:val="left" w:pos="1466"/>
        </w:tabs>
        <w:spacing w:line="298" w:lineRule="exact"/>
        <w:ind w:left="40" w:right="567" w:firstLine="700"/>
      </w:pPr>
      <w:r>
        <w:lastRenderedPageBreak/>
        <w:t>адекватно воспринимать предложения и оценку учителей, товарищей, родителей и других людей;</w:t>
      </w:r>
    </w:p>
    <w:p w:rsidR="00136E35" w:rsidRDefault="00136E35" w:rsidP="00466F9A">
      <w:pPr>
        <w:pStyle w:val="a3"/>
        <w:numPr>
          <w:ilvl w:val="0"/>
          <w:numId w:val="9"/>
        </w:numPr>
        <w:shd w:val="clear" w:color="auto" w:fill="auto"/>
        <w:tabs>
          <w:tab w:val="left" w:pos="1446"/>
        </w:tabs>
        <w:spacing w:line="298" w:lineRule="exact"/>
        <w:ind w:left="40" w:right="567" w:firstLine="700"/>
      </w:pPr>
      <w:r>
        <w:t>различать способ и результат действия;</w:t>
      </w:r>
    </w:p>
    <w:p w:rsidR="00136E35" w:rsidRDefault="00136E35" w:rsidP="00466F9A">
      <w:pPr>
        <w:pStyle w:val="a3"/>
        <w:numPr>
          <w:ilvl w:val="0"/>
          <w:numId w:val="9"/>
        </w:numPr>
        <w:shd w:val="clear" w:color="auto" w:fill="auto"/>
        <w:tabs>
          <w:tab w:val="left" w:pos="1456"/>
        </w:tabs>
        <w:spacing w:line="298" w:lineRule="exact"/>
        <w:ind w:left="40" w:right="567" w:firstLine="700"/>
      </w:pPr>
      <w:r>
        <w:t>вносить необходимые коррективы в действие после его завершения на основе его оценки и учета характера сделанных ошибок, использовать предложения и оценки для создания 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136E35" w:rsidRDefault="00136E35" w:rsidP="00466F9A">
      <w:pPr>
        <w:pStyle w:val="13"/>
        <w:keepNext/>
        <w:keepLines/>
        <w:shd w:val="clear" w:color="auto" w:fill="auto"/>
        <w:ind w:left="40" w:right="567" w:firstLine="700"/>
        <w:jc w:val="both"/>
      </w:pPr>
      <w:bookmarkStart w:id="12" w:name="bookmark11"/>
      <w:r>
        <w:t>Выпускник получит возможность научиться:</w:t>
      </w:r>
      <w:bookmarkEnd w:id="12"/>
    </w:p>
    <w:p w:rsidR="00136E35" w:rsidRDefault="00136E35" w:rsidP="00466F9A">
      <w:pPr>
        <w:pStyle w:val="71"/>
        <w:numPr>
          <w:ilvl w:val="0"/>
          <w:numId w:val="9"/>
        </w:numPr>
        <w:shd w:val="clear" w:color="auto" w:fill="auto"/>
        <w:tabs>
          <w:tab w:val="left" w:pos="1450"/>
        </w:tabs>
        <w:ind w:left="40" w:right="567" w:firstLine="700"/>
      </w:pPr>
      <w:r>
        <w:t>в сотрудничестве с учителем ставить новые учебные задачи;</w:t>
      </w:r>
    </w:p>
    <w:p w:rsidR="00136E35" w:rsidRDefault="00136E35" w:rsidP="00466F9A">
      <w:pPr>
        <w:pStyle w:val="71"/>
        <w:numPr>
          <w:ilvl w:val="0"/>
          <w:numId w:val="9"/>
        </w:numPr>
        <w:shd w:val="clear" w:color="auto" w:fill="auto"/>
        <w:tabs>
          <w:tab w:val="left" w:pos="1450"/>
        </w:tabs>
        <w:ind w:left="40" w:right="567" w:firstLine="700"/>
      </w:pPr>
      <w:r>
        <w:t>преобразовывать практическую задачу в познавательную;</w:t>
      </w:r>
    </w:p>
    <w:p w:rsidR="00136E35" w:rsidRDefault="00136E35" w:rsidP="00466F9A">
      <w:pPr>
        <w:pStyle w:val="71"/>
        <w:numPr>
          <w:ilvl w:val="0"/>
          <w:numId w:val="9"/>
        </w:numPr>
        <w:shd w:val="clear" w:color="auto" w:fill="auto"/>
        <w:tabs>
          <w:tab w:val="left" w:pos="1450"/>
        </w:tabs>
        <w:ind w:left="40" w:right="567" w:firstLine="700"/>
      </w:pPr>
      <w:r>
        <w:t>проявлять познавательную инициативу в учебном сотрудничестве;</w:t>
      </w:r>
    </w:p>
    <w:p w:rsidR="00136E35" w:rsidRDefault="00136E35" w:rsidP="00466F9A">
      <w:pPr>
        <w:pStyle w:val="71"/>
        <w:numPr>
          <w:ilvl w:val="0"/>
          <w:numId w:val="9"/>
        </w:numPr>
        <w:shd w:val="clear" w:color="auto" w:fill="auto"/>
        <w:tabs>
          <w:tab w:val="left" w:pos="1461"/>
        </w:tabs>
        <w:ind w:left="40" w:right="567" w:firstLine="700"/>
      </w:pPr>
      <w:r>
        <w:t>самостоятельно учитывать выделенные учителем ориентиры действия в новом учебном материале;</w:t>
      </w:r>
    </w:p>
    <w:p w:rsidR="00136E35" w:rsidRDefault="00136E35" w:rsidP="00466F9A">
      <w:pPr>
        <w:pStyle w:val="71"/>
        <w:numPr>
          <w:ilvl w:val="0"/>
          <w:numId w:val="9"/>
        </w:numPr>
        <w:shd w:val="clear" w:color="auto" w:fill="auto"/>
        <w:tabs>
          <w:tab w:val="left" w:pos="1494"/>
        </w:tabs>
        <w:ind w:left="40" w:right="567" w:firstLine="700"/>
      </w:pPr>
      <w: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136E35" w:rsidRDefault="00136E35" w:rsidP="00466F9A">
      <w:pPr>
        <w:pStyle w:val="71"/>
        <w:numPr>
          <w:ilvl w:val="0"/>
          <w:numId w:val="9"/>
        </w:numPr>
        <w:shd w:val="clear" w:color="auto" w:fill="auto"/>
        <w:tabs>
          <w:tab w:val="left" w:pos="1461"/>
        </w:tabs>
        <w:ind w:left="40" w:right="567" w:firstLine="700"/>
      </w:pPr>
      <w:r>
        <w:t>самостоятельно оценивать правильность выполнения действия и вносить необходимые коррективы в исполнение</w:t>
      </w:r>
      <w:r w:rsidR="00CE2ABB">
        <w:t>,</w:t>
      </w:r>
      <w:r>
        <w:t xml:space="preserve"> как по ходу его реализации, так и в конце действия.</w:t>
      </w:r>
    </w:p>
    <w:p w:rsidR="00136E35" w:rsidRDefault="00136E35" w:rsidP="00466F9A">
      <w:pPr>
        <w:pStyle w:val="13"/>
        <w:keepNext/>
        <w:keepLines/>
        <w:shd w:val="clear" w:color="auto" w:fill="auto"/>
        <w:ind w:left="40" w:right="567" w:firstLine="700"/>
        <w:jc w:val="both"/>
      </w:pPr>
      <w:bookmarkStart w:id="13" w:name="bookmark12"/>
      <w:r>
        <w:t>Познавательные универсальные учебные действия</w:t>
      </w:r>
      <w:bookmarkEnd w:id="13"/>
    </w:p>
    <w:p w:rsidR="00136E35" w:rsidRDefault="00136E35" w:rsidP="00466F9A">
      <w:pPr>
        <w:pStyle w:val="13"/>
        <w:keepNext/>
        <w:keepLines/>
        <w:shd w:val="clear" w:color="auto" w:fill="auto"/>
        <w:ind w:left="40" w:right="567" w:firstLine="700"/>
        <w:jc w:val="both"/>
      </w:pPr>
      <w:bookmarkStart w:id="14" w:name="bookmark13"/>
      <w:r>
        <w:t>Выпускник научится:</w:t>
      </w:r>
      <w:bookmarkEnd w:id="14"/>
    </w:p>
    <w:p w:rsidR="00136E35" w:rsidRDefault="00136E35" w:rsidP="00466F9A">
      <w:pPr>
        <w:pStyle w:val="a3"/>
        <w:numPr>
          <w:ilvl w:val="0"/>
          <w:numId w:val="9"/>
        </w:numPr>
        <w:shd w:val="clear" w:color="auto" w:fill="auto"/>
        <w:tabs>
          <w:tab w:val="left" w:pos="1466"/>
        </w:tabs>
        <w:spacing w:line="298" w:lineRule="exact"/>
        <w:ind w:left="40" w:right="567" w:firstLine="700"/>
      </w:pPr>
      <w: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сети Интернет;</w:t>
      </w:r>
    </w:p>
    <w:p w:rsidR="00136E35" w:rsidRDefault="00136E35" w:rsidP="00466F9A">
      <w:pPr>
        <w:pStyle w:val="a3"/>
        <w:numPr>
          <w:ilvl w:val="0"/>
          <w:numId w:val="9"/>
        </w:numPr>
        <w:shd w:val="clear" w:color="auto" w:fill="auto"/>
        <w:tabs>
          <w:tab w:val="left" w:pos="1461"/>
        </w:tabs>
        <w:spacing w:line="298" w:lineRule="exact"/>
        <w:ind w:left="40" w:right="567" w:firstLine="700"/>
      </w:pPr>
      <w:r>
        <w:t>осуществлять запись (фиксацию) выборочной информации об окружающем мире и о себе самом, в том числе с помощью инструментов ИКТ;</w:t>
      </w:r>
    </w:p>
    <w:p w:rsidR="00136E35" w:rsidRDefault="00136E35" w:rsidP="00466F9A">
      <w:pPr>
        <w:pStyle w:val="a3"/>
        <w:numPr>
          <w:ilvl w:val="0"/>
          <w:numId w:val="9"/>
        </w:numPr>
        <w:shd w:val="clear" w:color="auto" w:fill="auto"/>
        <w:tabs>
          <w:tab w:val="left" w:pos="1456"/>
        </w:tabs>
        <w:spacing w:line="298" w:lineRule="exact"/>
        <w:ind w:left="40" w:right="567" w:firstLine="700"/>
      </w:pPr>
      <w:r>
        <w:t>использовать знаково-символические средства, в том числе модели (включая виртуальные) и схемы (включая концептуальные), для решения задач;</w:t>
      </w:r>
    </w:p>
    <w:p w:rsidR="00136E35" w:rsidRDefault="00136E35" w:rsidP="00466F9A">
      <w:pPr>
        <w:pStyle w:val="a3"/>
        <w:numPr>
          <w:ilvl w:val="0"/>
          <w:numId w:val="9"/>
        </w:numPr>
        <w:shd w:val="clear" w:color="auto" w:fill="auto"/>
        <w:tabs>
          <w:tab w:val="left" w:pos="1450"/>
        </w:tabs>
        <w:spacing w:line="298" w:lineRule="exact"/>
        <w:ind w:left="40" w:right="567" w:firstLine="700"/>
      </w:pPr>
      <w:r>
        <w:t>проявлять познавательную инициативу в учебном сотрудничестве;</w:t>
      </w:r>
    </w:p>
    <w:p w:rsidR="00136E35" w:rsidRDefault="00136E35" w:rsidP="00466F9A">
      <w:pPr>
        <w:pStyle w:val="a3"/>
        <w:numPr>
          <w:ilvl w:val="0"/>
          <w:numId w:val="9"/>
        </w:numPr>
        <w:shd w:val="clear" w:color="auto" w:fill="auto"/>
        <w:tabs>
          <w:tab w:val="left" w:pos="1455"/>
        </w:tabs>
        <w:spacing w:line="298" w:lineRule="exact"/>
        <w:ind w:left="40" w:right="567" w:firstLine="700"/>
      </w:pPr>
      <w:r>
        <w:t>строить сообщения в устной и письменной форме;</w:t>
      </w:r>
    </w:p>
    <w:p w:rsidR="00136E35" w:rsidRDefault="00136E35" w:rsidP="00466F9A">
      <w:pPr>
        <w:pStyle w:val="a3"/>
        <w:numPr>
          <w:ilvl w:val="0"/>
          <w:numId w:val="9"/>
        </w:numPr>
        <w:shd w:val="clear" w:color="auto" w:fill="auto"/>
        <w:tabs>
          <w:tab w:val="left" w:pos="1455"/>
        </w:tabs>
        <w:spacing w:line="298" w:lineRule="exact"/>
        <w:ind w:left="40" w:right="567" w:firstLine="700"/>
      </w:pPr>
      <w:r>
        <w:t>ориентироваться на разнообразие способов решения задач;</w:t>
      </w:r>
    </w:p>
    <w:p w:rsidR="00136E35" w:rsidRDefault="00136E35" w:rsidP="00466F9A">
      <w:pPr>
        <w:pStyle w:val="a3"/>
        <w:numPr>
          <w:ilvl w:val="0"/>
          <w:numId w:val="9"/>
        </w:numPr>
        <w:shd w:val="clear" w:color="auto" w:fill="auto"/>
        <w:tabs>
          <w:tab w:val="left" w:pos="1441"/>
        </w:tabs>
        <w:spacing w:line="298" w:lineRule="exact"/>
        <w:ind w:left="20" w:right="567" w:firstLine="700"/>
      </w:pPr>
      <w: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136E35" w:rsidRDefault="00136E35" w:rsidP="00466F9A">
      <w:pPr>
        <w:pStyle w:val="a3"/>
        <w:numPr>
          <w:ilvl w:val="0"/>
          <w:numId w:val="9"/>
        </w:numPr>
        <w:shd w:val="clear" w:color="auto" w:fill="auto"/>
        <w:tabs>
          <w:tab w:val="left" w:pos="1441"/>
        </w:tabs>
        <w:spacing w:line="298" w:lineRule="exact"/>
        <w:ind w:left="20" w:right="567" w:firstLine="700"/>
      </w:pPr>
      <w:r>
        <w:t>осуществлять анализ объектов с выделением существенных и несущественных признаков;</w:t>
      </w:r>
    </w:p>
    <w:p w:rsidR="00136E35" w:rsidRDefault="00136E35" w:rsidP="00466F9A">
      <w:pPr>
        <w:pStyle w:val="a3"/>
        <w:numPr>
          <w:ilvl w:val="0"/>
          <w:numId w:val="9"/>
        </w:numPr>
        <w:shd w:val="clear" w:color="auto" w:fill="auto"/>
        <w:tabs>
          <w:tab w:val="left" w:pos="1435"/>
        </w:tabs>
        <w:spacing w:line="298" w:lineRule="exact"/>
        <w:ind w:left="20" w:right="567" w:firstLine="700"/>
      </w:pPr>
      <w:r>
        <w:t>осуществлять синтез как составление целого из частей;</w:t>
      </w:r>
    </w:p>
    <w:p w:rsidR="00136E35" w:rsidRDefault="00136E35" w:rsidP="00466F9A">
      <w:pPr>
        <w:pStyle w:val="a3"/>
        <w:numPr>
          <w:ilvl w:val="0"/>
          <w:numId w:val="9"/>
        </w:numPr>
        <w:shd w:val="clear" w:color="auto" w:fill="auto"/>
        <w:tabs>
          <w:tab w:val="left" w:pos="1436"/>
        </w:tabs>
        <w:spacing w:line="298" w:lineRule="exact"/>
        <w:ind w:left="20" w:right="567" w:firstLine="700"/>
      </w:pPr>
      <w:r>
        <w:t>проводить сравнение, сериацию и классификацию по заданным критериям;</w:t>
      </w:r>
    </w:p>
    <w:p w:rsidR="00136E35" w:rsidRDefault="00136E35" w:rsidP="00466F9A">
      <w:pPr>
        <w:pStyle w:val="a3"/>
        <w:numPr>
          <w:ilvl w:val="0"/>
          <w:numId w:val="9"/>
        </w:numPr>
        <w:shd w:val="clear" w:color="auto" w:fill="auto"/>
        <w:tabs>
          <w:tab w:val="left" w:pos="1421"/>
        </w:tabs>
        <w:spacing w:line="298" w:lineRule="exact"/>
        <w:ind w:left="20" w:right="567" w:firstLine="700"/>
      </w:pPr>
      <w:r>
        <w:t>устанавливать причинно-следственные связи в изучаемом круге явлений;</w:t>
      </w:r>
    </w:p>
    <w:p w:rsidR="00136E35" w:rsidRDefault="00136E35" w:rsidP="00466F9A">
      <w:pPr>
        <w:pStyle w:val="a3"/>
        <w:numPr>
          <w:ilvl w:val="0"/>
          <w:numId w:val="9"/>
        </w:numPr>
        <w:shd w:val="clear" w:color="auto" w:fill="auto"/>
        <w:tabs>
          <w:tab w:val="left" w:pos="1436"/>
        </w:tabs>
        <w:spacing w:line="298" w:lineRule="exact"/>
        <w:ind w:left="20" w:right="567" w:firstLine="700"/>
      </w:pPr>
      <w:r>
        <w:t>строить рассуждения в форме связи простых суждений об объекте, его строении, свойствах и связях;</w:t>
      </w:r>
    </w:p>
    <w:p w:rsidR="00136E35" w:rsidRDefault="00136E35" w:rsidP="00466F9A">
      <w:pPr>
        <w:pStyle w:val="a3"/>
        <w:numPr>
          <w:ilvl w:val="0"/>
          <w:numId w:val="9"/>
        </w:numPr>
        <w:shd w:val="clear" w:color="auto" w:fill="auto"/>
        <w:tabs>
          <w:tab w:val="left" w:pos="1441"/>
        </w:tabs>
        <w:spacing w:line="298" w:lineRule="exact"/>
        <w:ind w:left="20" w:right="567" w:firstLine="700"/>
      </w:pPr>
      <w:r>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136E35" w:rsidRDefault="00136E35" w:rsidP="00466F9A">
      <w:pPr>
        <w:pStyle w:val="a3"/>
        <w:numPr>
          <w:ilvl w:val="0"/>
          <w:numId w:val="9"/>
        </w:numPr>
        <w:shd w:val="clear" w:color="auto" w:fill="auto"/>
        <w:tabs>
          <w:tab w:val="left" w:pos="1441"/>
        </w:tabs>
        <w:spacing w:line="298" w:lineRule="exact"/>
        <w:ind w:left="20" w:right="567" w:firstLine="700"/>
      </w:pPr>
      <w:r>
        <w:t>осуществлять подведение под понятие на основе распознавания объектов, выделения существенных признаков и их синтеза;</w:t>
      </w:r>
    </w:p>
    <w:p w:rsidR="00136E35" w:rsidRDefault="00136E35" w:rsidP="00466F9A">
      <w:pPr>
        <w:pStyle w:val="a3"/>
        <w:numPr>
          <w:ilvl w:val="0"/>
          <w:numId w:val="9"/>
        </w:numPr>
        <w:shd w:val="clear" w:color="auto" w:fill="auto"/>
        <w:tabs>
          <w:tab w:val="left" w:pos="1421"/>
        </w:tabs>
        <w:spacing w:line="298" w:lineRule="exact"/>
        <w:ind w:left="20" w:right="567" w:firstLine="700"/>
      </w:pPr>
      <w:r>
        <w:t>устанавливать аналогии;</w:t>
      </w:r>
    </w:p>
    <w:p w:rsidR="00136E35" w:rsidRDefault="00136E35" w:rsidP="00466F9A">
      <w:pPr>
        <w:pStyle w:val="a3"/>
        <w:numPr>
          <w:ilvl w:val="0"/>
          <w:numId w:val="9"/>
        </w:numPr>
        <w:shd w:val="clear" w:color="auto" w:fill="auto"/>
        <w:tabs>
          <w:tab w:val="left" w:pos="1430"/>
        </w:tabs>
        <w:spacing w:line="298" w:lineRule="exact"/>
        <w:ind w:left="20" w:right="567" w:firstLine="700"/>
      </w:pPr>
      <w:r>
        <w:lastRenderedPageBreak/>
        <w:t>владеть рядом общих приемов решения задач.</w:t>
      </w:r>
    </w:p>
    <w:p w:rsidR="00136E35" w:rsidRDefault="00136E35" w:rsidP="00466F9A">
      <w:pPr>
        <w:pStyle w:val="13"/>
        <w:keepNext/>
        <w:keepLines/>
        <w:shd w:val="clear" w:color="auto" w:fill="auto"/>
        <w:ind w:left="20" w:right="567" w:firstLine="700"/>
        <w:jc w:val="both"/>
      </w:pPr>
      <w:bookmarkStart w:id="15" w:name="bookmark14"/>
      <w:r>
        <w:t>Выпускник получит возможность научиться:</w:t>
      </w:r>
      <w:bookmarkEnd w:id="15"/>
    </w:p>
    <w:p w:rsidR="00136E35" w:rsidRDefault="00136E35" w:rsidP="00466F9A">
      <w:pPr>
        <w:pStyle w:val="71"/>
        <w:numPr>
          <w:ilvl w:val="0"/>
          <w:numId w:val="9"/>
        </w:numPr>
        <w:shd w:val="clear" w:color="auto" w:fill="auto"/>
        <w:tabs>
          <w:tab w:val="left" w:pos="1436"/>
        </w:tabs>
        <w:ind w:left="20" w:right="567" w:firstLine="700"/>
      </w:pPr>
      <w:r>
        <w:t>осуществлять расширенный поиск информации с использованием ресурсов библиотек и сети Интернет;</w:t>
      </w:r>
    </w:p>
    <w:p w:rsidR="00136E35" w:rsidRDefault="00136E35" w:rsidP="00466F9A">
      <w:pPr>
        <w:pStyle w:val="71"/>
        <w:numPr>
          <w:ilvl w:val="0"/>
          <w:numId w:val="9"/>
        </w:numPr>
        <w:shd w:val="clear" w:color="auto" w:fill="auto"/>
        <w:tabs>
          <w:tab w:val="left" w:pos="1422"/>
        </w:tabs>
        <w:ind w:left="20" w:right="567" w:firstLine="700"/>
      </w:pPr>
      <w:r>
        <w:t>записывать, фиксировать информацию об окружающем мире с помощью инструментов ИКТ;</w:t>
      </w:r>
    </w:p>
    <w:p w:rsidR="00136E35" w:rsidRDefault="00136E35" w:rsidP="00466F9A">
      <w:pPr>
        <w:pStyle w:val="71"/>
        <w:numPr>
          <w:ilvl w:val="0"/>
          <w:numId w:val="9"/>
        </w:numPr>
        <w:shd w:val="clear" w:color="auto" w:fill="auto"/>
        <w:tabs>
          <w:tab w:val="left" w:pos="1435"/>
        </w:tabs>
        <w:ind w:left="20" w:right="567" w:firstLine="700"/>
      </w:pPr>
      <w:r>
        <w:t>создавать и преобразовывать модели и схемы для решения задач;</w:t>
      </w:r>
    </w:p>
    <w:p w:rsidR="00136E35" w:rsidRDefault="00136E35" w:rsidP="00466F9A">
      <w:pPr>
        <w:pStyle w:val="71"/>
        <w:numPr>
          <w:ilvl w:val="0"/>
          <w:numId w:val="9"/>
        </w:numPr>
        <w:shd w:val="clear" w:color="auto" w:fill="auto"/>
        <w:tabs>
          <w:tab w:val="left" w:pos="1436"/>
        </w:tabs>
        <w:ind w:left="20" w:right="567" w:firstLine="700"/>
      </w:pPr>
      <w:r>
        <w:t>осознанно и произвольно строить сообщения в устной и письменной форме;</w:t>
      </w:r>
    </w:p>
    <w:p w:rsidR="00136E35" w:rsidRDefault="00136E35" w:rsidP="00466F9A">
      <w:pPr>
        <w:pStyle w:val="71"/>
        <w:numPr>
          <w:ilvl w:val="0"/>
          <w:numId w:val="9"/>
        </w:numPr>
        <w:shd w:val="clear" w:color="auto" w:fill="auto"/>
        <w:tabs>
          <w:tab w:val="left" w:pos="1446"/>
        </w:tabs>
        <w:ind w:left="20" w:right="567" w:firstLine="700"/>
      </w:pPr>
      <w:r>
        <w:t>осуществлять выбор наиболее эффективных способов решения задач в зависимости от конкретных условий;</w:t>
      </w:r>
    </w:p>
    <w:p w:rsidR="00136E35" w:rsidRDefault="00136E35" w:rsidP="00466F9A">
      <w:pPr>
        <w:pStyle w:val="71"/>
        <w:numPr>
          <w:ilvl w:val="0"/>
          <w:numId w:val="9"/>
        </w:numPr>
        <w:shd w:val="clear" w:color="auto" w:fill="auto"/>
        <w:tabs>
          <w:tab w:val="left" w:pos="1441"/>
        </w:tabs>
        <w:ind w:left="20" w:right="567" w:firstLine="700"/>
      </w:pPr>
      <w:r>
        <w:t>осуществлять синтез как составление целого из частей, самостоятельно достраивая и восполняя недостающие компоненты;</w:t>
      </w:r>
    </w:p>
    <w:p w:rsidR="00136E35" w:rsidRDefault="00136E35" w:rsidP="00466F9A">
      <w:pPr>
        <w:pStyle w:val="71"/>
        <w:numPr>
          <w:ilvl w:val="0"/>
          <w:numId w:val="9"/>
        </w:numPr>
        <w:shd w:val="clear" w:color="auto" w:fill="auto"/>
        <w:tabs>
          <w:tab w:val="left" w:pos="1441"/>
        </w:tabs>
        <w:ind w:left="20" w:right="567" w:firstLine="700"/>
      </w:pPr>
      <w:r>
        <w:t>осуществлять сравнение, сериацию и классификацию, самостоятельно выбирая основания и критерии для указанных логических операций;</w:t>
      </w:r>
    </w:p>
    <w:p w:rsidR="00136E35" w:rsidRDefault="00136E35" w:rsidP="00466F9A">
      <w:pPr>
        <w:pStyle w:val="71"/>
        <w:numPr>
          <w:ilvl w:val="0"/>
          <w:numId w:val="9"/>
        </w:numPr>
        <w:shd w:val="clear" w:color="auto" w:fill="auto"/>
        <w:tabs>
          <w:tab w:val="left" w:pos="1441"/>
        </w:tabs>
        <w:ind w:left="20" w:right="567" w:firstLine="700"/>
      </w:pPr>
      <w:r>
        <w:t>строить логическое рассуждение, включающее установление причинно-следственных связей;</w:t>
      </w:r>
    </w:p>
    <w:p w:rsidR="00136E35" w:rsidRDefault="00136E35" w:rsidP="00466F9A">
      <w:pPr>
        <w:pStyle w:val="71"/>
        <w:numPr>
          <w:ilvl w:val="0"/>
          <w:numId w:val="9"/>
        </w:numPr>
        <w:shd w:val="clear" w:color="auto" w:fill="auto"/>
        <w:tabs>
          <w:tab w:val="left" w:pos="1430"/>
        </w:tabs>
        <w:ind w:left="20" w:right="567" w:firstLine="700"/>
      </w:pPr>
      <w:r>
        <w:t>произвольно и осознанно владеть общими приемами решения задач.</w:t>
      </w:r>
    </w:p>
    <w:p w:rsidR="00136E35" w:rsidRDefault="00136E35" w:rsidP="00466F9A">
      <w:pPr>
        <w:pStyle w:val="13"/>
        <w:keepNext/>
        <w:keepLines/>
        <w:shd w:val="clear" w:color="auto" w:fill="auto"/>
        <w:ind w:left="20" w:right="567" w:firstLine="700"/>
        <w:jc w:val="both"/>
      </w:pPr>
      <w:bookmarkStart w:id="16" w:name="bookmark15"/>
      <w:r>
        <w:t>Коммуникативные универсальные учебные действия</w:t>
      </w:r>
      <w:bookmarkEnd w:id="16"/>
    </w:p>
    <w:p w:rsidR="00136E35" w:rsidRDefault="00136E35" w:rsidP="00466F9A">
      <w:pPr>
        <w:pStyle w:val="13"/>
        <w:keepNext/>
        <w:keepLines/>
        <w:shd w:val="clear" w:color="auto" w:fill="auto"/>
        <w:ind w:left="20" w:right="567" w:firstLine="700"/>
        <w:jc w:val="both"/>
      </w:pPr>
      <w:bookmarkStart w:id="17" w:name="bookmark16"/>
      <w:r>
        <w:t>Выпускник научится:</w:t>
      </w:r>
      <w:bookmarkEnd w:id="17"/>
    </w:p>
    <w:p w:rsidR="00136E35" w:rsidRDefault="00136E35" w:rsidP="00466F9A">
      <w:pPr>
        <w:pStyle w:val="a3"/>
        <w:numPr>
          <w:ilvl w:val="0"/>
          <w:numId w:val="9"/>
        </w:numPr>
        <w:shd w:val="clear" w:color="auto" w:fill="auto"/>
        <w:tabs>
          <w:tab w:val="left" w:pos="1441"/>
        </w:tabs>
        <w:spacing w:line="298" w:lineRule="exact"/>
        <w:ind w:left="20" w:right="567" w:firstLine="700"/>
      </w:pPr>
      <w: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w:t>
      </w:r>
      <w:r w:rsidR="00CE2ABB">
        <w:t>,</w:t>
      </w:r>
      <w:r>
        <w:t xml:space="preserve"> в том числе средства и инструменты ИКТ и дистанционного общения;</w:t>
      </w:r>
    </w:p>
    <w:p w:rsidR="00136E35" w:rsidRDefault="00136E35" w:rsidP="00466F9A">
      <w:pPr>
        <w:pStyle w:val="a3"/>
        <w:numPr>
          <w:ilvl w:val="0"/>
          <w:numId w:val="9"/>
        </w:numPr>
        <w:shd w:val="clear" w:color="auto" w:fill="auto"/>
        <w:tabs>
          <w:tab w:val="left" w:pos="1436"/>
        </w:tabs>
        <w:spacing w:line="298" w:lineRule="exact"/>
        <w:ind w:left="20" w:right="567" w:firstLine="700"/>
      </w:pPr>
      <w:r>
        <w:t>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136E35" w:rsidRDefault="00136E35" w:rsidP="00466F9A">
      <w:pPr>
        <w:pStyle w:val="a3"/>
        <w:numPr>
          <w:ilvl w:val="0"/>
          <w:numId w:val="9"/>
        </w:numPr>
        <w:shd w:val="clear" w:color="auto" w:fill="auto"/>
        <w:tabs>
          <w:tab w:val="left" w:pos="1426"/>
        </w:tabs>
        <w:spacing w:line="298" w:lineRule="exact"/>
        <w:ind w:left="20" w:right="567" w:firstLine="700"/>
      </w:pPr>
      <w:r>
        <w:t>учитывать разные мнения и стремиться к координации различных позиций в сотрудничестве;</w:t>
      </w:r>
    </w:p>
    <w:p w:rsidR="00136E35" w:rsidRDefault="00136E35" w:rsidP="00466F9A">
      <w:pPr>
        <w:pStyle w:val="a3"/>
        <w:numPr>
          <w:ilvl w:val="0"/>
          <w:numId w:val="9"/>
        </w:numPr>
        <w:shd w:val="clear" w:color="auto" w:fill="auto"/>
        <w:tabs>
          <w:tab w:val="left" w:pos="1435"/>
        </w:tabs>
        <w:spacing w:line="298" w:lineRule="exact"/>
        <w:ind w:left="20" w:right="567" w:firstLine="700"/>
      </w:pPr>
      <w:r>
        <w:t>формулировать собственное мнение и позицию;</w:t>
      </w:r>
    </w:p>
    <w:p w:rsidR="00136E35" w:rsidRDefault="00136E35" w:rsidP="00466F9A">
      <w:pPr>
        <w:pStyle w:val="a3"/>
        <w:numPr>
          <w:ilvl w:val="0"/>
          <w:numId w:val="9"/>
        </w:numPr>
        <w:shd w:val="clear" w:color="auto" w:fill="auto"/>
        <w:tabs>
          <w:tab w:val="left" w:pos="1436"/>
        </w:tabs>
        <w:spacing w:line="298" w:lineRule="exact"/>
        <w:ind w:left="20" w:right="567" w:firstLine="700"/>
      </w:pPr>
      <w:r>
        <w:t>договариваться и приходить к общему решению в совместной деятельности, в том числе в ситуации столкновения интересов;</w:t>
      </w:r>
    </w:p>
    <w:p w:rsidR="00136E35" w:rsidRDefault="00136E35" w:rsidP="00466F9A">
      <w:pPr>
        <w:pStyle w:val="a3"/>
        <w:numPr>
          <w:ilvl w:val="0"/>
          <w:numId w:val="9"/>
        </w:numPr>
        <w:shd w:val="clear" w:color="auto" w:fill="auto"/>
        <w:tabs>
          <w:tab w:val="left" w:pos="1461"/>
        </w:tabs>
        <w:spacing w:line="298" w:lineRule="exact"/>
        <w:ind w:left="40" w:right="567" w:firstLine="700"/>
      </w:pPr>
      <w:r>
        <w:t>строить понятные для партнера высказывания, учитывающие, что партнер знает и видит, а что нет;</w:t>
      </w:r>
    </w:p>
    <w:p w:rsidR="00136E35" w:rsidRDefault="00136E35" w:rsidP="00466F9A">
      <w:pPr>
        <w:pStyle w:val="a3"/>
        <w:numPr>
          <w:ilvl w:val="0"/>
          <w:numId w:val="9"/>
        </w:numPr>
        <w:shd w:val="clear" w:color="auto" w:fill="auto"/>
        <w:tabs>
          <w:tab w:val="left" w:pos="1450"/>
        </w:tabs>
        <w:spacing w:line="298" w:lineRule="exact"/>
        <w:ind w:left="40" w:right="567" w:firstLine="700"/>
      </w:pPr>
      <w:r>
        <w:t>задавать вопросы;</w:t>
      </w:r>
    </w:p>
    <w:p w:rsidR="00136E35" w:rsidRDefault="00136E35" w:rsidP="00466F9A">
      <w:pPr>
        <w:pStyle w:val="a3"/>
        <w:numPr>
          <w:ilvl w:val="0"/>
          <w:numId w:val="9"/>
        </w:numPr>
        <w:shd w:val="clear" w:color="auto" w:fill="auto"/>
        <w:tabs>
          <w:tab w:val="left" w:pos="1450"/>
        </w:tabs>
        <w:spacing w:line="298" w:lineRule="exact"/>
        <w:ind w:left="40" w:right="567" w:firstLine="700"/>
      </w:pPr>
      <w:r>
        <w:t>контролировать действия партнера;</w:t>
      </w:r>
    </w:p>
    <w:p w:rsidR="00136E35" w:rsidRDefault="00136E35" w:rsidP="00466F9A">
      <w:pPr>
        <w:pStyle w:val="a3"/>
        <w:numPr>
          <w:ilvl w:val="0"/>
          <w:numId w:val="9"/>
        </w:numPr>
        <w:shd w:val="clear" w:color="auto" w:fill="auto"/>
        <w:tabs>
          <w:tab w:val="left" w:pos="1450"/>
        </w:tabs>
        <w:spacing w:line="298" w:lineRule="exact"/>
        <w:ind w:left="40" w:right="567" w:firstLine="700"/>
      </w:pPr>
      <w:r>
        <w:t>использовать речь для регуляции своего действия;</w:t>
      </w:r>
    </w:p>
    <w:p w:rsidR="00136E35" w:rsidRDefault="00136E35" w:rsidP="00466F9A">
      <w:pPr>
        <w:pStyle w:val="a3"/>
        <w:numPr>
          <w:ilvl w:val="0"/>
          <w:numId w:val="9"/>
        </w:numPr>
        <w:shd w:val="clear" w:color="auto" w:fill="auto"/>
        <w:tabs>
          <w:tab w:val="left" w:pos="1461"/>
        </w:tabs>
        <w:spacing w:line="298" w:lineRule="exact"/>
        <w:ind w:left="40" w:right="567" w:firstLine="700"/>
      </w:pPr>
      <w: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136E35" w:rsidRDefault="00136E35" w:rsidP="00466F9A">
      <w:pPr>
        <w:pStyle w:val="13"/>
        <w:keepNext/>
        <w:keepLines/>
        <w:shd w:val="clear" w:color="auto" w:fill="auto"/>
        <w:ind w:left="40" w:right="567" w:firstLine="700"/>
        <w:jc w:val="both"/>
      </w:pPr>
      <w:bookmarkStart w:id="18" w:name="bookmark17"/>
      <w:r>
        <w:t>Выпускник получит возможность научиться:</w:t>
      </w:r>
      <w:bookmarkEnd w:id="18"/>
    </w:p>
    <w:p w:rsidR="00136E35" w:rsidRDefault="00136E35" w:rsidP="00466F9A">
      <w:pPr>
        <w:pStyle w:val="71"/>
        <w:numPr>
          <w:ilvl w:val="0"/>
          <w:numId w:val="9"/>
        </w:numPr>
        <w:shd w:val="clear" w:color="auto" w:fill="auto"/>
        <w:tabs>
          <w:tab w:val="left" w:pos="1422"/>
        </w:tabs>
        <w:ind w:left="40" w:right="567" w:firstLine="700"/>
      </w:pPr>
      <w:r>
        <w:t>учитывать и координировать в сотрудничестве позиции других людей, отличные от собственной;</w:t>
      </w:r>
    </w:p>
    <w:p w:rsidR="00136E35" w:rsidRDefault="00136E35" w:rsidP="00466F9A">
      <w:pPr>
        <w:pStyle w:val="71"/>
        <w:numPr>
          <w:ilvl w:val="0"/>
          <w:numId w:val="9"/>
        </w:numPr>
        <w:shd w:val="clear" w:color="auto" w:fill="auto"/>
        <w:tabs>
          <w:tab w:val="left" w:pos="1427"/>
        </w:tabs>
        <w:ind w:left="40" w:right="567" w:firstLine="700"/>
      </w:pPr>
      <w:r>
        <w:t>учитывать разные мнения и интересы и обосновывать собственную позицию;</w:t>
      </w:r>
    </w:p>
    <w:p w:rsidR="00136E35" w:rsidRDefault="00136E35" w:rsidP="00466F9A">
      <w:pPr>
        <w:pStyle w:val="71"/>
        <w:numPr>
          <w:ilvl w:val="0"/>
          <w:numId w:val="9"/>
        </w:numPr>
        <w:shd w:val="clear" w:color="auto" w:fill="auto"/>
        <w:tabs>
          <w:tab w:val="left" w:pos="1450"/>
        </w:tabs>
        <w:ind w:left="40" w:right="567" w:firstLine="700"/>
      </w:pPr>
      <w:r>
        <w:t>понимать относительность мнений и подходов к решению проблемы;</w:t>
      </w:r>
    </w:p>
    <w:p w:rsidR="00136E35" w:rsidRDefault="00136E35" w:rsidP="00466F9A">
      <w:pPr>
        <w:pStyle w:val="71"/>
        <w:numPr>
          <w:ilvl w:val="0"/>
          <w:numId w:val="9"/>
        </w:numPr>
        <w:shd w:val="clear" w:color="auto" w:fill="auto"/>
        <w:tabs>
          <w:tab w:val="left" w:pos="1456"/>
        </w:tabs>
        <w:ind w:left="40" w:right="567" w:firstLine="700"/>
      </w:pPr>
      <w: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136E35" w:rsidRDefault="00136E35" w:rsidP="00466F9A">
      <w:pPr>
        <w:pStyle w:val="71"/>
        <w:numPr>
          <w:ilvl w:val="0"/>
          <w:numId w:val="9"/>
        </w:numPr>
        <w:shd w:val="clear" w:color="auto" w:fill="auto"/>
        <w:tabs>
          <w:tab w:val="left" w:pos="1451"/>
        </w:tabs>
        <w:ind w:left="40" w:right="567" w:firstLine="700"/>
      </w:pPr>
      <w:r>
        <w:lastRenderedPageBreak/>
        <w:t>продуктивно содействовать разрешению конфликтов на основе учета интересов и позиций всех участников;</w:t>
      </w:r>
    </w:p>
    <w:p w:rsidR="00136E35" w:rsidRDefault="00136E35" w:rsidP="00466F9A">
      <w:pPr>
        <w:pStyle w:val="71"/>
        <w:numPr>
          <w:ilvl w:val="0"/>
          <w:numId w:val="9"/>
        </w:numPr>
        <w:shd w:val="clear" w:color="auto" w:fill="auto"/>
        <w:tabs>
          <w:tab w:val="left" w:pos="1461"/>
        </w:tabs>
        <w:ind w:left="40" w:right="567" w:firstLine="700"/>
      </w:pPr>
      <w:r>
        <w:t>с учетом целей коммуникации достаточно точно, последовательно и полно передавать партнеру необходимую информацию как ориентир для построения действия;</w:t>
      </w:r>
    </w:p>
    <w:p w:rsidR="00136E35" w:rsidRDefault="00136E35" w:rsidP="00466F9A">
      <w:pPr>
        <w:pStyle w:val="71"/>
        <w:numPr>
          <w:ilvl w:val="0"/>
          <w:numId w:val="9"/>
        </w:numPr>
        <w:shd w:val="clear" w:color="auto" w:fill="auto"/>
        <w:tabs>
          <w:tab w:val="left" w:pos="1446"/>
        </w:tabs>
        <w:ind w:left="40" w:right="567" w:firstLine="700"/>
      </w:pPr>
      <w:r>
        <w:t>задавать вопросы, необходимые для организации собственной деятельности и сотрудничества с партнером;</w:t>
      </w:r>
    </w:p>
    <w:p w:rsidR="00136E35" w:rsidRDefault="00136E35" w:rsidP="00466F9A">
      <w:pPr>
        <w:pStyle w:val="71"/>
        <w:numPr>
          <w:ilvl w:val="0"/>
          <w:numId w:val="9"/>
        </w:numPr>
        <w:shd w:val="clear" w:color="auto" w:fill="auto"/>
        <w:tabs>
          <w:tab w:val="left" w:pos="1461"/>
        </w:tabs>
        <w:ind w:left="40" w:right="567" w:firstLine="700"/>
      </w:pPr>
      <w:r>
        <w:t>осуществлять взаимный контроль и оказывать в сотрудничестве необходимую взаимопомощь;</w:t>
      </w:r>
    </w:p>
    <w:p w:rsidR="00136E35" w:rsidRDefault="00136E35" w:rsidP="00466F9A">
      <w:pPr>
        <w:pStyle w:val="71"/>
        <w:numPr>
          <w:ilvl w:val="0"/>
          <w:numId w:val="9"/>
        </w:numPr>
        <w:shd w:val="clear" w:color="auto" w:fill="auto"/>
        <w:tabs>
          <w:tab w:val="left" w:pos="1490"/>
        </w:tabs>
        <w:spacing w:after="240"/>
        <w:ind w:left="40" w:right="567" w:firstLine="700"/>
      </w:pPr>
      <w: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p>
    <w:p w:rsidR="00136E35" w:rsidRDefault="00136E35" w:rsidP="00466F9A">
      <w:pPr>
        <w:pStyle w:val="13"/>
        <w:keepNext/>
        <w:keepLines/>
        <w:shd w:val="clear" w:color="auto" w:fill="auto"/>
        <w:ind w:left="1820" w:right="567" w:firstLine="0"/>
      </w:pPr>
      <w:bookmarkStart w:id="19" w:name="bookmark18"/>
      <w:r>
        <w:t>1.2.1.1. Чтение. Работа с текстом (метапредметные результаты)</w:t>
      </w:r>
      <w:bookmarkEnd w:id="19"/>
    </w:p>
    <w:p w:rsidR="00136E35" w:rsidRDefault="00136E35" w:rsidP="00466F9A">
      <w:pPr>
        <w:pStyle w:val="a3"/>
        <w:shd w:val="clear" w:color="auto" w:fill="auto"/>
        <w:spacing w:line="298" w:lineRule="exact"/>
        <w:ind w:left="40" w:right="567" w:firstLine="700"/>
      </w:pPr>
      <w:r>
        <w:t>В результате изучения</w:t>
      </w:r>
      <w:r>
        <w:rPr>
          <w:rStyle w:val="36"/>
        </w:rPr>
        <w:t xml:space="preserve"> всех без исключения учебных предметов</w:t>
      </w:r>
      <w:r>
        <w:t xml:space="preserve"> 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 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интерпретация и преобразование этих идей и информации. Учащиеся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136E35" w:rsidRDefault="00136E35" w:rsidP="00466F9A">
      <w:pPr>
        <w:pStyle w:val="a3"/>
        <w:shd w:val="clear" w:color="auto" w:fill="auto"/>
        <w:spacing w:line="298" w:lineRule="exact"/>
        <w:ind w:left="40" w:right="567" w:firstLine="700"/>
      </w:pPr>
      <w: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w:t>
      </w:r>
    </w:p>
    <w:p w:rsidR="00136E35" w:rsidRDefault="00136E35" w:rsidP="00466F9A">
      <w:pPr>
        <w:pStyle w:val="13"/>
        <w:keepNext/>
        <w:keepLines/>
        <w:shd w:val="clear" w:color="auto" w:fill="auto"/>
        <w:ind w:right="567" w:firstLine="720"/>
        <w:jc w:val="both"/>
      </w:pPr>
      <w:bookmarkStart w:id="20" w:name="bookmark19"/>
      <w:r>
        <w:t>Работа с текстом: поиск информации и понимание прочитанного.</w:t>
      </w:r>
      <w:bookmarkEnd w:id="20"/>
    </w:p>
    <w:p w:rsidR="00136E35" w:rsidRDefault="00136E35" w:rsidP="00466F9A">
      <w:pPr>
        <w:pStyle w:val="a3"/>
        <w:shd w:val="clear" w:color="auto" w:fill="auto"/>
        <w:spacing w:line="298" w:lineRule="exact"/>
        <w:ind w:right="567" w:firstLine="720"/>
      </w:pPr>
      <w:r>
        <w:t>Выпускник научится:</w:t>
      </w:r>
    </w:p>
    <w:p w:rsidR="00136E35" w:rsidRDefault="00136E35" w:rsidP="00466F9A">
      <w:pPr>
        <w:pStyle w:val="a3"/>
        <w:numPr>
          <w:ilvl w:val="0"/>
          <w:numId w:val="10"/>
        </w:numPr>
        <w:shd w:val="clear" w:color="auto" w:fill="auto"/>
        <w:tabs>
          <w:tab w:val="left" w:pos="874"/>
        </w:tabs>
        <w:spacing w:line="298" w:lineRule="exact"/>
        <w:ind w:right="567" w:firstLine="720"/>
      </w:pPr>
      <w:r>
        <w:t>находить в тексте конкретные сведения, факты, заданные в явном виде;</w:t>
      </w:r>
    </w:p>
    <w:p w:rsidR="00136E35" w:rsidRDefault="00136E35" w:rsidP="00466F9A">
      <w:pPr>
        <w:pStyle w:val="a3"/>
        <w:numPr>
          <w:ilvl w:val="0"/>
          <w:numId w:val="10"/>
        </w:numPr>
        <w:shd w:val="clear" w:color="auto" w:fill="auto"/>
        <w:tabs>
          <w:tab w:val="left" w:pos="878"/>
        </w:tabs>
        <w:spacing w:line="298" w:lineRule="exact"/>
        <w:ind w:right="567" w:firstLine="720"/>
      </w:pPr>
      <w:r>
        <w:t>определять тему и главную мысль текста;</w:t>
      </w:r>
    </w:p>
    <w:p w:rsidR="00136E35" w:rsidRDefault="00136E35" w:rsidP="00466F9A">
      <w:pPr>
        <w:pStyle w:val="a3"/>
        <w:numPr>
          <w:ilvl w:val="0"/>
          <w:numId w:val="10"/>
        </w:numPr>
        <w:shd w:val="clear" w:color="auto" w:fill="auto"/>
        <w:tabs>
          <w:tab w:val="left" w:pos="874"/>
        </w:tabs>
        <w:spacing w:line="298" w:lineRule="exact"/>
        <w:ind w:right="567" w:firstLine="720"/>
      </w:pPr>
      <w:r>
        <w:t>делить тексты на смысловые части, составлять план текста;</w:t>
      </w:r>
    </w:p>
    <w:p w:rsidR="00136E35" w:rsidRDefault="00136E35" w:rsidP="00466F9A">
      <w:pPr>
        <w:pStyle w:val="a3"/>
        <w:numPr>
          <w:ilvl w:val="0"/>
          <w:numId w:val="10"/>
        </w:numPr>
        <w:shd w:val="clear" w:color="auto" w:fill="auto"/>
        <w:tabs>
          <w:tab w:val="left" w:pos="883"/>
        </w:tabs>
        <w:spacing w:line="298" w:lineRule="exact"/>
        <w:ind w:right="567" w:firstLine="720"/>
      </w:pPr>
      <w:r>
        <w:t>вычленять содержащиеся в тексте основные события и устанавливать их последовательность; упорядочивать информацию по заданному основанию;</w:t>
      </w:r>
    </w:p>
    <w:p w:rsidR="00136E35" w:rsidRDefault="00136E35" w:rsidP="00466F9A">
      <w:pPr>
        <w:pStyle w:val="a3"/>
        <w:numPr>
          <w:ilvl w:val="0"/>
          <w:numId w:val="10"/>
        </w:numPr>
        <w:shd w:val="clear" w:color="auto" w:fill="auto"/>
        <w:tabs>
          <w:tab w:val="left" w:pos="883"/>
        </w:tabs>
        <w:spacing w:line="298" w:lineRule="exact"/>
        <w:ind w:right="567" w:firstLine="720"/>
      </w:pPr>
      <w:r>
        <w:t>сравнивать между собой объекты, описанные в тексте, выделяя два-три существенных признака;</w:t>
      </w:r>
    </w:p>
    <w:p w:rsidR="00136E35" w:rsidRDefault="00136E35" w:rsidP="00466F9A">
      <w:pPr>
        <w:pStyle w:val="a3"/>
        <w:numPr>
          <w:ilvl w:val="0"/>
          <w:numId w:val="10"/>
        </w:numPr>
        <w:shd w:val="clear" w:color="auto" w:fill="auto"/>
        <w:tabs>
          <w:tab w:val="left" w:pos="883"/>
        </w:tabs>
        <w:spacing w:line="298" w:lineRule="exact"/>
        <w:ind w:right="567" w:firstLine="720"/>
      </w:pPr>
      <w:r>
        <w:t>понимать информацию, представленную в неявном виде (например, выделять общий признак группы элементов, характеризовать явление по его описанию; находить в тексте несколько примеров, доказывающих приведённое утверждение);</w:t>
      </w:r>
    </w:p>
    <w:p w:rsidR="00136E35" w:rsidRDefault="00136E35" w:rsidP="00466F9A">
      <w:pPr>
        <w:pStyle w:val="a3"/>
        <w:numPr>
          <w:ilvl w:val="0"/>
          <w:numId w:val="10"/>
        </w:numPr>
        <w:shd w:val="clear" w:color="auto" w:fill="auto"/>
        <w:tabs>
          <w:tab w:val="left" w:pos="883"/>
        </w:tabs>
        <w:spacing w:line="298" w:lineRule="exact"/>
        <w:ind w:right="567" w:firstLine="720"/>
      </w:pPr>
      <w:r>
        <w:t>понимать информацию, представленную разными способами: словесно, в виде таблицы, схемы, диаграммы;</w:t>
      </w:r>
    </w:p>
    <w:p w:rsidR="00136E35" w:rsidRDefault="00136E35" w:rsidP="00466F9A">
      <w:pPr>
        <w:pStyle w:val="a3"/>
        <w:numPr>
          <w:ilvl w:val="0"/>
          <w:numId w:val="10"/>
        </w:numPr>
        <w:shd w:val="clear" w:color="auto" w:fill="auto"/>
        <w:tabs>
          <w:tab w:val="left" w:pos="878"/>
        </w:tabs>
        <w:spacing w:line="298" w:lineRule="exact"/>
        <w:ind w:right="567" w:firstLine="720"/>
      </w:pPr>
      <w:r>
        <w:t>понимать текст, не только опираясь на содержащуюся в нём информацию, но и обращая внимание на жанр, структуру, выразительные средства текста;</w:t>
      </w:r>
    </w:p>
    <w:p w:rsidR="00136E35" w:rsidRDefault="00136E35" w:rsidP="00466F9A">
      <w:pPr>
        <w:pStyle w:val="a3"/>
        <w:numPr>
          <w:ilvl w:val="0"/>
          <w:numId w:val="10"/>
        </w:numPr>
        <w:shd w:val="clear" w:color="auto" w:fill="auto"/>
        <w:tabs>
          <w:tab w:val="left" w:pos="878"/>
        </w:tabs>
        <w:spacing w:line="298" w:lineRule="exact"/>
        <w:ind w:right="567" w:firstLine="720"/>
      </w:pPr>
      <w:r>
        <w:t>использовать различные виды чтения: ознакомительное, изучающее, поисковое, выбирать нужный вид чтения в соответствии с целью чтения;</w:t>
      </w:r>
    </w:p>
    <w:p w:rsidR="00136E35" w:rsidRDefault="00136E35" w:rsidP="00466F9A">
      <w:pPr>
        <w:pStyle w:val="a3"/>
        <w:numPr>
          <w:ilvl w:val="0"/>
          <w:numId w:val="10"/>
        </w:numPr>
        <w:shd w:val="clear" w:color="auto" w:fill="auto"/>
        <w:tabs>
          <w:tab w:val="left" w:pos="874"/>
        </w:tabs>
        <w:spacing w:line="298" w:lineRule="exact"/>
        <w:ind w:right="567" w:firstLine="720"/>
      </w:pPr>
      <w:r>
        <w:lastRenderedPageBreak/>
        <w:t>ориентироваться в соответствующих возрасту словарях и справочниках.</w:t>
      </w:r>
    </w:p>
    <w:p w:rsidR="00136E35" w:rsidRDefault="00136E35" w:rsidP="00466F9A">
      <w:pPr>
        <w:pStyle w:val="a3"/>
        <w:shd w:val="clear" w:color="auto" w:fill="auto"/>
        <w:spacing w:line="298" w:lineRule="exact"/>
        <w:ind w:right="567" w:firstLine="720"/>
      </w:pPr>
      <w:r>
        <w:t>Выпускник получит возможность научиться:</w:t>
      </w:r>
    </w:p>
    <w:p w:rsidR="00136E35" w:rsidRDefault="00136E35" w:rsidP="00466F9A">
      <w:pPr>
        <w:pStyle w:val="a3"/>
        <w:numPr>
          <w:ilvl w:val="0"/>
          <w:numId w:val="10"/>
        </w:numPr>
        <w:shd w:val="clear" w:color="auto" w:fill="auto"/>
        <w:tabs>
          <w:tab w:val="left" w:pos="869"/>
        </w:tabs>
        <w:spacing w:line="298" w:lineRule="exact"/>
        <w:ind w:right="567" w:firstLine="720"/>
      </w:pPr>
      <w:r>
        <w:t>использовать формальные элементы текста (например, подзаголовки, сноски) для поиска нужной информации;</w:t>
      </w:r>
    </w:p>
    <w:p w:rsidR="00136E35" w:rsidRDefault="00136E35" w:rsidP="00466F9A">
      <w:pPr>
        <w:pStyle w:val="a3"/>
        <w:numPr>
          <w:ilvl w:val="0"/>
          <w:numId w:val="10"/>
        </w:numPr>
        <w:shd w:val="clear" w:color="auto" w:fill="auto"/>
        <w:tabs>
          <w:tab w:val="left" w:pos="869"/>
        </w:tabs>
        <w:spacing w:line="298" w:lineRule="exact"/>
        <w:ind w:right="567" w:firstLine="720"/>
      </w:pPr>
      <w:r>
        <w:t>работать с несколькими источниками информации;</w:t>
      </w:r>
    </w:p>
    <w:p w:rsidR="00136E35" w:rsidRDefault="00136E35" w:rsidP="00466F9A">
      <w:pPr>
        <w:pStyle w:val="a3"/>
        <w:numPr>
          <w:ilvl w:val="0"/>
          <w:numId w:val="10"/>
        </w:numPr>
        <w:shd w:val="clear" w:color="auto" w:fill="auto"/>
        <w:tabs>
          <w:tab w:val="left" w:pos="874"/>
        </w:tabs>
        <w:spacing w:line="298" w:lineRule="exact"/>
        <w:ind w:right="567" w:firstLine="720"/>
      </w:pPr>
      <w:r>
        <w:t xml:space="preserve">сопоставлять информацию, полученную из нескольких источников. </w:t>
      </w:r>
      <w:r>
        <w:rPr>
          <w:rStyle w:val="35"/>
        </w:rPr>
        <w:t>Работа с текстом: преобразование и интерпретация информации</w:t>
      </w:r>
      <w:r w:rsidR="00B22ECB">
        <w:rPr>
          <w:rStyle w:val="35"/>
        </w:rPr>
        <w:t>.</w:t>
      </w:r>
      <w:r>
        <w:rPr>
          <w:rStyle w:val="35"/>
        </w:rPr>
        <w:t xml:space="preserve"> </w:t>
      </w:r>
      <w:r>
        <w:t>Выпускник научится:</w:t>
      </w:r>
    </w:p>
    <w:p w:rsidR="00136E35" w:rsidRDefault="00136E35" w:rsidP="00466F9A">
      <w:pPr>
        <w:pStyle w:val="a3"/>
        <w:numPr>
          <w:ilvl w:val="0"/>
          <w:numId w:val="10"/>
        </w:numPr>
        <w:shd w:val="clear" w:color="auto" w:fill="auto"/>
        <w:tabs>
          <w:tab w:val="left" w:pos="869"/>
        </w:tabs>
        <w:spacing w:line="298" w:lineRule="exact"/>
        <w:ind w:right="567" w:firstLine="720"/>
      </w:pPr>
      <w:r>
        <w:t>пересказывать текст подробно и сжато, устно и письменно;</w:t>
      </w:r>
    </w:p>
    <w:p w:rsidR="00136E35" w:rsidRDefault="00136E35" w:rsidP="00466F9A">
      <w:pPr>
        <w:pStyle w:val="a3"/>
        <w:numPr>
          <w:ilvl w:val="0"/>
          <w:numId w:val="10"/>
        </w:numPr>
        <w:shd w:val="clear" w:color="auto" w:fill="auto"/>
        <w:tabs>
          <w:tab w:val="left" w:pos="950"/>
        </w:tabs>
        <w:spacing w:line="298" w:lineRule="exact"/>
        <w:ind w:right="567" w:firstLine="720"/>
      </w:pPr>
      <w:r>
        <w:t>соотносить факты с общей идеей текста, устанавливать простые связи, не высказанные в тексте напрямую;</w:t>
      </w:r>
    </w:p>
    <w:p w:rsidR="00136E35" w:rsidRDefault="00136E35" w:rsidP="00466F9A">
      <w:pPr>
        <w:pStyle w:val="a3"/>
        <w:numPr>
          <w:ilvl w:val="0"/>
          <w:numId w:val="10"/>
        </w:numPr>
        <w:shd w:val="clear" w:color="auto" w:fill="auto"/>
        <w:tabs>
          <w:tab w:val="left" w:pos="1051"/>
        </w:tabs>
        <w:spacing w:line="298" w:lineRule="exact"/>
        <w:ind w:right="567" w:firstLine="720"/>
      </w:pPr>
      <w:r>
        <w:t>формулировать несложные выводы, основываясь на тексте; находить аргументы, подтверждающие вывод;</w:t>
      </w:r>
    </w:p>
    <w:p w:rsidR="00136E35" w:rsidRDefault="00136E35" w:rsidP="00466F9A">
      <w:pPr>
        <w:pStyle w:val="a3"/>
        <w:numPr>
          <w:ilvl w:val="0"/>
          <w:numId w:val="10"/>
        </w:numPr>
        <w:shd w:val="clear" w:color="auto" w:fill="auto"/>
        <w:tabs>
          <w:tab w:val="left" w:pos="874"/>
        </w:tabs>
        <w:spacing w:line="298" w:lineRule="exact"/>
        <w:ind w:right="567" w:firstLine="720"/>
      </w:pPr>
      <w:r>
        <w:t>сопоставлять и обобщать содержащуюся в разных частях текста информацию;</w:t>
      </w:r>
    </w:p>
    <w:p w:rsidR="00136E35" w:rsidRDefault="00136E35" w:rsidP="00466F9A">
      <w:pPr>
        <w:pStyle w:val="a3"/>
        <w:numPr>
          <w:ilvl w:val="0"/>
          <w:numId w:val="10"/>
        </w:numPr>
        <w:shd w:val="clear" w:color="auto" w:fill="auto"/>
        <w:tabs>
          <w:tab w:val="left" w:pos="960"/>
        </w:tabs>
        <w:spacing w:line="298" w:lineRule="exact"/>
        <w:ind w:right="567" w:firstLine="720"/>
      </w:pPr>
      <w:r>
        <w:t>составлять на основании текста небольшое монологическое высказывание, отвечая на поставленный вопрос.</w:t>
      </w:r>
    </w:p>
    <w:p w:rsidR="00136E35" w:rsidRDefault="00136E35" w:rsidP="00466F9A">
      <w:pPr>
        <w:pStyle w:val="a3"/>
        <w:shd w:val="clear" w:color="auto" w:fill="auto"/>
        <w:spacing w:line="298" w:lineRule="exact"/>
        <w:ind w:right="567" w:firstLine="720"/>
      </w:pPr>
      <w:r>
        <w:t>Выпускник получит возможность научиться:</w:t>
      </w:r>
    </w:p>
    <w:p w:rsidR="00136E35" w:rsidRDefault="00136E35" w:rsidP="00466F9A">
      <w:pPr>
        <w:pStyle w:val="a3"/>
        <w:numPr>
          <w:ilvl w:val="0"/>
          <w:numId w:val="10"/>
        </w:numPr>
        <w:shd w:val="clear" w:color="auto" w:fill="auto"/>
        <w:tabs>
          <w:tab w:val="left" w:pos="869"/>
        </w:tabs>
        <w:spacing w:line="298" w:lineRule="exact"/>
        <w:ind w:right="567" w:firstLine="720"/>
      </w:pPr>
      <w:r>
        <w:t>делать выписки из прочитанных текстов с учётом цели их дальнейшего</w:t>
      </w:r>
    </w:p>
    <w:p w:rsidR="00136E35" w:rsidRDefault="00136E35" w:rsidP="00466F9A">
      <w:pPr>
        <w:pStyle w:val="a3"/>
        <w:shd w:val="clear" w:color="auto" w:fill="auto"/>
        <w:spacing w:line="298" w:lineRule="exact"/>
        <w:ind w:right="567" w:firstLine="720"/>
      </w:pPr>
      <w:r>
        <w:t>использования;</w:t>
      </w:r>
    </w:p>
    <w:p w:rsidR="00136E35" w:rsidRDefault="00136E35" w:rsidP="00466F9A">
      <w:pPr>
        <w:pStyle w:val="a3"/>
        <w:numPr>
          <w:ilvl w:val="0"/>
          <w:numId w:val="10"/>
        </w:numPr>
        <w:shd w:val="clear" w:color="auto" w:fill="auto"/>
        <w:tabs>
          <w:tab w:val="left" w:pos="874"/>
        </w:tabs>
        <w:spacing w:line="298" w:lineRule="exact"/>
        <w:ind w:right="567" w:firstLine="720"/>
      </w:pPr>
      <w:r>
        <w:t>составлять небольшие письменные аннотации к тексту, отзывы о прочитанном.</w:t>
      </w:r>
    </w:p>
    <w:p w:rsidR="00136E35" w:rsidRDefault="00136E35" w:rsidP="00466F9A">
      <w:pPr>
        <w:pStyle w:val="13"/>
        <w:keepNext/>
        <w:keepLines/>
        <w:shd w:val="clear" w:color="auto" w:fill="auto"/>
        <w:ind w:right="567" w:firstLine="720"/>
        <w:jc w:val="both"/>
      </w:pPr>
      <w:bookmarkStart w:id="21" w:name="bookmark20"/>
      <w:r>
        <w:t>Работа с текстом: оценка информации</w:t>
      </w:r>
      <w:bookmarkEnd w:id="21"/>
    </w:p>
    <w:p w:rsidR="00136E35" w:rsidRDefault="00136E35" w:rsidP="00466F9A">
      <w:pPr>
        <w:pStyle w:val="a3"/>
        <w:shd w:val="clear" w:color="auto" w:fill="auto"/>
        <w:spacing w:line="298" w:lineRule="exact"/>
        <w:ind w:right="567" w:firstLine="720"/>
      </w:pPr>
      <w:r>
        <w:t>Выпускник научится:</w:t>
      </w:r>
    </w:p>
    <w:p w:rsidR="00136E35" w:rsidRDefault="00136E35" w:rsidP="00466F9A">
      <w:pPr>
        <w:pStyle w:val="a3"/>
        <w:numPr>
          <w:ilvl w:val="0"/>
          <w:numId w:val="10"/>
        </w:numPr>
        <w:shd w:val="clear" w:color="auto" w:fill="auto"/>
        <w:tabs>
          <w:tab w:val="left" w:pos="883"/>
        </w:tabs>
        <w:spacing w:line="298" w:lineRule="exact"/>
        <w:ind w:right="567" w:firstLine="720"/>
      </w:pPr>
      <w:r>
        <w:t>высказывать оценочные суждения и свою точку зрения о прочитанном тексте;</w:t>
      </w:r>
    </w:p>
    <w:p w:rsidR="00136E35" w:rsidRDefault="00136E35" w:rsidP="00466F9A">
      <w:pPr>
        <w:pStyle w:val="a3"/>
        <w:numPr>
          <w:ilvl w:val="0"/>
          <w:numId w:val="10"/>
        </w:numPr>
        <w:shd w:val="clear" w:color="auto" w:fill="auto"/>
        <w:tabs>
          <w:tab w:val="left" w:pos="883"/>
        </w:tabs>
        <w:spacing w:line="298" w:lineRule="exact"/>
        <w:ind w:right="567" w:firstLine="720"/>
      </w:pPr>
      <w:r>
        <w:t>оценивать содержание, языковые особенности и структуру текста; определять место и роль иллюстративного ряда в тексте;</w:t>
      </w:r>
    </w:p>
    <w:p w:rsidR="00136E35" w:rsidRDefault="00136E35" w:rsidP="00466F9A">
      <w:pPr>
        <w:pStyle w:val="a3"/>
        <w:numPr>
          <w:ilvl w:val="0"/>
          <w:numId w:val="10"/>
        </w:numPr>
        <w:shd w:val="clear" w:color="auto" w:fill="auto"/>
        <w:tabs>
          <w:tab w:val="left" w:pos="989"/>
        </w:tabs>
        <w:spacing w:line="298" w:lineRule="exact"/>
        <w:ind w:right="567" w:firstLine="720"/>
      </w:pPr>
      <w: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136E35" w:rsidRDefault="00136E35" w:rsidP="00466F9A">
      <w:pPr>
        <w:pStyle w:val="a3"/>
        <w:numPr>
          <w:ilvl w:val="0"/>
          <w:numId w:val="10"/>
        </w:numPr>
        <w:shd w:val="clear" w:color="auto" w:fill="auto"/>
        <w:tabs>
          <w:tab w:val="left" w:pos="984"/>
        </w:tabs>
        <w:spacing w:line="298" w:lineRule="exact"/>
        <w:ind w:right="567" w:firstLine="720"/>
      </w:pPr>
      <w:r>
        <w:t>участвовать в учебном диалоге при обсуждении прочитанного или</w:t>
      </w:r>
    </w:p>
    <w:p w:rsidR="00136E35" w:rsidRDefault="00136E35" w:rsidP="00466F9A">
      <w:pPr>
        <w:pStyle w:val="a3"/>
        <w:shd w:val="clear" w:color="auto" w:fill="auto"/>
        <w:spacing w:line="298" w:lineRule="exact"/>
        <w:ind w:left="20" w:right="567" w:firstLine="0"/>
      </w:pPr>
      <w:r>
        <w:t>прослушанного текста.</w:t>
      </w:r>
    </w:p>
    <w:p w:rsidR="00136E35" w:rsidRDefault="00136E35" w:rsidP="00466F9A">
      <w:pPr>
        <w:pStyle w:val="a3"/>
        <w:shd w:val="clear" w:color="auto" w:fill="auto"/>
        <w:spacing w:line="298" w:lineRule="exact"/>
        <w:ind w:left="20" w:right="567" w:firstLine="720"/>
      </w:pPr>
      <w:r>
        <w:t>Выпускник получит возможность научиться:</w:t>
      </w:r>
    </w:p>
    <w:p w:rsidR="00136E35" w:rsidRDefault="00136E35" w:rsidP="00466F9A">
      <w:pPr>
        <w:pStyle w:val="a3"/>
        <w:numPr>
          <w:ilvl w:val="0"/>
          <w:numId w:val="10"/>
        </w:numPr>
        <w:shd w:val="clear" w:color="auto" w:fill="auto"/>
        <w:tabs>
          <w:tab w:val="left" w:pos="898"/>
        </w:tabs>
        <w:spacing w:line="298" w:lineRule="exact"/>
        <w:ind w:left="20" w:right="567" w:firstLine="720"/>
      </w:pPr>
      <w:r>
        <w:t>сопоставлять различные точки зрения;</w:t>
      </w:r>
    </w:p>
    <w:p w:rsidR="00136E35" w:rsidRDefault="00136E35" w:rsidP="00466F9A">
      <w:pPr>
        <w:pStyle w:val="a3"/>
        <w:numPr>
          <w:ilvl w:val="0"/>
          <w:numId w:val="10"/>
        </w:numPr>
        <w:shd w:val="clear" w:color="auto" w:fill="auto"/>
        <w:tabs>
          <w:tab w:val="left" w:pos="898"/>
        </w:tabs>
        <w:spacing w:line="298" w:lineRule="exact"/>
        <w:ind w:left="20" w:right="567" w:firstLine="720"/>
      </w:pPr>
      <w:r>
        <w:t>соотносить позицию автора с собственной точкой зрения;</w:t>
      </w:r>
    </w:p>
    <w:p w:rsidR="00136E35" w:rsidRDefault="00136E35" w:rsidP="00466F9A">
      <w:pPr>
        <w:pStyle w:val="a3"/>
        <w:numPr>
          <w:ilvl w:val="0"/>
          <w:numId w:val="10"/>
        </w:numPr>
        <w:shd w:val="clear" w:color="auto" w:fill="auto"/>
        <w:tabs>
          <w:tab w:val="left" w:pos="1436"/>
        </w:tabs>
        <w:spacing w:line="298" w:lineRule="exact"/>
        <w:ind w:left="20" w:right="567" w:firstLine="720"/>
      </w:pPr>
      <w:r>
        <w:t>в процессе работы с одним или несколькими источниками выявлять достоверную (противоречивую) информацию.</w:t>
      </w:r>
    </w:p>
    <w:p w:rsidR="00136E35" w:rsidRDefault="00136E35" w:rsidP="00466F9A">
      <w:pPr>
        <w:pStyle w:val="61"/>
        <w:shd w:val="clear" w:color="auto" w:fill="auto"/>
        <w:spacing w:before="0" w:line="298" w:lineRule="exact"/>
        <w:ind w:right="567"/>
        <w:jc w:val="both"/>
      </w:pPr>
      <w:r>
        <w:t>1.2.1.2. Формирование ИКТ - компетентности обучающихся (метапредметные результаты)</w:t>
      </w:r>
    </w:p>
    <w:p w:rsidR="00136E35" w:rsidRDefault="00136E35" w:rsidP="00466F9A">
      <w:pPr>
        <w:pStyle w:val="a3"/>
        <w:shd w:val="clear" w:color="auto" w:fill="auto"/>
        <w:spacing w:line="298" w:lineRule="exact"/>
        <w:ind w:left="20" w:right="567" w:firstLine="720"/>
      </w:pPr>
      <w:r>
        <w:t>В результате изучения всех без исключения предметов на уровне начального общего образования начинается формирование навыков, необходимых для жизни и работы в современном высокотехнологичном обществе. Учащиеся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136E35" w:rsidRDefault="00136E35" w:rsidP="00466F9A">
      <w:pPr>
        <w:pStyle w:val="a3"/>
        <w:shd w:val="clear" w:color="auto" w:fill="auto"/>
        <w:spacing w:line="298" w:lineRule="exact"/>
        <w:ind w:left="20" w:right="567" w:firstLine="720"/>
      </w:pPr>
      <w:r>
        <w:t>Учащиеся познакомятся с различными средствами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136E35" w:rsidRDefault="00136E35" w:rsidP="00466F9A">
      <w:pPr>
        <w:pStyle w:val="a3"/>
        <w:shd w:val="clear" w:color="auto" w:fill="auto"/>
        <w:spacing w:line="298" w:lineRule="exact"/>
        <w:ind w:left="20" w:right="567" w:firstLine="720"/>
      </w:pPr>
      <w:r>
        <w:lastRenderedPageBreak/>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136E35" w:rsidRDefault="00136E35" w:rsidP="00466F9A">
      <w:pPr>
        <w:pStyle w:val="a3"/>
        <w:shd w:val="clear" w:color="auto" w:fill="auto"/>
        <w:spacing w:line="298" w:lineRule="exact"/>
        <w:ind w:left="20" w:right="567" w:firstLine="720"/>
      </w:pPr>
      <w: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её получения; критически относиться к информации и к выбору источника информации.</w:t>
      </w:r>
    </w:p>
    <w:p w:rsidR="00136E35" w:rsidRDefault="00136E35" w:rsidP="00466F9A">
      <w:pPr>
        <w:pStyle w:val="a3"/>
        <w:shd w:val="clear" w:color="auto" w:fill="auto"/>
        <w:spacing w:line="298" w:lineRule="exact"/>
        <w:ind w:left="20" w:right="567" w:firstLine="720"/>
      </w:pPr>
      <w:r>
        <w:t>Они научатся планировать, проектировать и моделировать процессы в простых учебных и практических ситуациях.</w:t>
      </w:r>
    </w:p>
    <w:p w:rsidR="00136E35" w:rsidRDefault="00136E35" w:rsidP="00466F9A">
      <w:pPr>
        <w:pStyle w:val="a3"/>
        <w:shd w:val="clear" w:color="auto" w:fill="auto"/>
        <w:spacing w:line="298" w:lineRule="exact"/>
        <w:ind w:left="20" w:right="567" w:firstLine="720"/>
      </w:pPr>
      <w:r>
        <w:t>В результате использования средств и инструментов ИКТ и ИКТ - ресурсов для решения разнообразных учебно-познавательных и учебно-практических задач, охватывающих содержание всех изучаемых предметов, у учащихся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136E35" w:rsidRDefault="00136E35" w:rsidP="00466F9A">
      <w:pPr>
        <w:pStyle w:val="61"/>
        <w:shd w:val="clear" w:color="auto" w:fill="auto"/>
        <w:spacing w:before="0" w:line="298" w:lineRule="exact"/>
        <w:ind w:left="740" w:right="567"/>
        <w:jc w:val="both"/>
      </w:pPr>
      <w:r>
        <w:t>Знакомство со средствами ИКТ, гигиена работы с компьютером Выпускник научится:</w:t>
      </w:r>
    </w:p>
    <w:p w:rsidR="00136E35" w:rsidRDefault="00136E35" w:rsidP="00466F9A">
      <w:pPr>
        <w:pStyle w:val="a3"/>
        <w:shd w:val="clear" w:color="auto" w:fill="auto"/>
        <w:spacing w:line="298" w:lineRule="exact"/>
        <w:ind w:left="20" w:right="567" w:firstLine="720"/>
      </w:pPr>
      <w: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136E35" w:rsidRDefault="00136E35" w:rsidP="00466F9A">
      <w:pPr>
        <w:pStyle w:val="61"/>
        <w:shd w:val="clear" w:color="auto" w:fill="auto"/>
        <w:spacing w:before="0" w:line="298" w:lineRule="exact"/>
        <w:ind w:left="20" w:right="567" w:firstLine="720"/>
        <w:jc w:val="both"/>
      </w:pPr>
      <w:r>
        <w:rPr>
          <w:rStyle w:val="611"/>
        </w:rPr>
        <w:t xml:space="preserve">-организовывать систему папок для хранения собственной информации в компьютере. </w:t>
      </w:r>
      <w:r>
        <w:t>Технология ввода информации в компьютер: ввод текста, запись звука, изображения, цифровых данных Выпускник научится:</w:t>
      </w:r>
    </w:p>
    <w:p w:rsidR="00136E35" w:rsidRDefault="00136E35" w:rsidP="00466F9A">
      <w:pPr>
        <w:pStyle w:val="a3"/>
        <w:shd w:val="clear" w:color="auto" w:fill="auto"/>
        <w:spacing w:line="298" w:lineRule="exact"/>
        <w:ind w:left="20" w:right="567" w:firstLine="720"/>
      </w:pPr>
      <w:r>
        <w:t>-вводить информацию в компьютер с использованием различных технических средств (фото- и видеокамеры, микрофона и т. д.), сохранять полученную информацию;</w:t>
      </w:r>
    </w:p>
    <w:p w:rsidR="00136E35" w:rsidRDefault="00136E35" w:rsidP="00466F9A">
      <w:pPr>
        <w:pStyle w:val="a3"/>
        <w:shd w:val="clear" w:color="auto" w:fill="auto"/>
        <w:spacing w:line="298" w:lineRule="exact"/>
        <w:ind w:left="20" w:right="567" w:firstLine="720"/>
      </w:pPr>
      <w:r>
        <w:t>-владеть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136E35" w:rsidRDefault="00136E35" w:rsidP="00466F9A">
      <w:pPr>
        <w:pStyle w:val="a3"/>
        <w:shd w:val="clear" w:color="auto" w:fill="auto"/>
        <w:spacing w:line="298" w:lineRule="exact"/>
        <w:ind w:left="20" w:right="567" w:firstLine="720"/>
      </w:pPr>
      <w:r>
        <w:t>-рисовать изображения на графическом планшете;</w:t>
      </w:r>
    </w:p>
    <w:p w:rsidR="00136E35" w:rsidRDefault="00136E35" w:rsidP="00466F9A">
      <w:pPr>
        <w:pStyle w:val="a3"/>
        <w:shd w:val="clear" w:color="auto" w:fill="auto"/>
        <w:spacing w:line="298" w:lineRule="exact"/>
        <w:ind w:left="20" w:right="567" w:firstLine="720"/>
      </w:pPr>
      <w:r>
        <w:t>- сканировать рисунки и тексты.</w:t>
      </w:r>
    </w:p>
    <w:p w:rsidR="00136E35" w:rsidRDefault="00136E35" w:rsidP="00466F9A">
      <w:pPr>
        <w:pStyle w:val="61"/>
        <w:shd w:val="clear" w:color="auto" w:fill="auto"/>
        <w:spacing w:before="0" w:line="298" w:lineRule="exact"/>
        <w:ind w:left="740" w:right="567"/>
        <w:jc w:val="both"/>
      </w:pPr>
      <w:r>
        <w:t>Выпускник получит возможность научиться:</w:t>
      </w:r>
    </w:p>
    <w:p w:rsidR="00136E35" w:rsidRDefault="00136E35" w:rsidP="00466F9A">
      <w:pPr>
        <w:pStyle w:val="a3"/>
        <w:shd w:val="clear" w:color="auto" w:fill="auto"/>
        <w:spacing w:line="298" w:lineRule="exact"/>
        <w:ind w:left="740" w:right="567" w:firstLine="0"/>
      </w:pPr>
      <w:r>
        <w:t xml:space="preserve">использовать программу распознавания сканированного текста на русском языке. </w:t>
      </w:r>
      <w:r w:rsidR="00B22ECB">
        <w:rPr>
          <w:rStyle w:val="34"/>
        </w:rPr>
        <w:t>Обработка и поиск и</w:t>
      </w:r>
      <w:r w:rsidR="00767961">
        <w:rPr>
          <w:rStyle w:val="34"/>
        </w:rPr>
        <w:t>н</w:t>
      </w:r>
      <w:r>
        <w:rPr>
          <w:rStyle w:val="34"/>
        </w:rPr>
        <w:t>формации Выпускник научится:</w:t>
      </w:r>
    </w:p>
    <w:p w:rsidR="00136E35" w:rsidRDefault="00136E35" w:rsidP="00466F9A">
      <w:pPr>
        <w:pStyle w:val="a3"/>
        <w:shd w:val="clear" w:color="auto" w:fill="auto"/>
        <w:spacing w:line="298" w:lineRule="exact"/>
        <w:ind w:left="20" w:right="567" w:firstLine="720"/>
      </w:pPr>
      <w:r>
        <w:t>-подбирать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 карты);</w:t>
      </w:r>
    </w:p>
    <w:p w:rsidR="00136E35" w:rsidRDefault="00136E35" w:rsidP="00466F9A">
      <w:pPr>
        <w:pStyle w:val="a3"/>
        <w:shd w:val="clear" w:color="auto" w:fill="auto"/>
        <w:spacing w:line="298" w:lineRule="exact"/>
        <w:ind w:left="20" w:right="567" w:firstLine="720"/>
      </w:pPr>
      <w:r>
        <w:t>-описывать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136E35" w:rsidRDefault="00136E35" w:rsidP="00466F9A">
      <w:pPr>
        <w:pStyle w:val="a3"/>
        <w:shd w:val="clear" w:color="auto" w:fill="auto"/>
        <w:spacing w:line="298" w:lineRule="exact"/>
        <w:ind w:left="20" w:right="567" w:firstLine="720"/>
      </w:pPr>
      <w:r>
        <w:t>-собирать числовые данные в естественно</w:t>
      </w:r>
      <w:r w:rsidR="00767961">
        <w:t xml:space="preserve"> </w:t>
      </w:r>
      <w:r>
        <w:t>-научных наблюдениях и экспериментах, используя цифровые датчики, камеру, микрофон и другие средства ИКТ, а также в ходе опроса людей;</w:t>
      </w:r>
    </w:p>
    <w:p w:rsidR="00136E35" w:rsidRDefault="00136E35" w:rsidP="00466F9A">
      <w:pPr>
        <w:pStyle w:val="a3"/>
        <w:shd w:val="clear" w:color="auto" w:fill="auto"/>
        <w:spacing w:line="298" w:lineRule="exact"/>
        <w:ind w:left="20" w:right="567" w:firstLine="720"/>
      </w:pPr>
      <w:r>
        <w:t>-редактировать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136E35" w:rsidRDefault="00136E35" w:rsidP="00466F9A">
      <w:pPr>
        <w:pStyle w:val="a3"/>
        <w:shd w:val="clear" w:color="auto" w:fill="auto"/>
        <w:spacing w:line="298" w:lineRule="exact"/>
        <w:ind w:left="20" w:right="567" w:firstLine="720"/>
      </w:pPr>
      <w:r>
        <w:t>-пользоваться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136E35" w:rsidRDefault="00136E35" w:rsidP="00466F9A">
      <w:pPr>
        <w:pStyle w:val="a3"/>
        <w:shd w:val="clear" w:color="auto" w:fill="auto"/>
        <w:spacing w:line="298" w:lineRule="exact"/>
        <w:ind w:left="20" w:right="567" w:firstLine="720"/>
      </w:pPr>
      <w:r>
        <w:lastRenderedPageBreak/>
        <w:t xml:space="preserve">-искать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ссыпок); -заполнять учебные базы данных. </w:t>
      </w:r>
      <w:r>
        <w:rPr>
          <w:rStyle w:val="34"/>
        </w:rPr>
        <w:t>Выпускник получит возможность научиться:</w:t>
      </w:r>
    </w:p>
    <w:p w:rsidR="00136E35" w:rsidRDefault="00136E35" w:rsidP="00466F9A">
      <w:pPr>
        <w:pStyle w:val="a3"/>
        <w:shd w:val="clear" w:color="auto" w:fill="auto"/>
        <w:spacing w:line="298" w:lineRule="exact"/>
        <w:ind w:left="20" w:right="567" w:firstLine="720"/>
      </w:pPr>
      <w:r>
        <w:t>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136E35" w:rsidRDefault="00136E35" w:rsidP="00466F9A">
      <w:pPr>
        <w:pStyle w:val="61"/>
        <w:shd w:val="clear" w:color="auto" w:fill="auto"/>
        <w:spacing w:before="0" w:line="298" w:lineRule="exact"/>
        <w:ind w:left="740" w:right="567"/>
        <w:jc w:val="both"/>
      </w:pPr>
      <w:r>
        <w:t>Создание, представление и передача сообщений Выпускник научится:</w:t>
      </w:r>
    </w:p>
    <w:p w:rsidR="00136E35" w:rsidRDefault="00136E35" w:rsidP="00466F9A">
      <w:pPr>
        <w:pStyle w:val="a3"/>
        <w:shd w:val="clear" w:color="auto" w:fill="auto"/>
        <w:spacing w:line="298" w:lineRule="exact"/>
        <w:ind w:left="20" w:right="567" w:firstLine="720"/>
      </w:pPr>
      <w:r>
        <w:t>-создавать текстовые сообщения с использованием средств ИКТ: редактировать, оформлять и сохранять их;</w:t>
      </w:r>
    </w:p>
    <w:p w:rsidR="00136E35" w:rsidRDefault="00136E35" w:rsidP="00466F9A">
      <w:pPr>
        <w:pStyle w:val="a3"/>
        <w:shd w:val="clear" w:color="auto" w:fill="auto"/>
        <w:spacing w:line="298" w:lineRule="exact"/>
        <w:ind w:left="20" w:right="567" w:firstLine="720"/>
      </w:pPr>
      <w:r>
        <w:t>-создавать сообщения в виде аудио- и видеофрагментов или цепочки экранов с использованием иллюстраций, видеоизображения, звука, текста;</w:t>
      </w:r>
    </w:p>
    <w:p w:rsidR="00136E35" w:rsidRDefault="00136E35" w:rsidP="00466F9A">
      <w:pPr>
        <w:pStyle w:val="a3"/>
        <w:shd w:val="clear" w:color="auto" w:fill="auto"/>
        <w:spacing w:line="298" w:lineRule="exact"/>
        <w:ind w:left="20" w:right="567" w:firstLine="720"/>
      </w:pPr>
      <w: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136E35" w:rsidRDefault="00136E35" w:rsidP="00466F9A">
      <w:pPr>
        <w:pStyle w:val="a3"/>
        <w:shd w:val="clear" w:color="auto" w:fill="auto"/>
        <w:spacing w:line="298" w:lineRule="exact"/>
        <w:ind w:left="20" w:right="567" w:firstLine="720"/>
      </w:pPr>
      <w:r>
        <w:t>-создавать диаграммы, планы территории и пр.; -создавать изображения, —пользуясь графическими возможностями компьютера; составлять новое изображение из готовых фрагментов (аппликация); -размещать сообщение в информационной образовательной среде образовательного учреждения;</w:t>
      </w:r>
    </w:p>
    <w:p w:rsidR="00136E35" w:rsidRDefault="00136E35" w:rsidP="00466F9A">
      <w:pPr>
        <w:pStyle w:val="a3"/>
        <w:shd w:val="clear" w:color="auto" w:fill="auto"/>
        <w:spacing w:line="298" w:lineRule="exact"/>
        <w:ind w:left="20" w:right="567" w:firstLine="720"/>
      </w:pPr>
      <w: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136E35" w:rsidRDefault="00136E35" w:rsidP="00466F9A">
      <w:pPr>
        <w:pStyle w:val="a3"/>
        <w:shd w:val="clear" w:color="auto" w:fill="auto"/>
        <w:spacing w:line="298" w:lineRule="exact"/>
        <w:ind w:left="740" w:right="567" w:firstLine="0"/>
      </w:pPr>
      <w:r>
        <w:rPr>
          <w:rStyle w:val="34"/>
        </w:rPr>
        <w:t xml:space="preserve">Выпускник получит возможность научиться: </w:t>
      </w:r>
      <w:r>
        <w:t>-</w:t>
      </w:r>
      <w:r w:rsidR="00B22ECB">
        <w:t xml:space="preserve"> </w:t>
      </w:r>
      <w:r>
        <w:t xml:space="preserve">представлять данные; -создавать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 </w:t>
      </w:r>
      <w:r>
        <w:rPr>
          <w:rStyle w:val="34"/>
        </w:rPr>
        <w:t>Планирование деятельности, управление и организация Выпускник научится:</w:t>
      </w:r>
    </w:p>
    <w:p w:rsidR="00136E35" w:rsidRDefault="00136E35" w:rsidP="00466F9A">
      <w:pPr>
        <w:pStyle w:val="a3"/>
        <w:shd w:val="clear" w:color="auto" w:fill="auto"/>
        <w:spacing w:line="298" w:lineRule="exact"/>
        <w:ind w:left="20" w:right="567" w:firstLine="720"/>
      </w:pPr>
      <w:r>
        <w:t>-создавать движущиеся модели и управлять ими в компьютерно-управляемых средах;</w:t>
      </w:r>
    </w:p>
    <w:p w:rsidR="00136E35" w:rsidRDefault="00136E35" w:rsidP="00466F9A">
      <w:pPr>
        <w:pStyle w:val="a3"/>
        <w:shd w:val="clear" w:color="auto" w:fill="auto"/>
        <w:spacing w:line="298" w:lineRule="exact"/>
        <w:ind w:left="20" w:right="567" w:firstLine="720"/>
      </w:pPr>
      <w: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136E35" w:rsidRDefault="00136E35" w:rsidP="00466F9A">
      <w:pPr>
        <w:pStyle w:val="a3"/>
        <w:shd w:val="clear" w:color="auto" w:fill="auto"/>
        <w:spacing w:line="298" w:lineRule="exact"/>
        <w:ind w:left="20" w:right="567" w:firstLine="720"/>
      </w:pPr>
      <w:r>
        <w:t>-планировать несложные исследования объектов и процессов внешнего мира.</w:t>
      </w:r>
    </w:p>
    <w:p w:rsidR="00136E35" w:rsidRDefault="00136E35" w:rsidP="00466F9A">
      <w:pPr>
        <w:pStyle w:val="13"/>
        <w:keepNext/>
        <w:keepLines/>
        <w:shd w:val="clear" w:color="auto" w:fill="auto"/>
        <w:ind w:left="20" w:right="567" w:firstLine="720"/>
        <w:jc w:val="both"/>
      </w:pPr>
      <w:bookmarkStart w:id="22" w:name="bookmark21"/>
      <w:r>
        <w:t>Выпускник получит возможность научиться:</w:t>
      </w:r>
      <w:bookmarkEnd w:id="22"/>
    </w:p>
    <w:p w:rsidR="00136E35" w:rsidRDefault="00136E35" w:rsidP="00466F9A">
      <w:pPr>
        <w:pStyle w:val="a3"/>
        <w:shd w:val="clear" w:color="auto" w:fill="auto"/>
        <w:spacing w:line="298" w:lineRule="exact"/>
        <w:ind w:left="20" w:right="567" w:firstLine="720"/>
      </w:pPr>
      <w:r>
        <w:t>-проектировать несложные объекты и процессы реального мира, своей собственной деятельности и деятельности группы;</w:t>
      </w:r>
    </w:p>
    <w:p w:rsidR="00136E35" w:rsidRDefault="00136E35" w:rsidP="00466F9A">
      <w:pPr>
        <w:pStyle w:val="a3"/>
        <w:shd w:val="clear" w:color="auto" w:fill="auto"/>
        <w:spacing w:after="240" w:line="298" w:lineRule="exact"/>
        <w:ind w:left="20" w:right="567" w:firstLine="720"/>
      </w:pPr>
      <w:r>
        <w:t>-моделировать объекты и процессы реального мира.</w:t>
      </w:r>
    </w:p>
    <w:p w:rsidR="00136E35" w:rsidRDefault="00136E35" w:rsidP="00466F9A">
      <w:pPr>
        <w:pStyle w:val="13"/>
        <w:keepNext/>
        <w:keepLines/>
        <w:shd w:val="clear" w:color="auto" w:fill="auto"/>
        <w:ind w:left="2460" w:right="567" w:firstLine="0"/>
        <w:jc w:val="both"/>
      </w:pPr>
      <w:bookmarkStart w:id="23" w:name="bookmark22"/>
      <w:r>
        <w:t>1.2.2. Планируемые предметные результаты</w:t>
      </w:r>
      <w:bookmarkEnd w:id="23"/>
    </w:p>
    <w:p w:rsidR="00136E35" w:rsidRDefault="00136E35" w:rsidP="00466F9A">
      <w:pPr>
        <w:pStyle w:val="a3"/>
        <w:shd w:val="clear" w:color="auto" w:fill="auto"/>
        <w:spacing w:line="298" w:lineRule="exact"/>
        <w:ind w:left="20" w:right="567" w:firstLine="720"/>
      </w:pPr>
      <w:r>
        <w:t>Планируемые предметные результаты освоения Образовательной программы представлены в Стандарте с учетом специфики содержания предметных областей, включающих в себя учебные предметы.</w:t>
      </w:r>
    </w:p>
    <w:p w:rsidR="00136E35" w:rsidRDefault="00136E35" w:rsidP="00466F9A">
      <w:pPr>
        <w:pStyle w:val="13"/>
        <w:keepNext/>
        <w:keepLines/>
        <w:shd w:val="clear" w:color="auto" w:fill="auto"/>
        <w:ind w:left="1440" w:right="567" w:firstLine="0"/>
        <w:jc w:val="both"/>
      </w:pPr>
      <w:bookmarkStart w:id="24" w:name="bookmark23"/>
      <w:r>
        <w:t>1.2.2.1. Русский язык и литературное чтение. Русский язык.</w:t>
      </w:r>
      <w:bookmarkEnd w:id="24"/>
    </w:p>
    <w:p w:rsidR="00136E35" w:rsidRDefault="00136E35" w:rsidP="00466F9A">
      <w:pPr>
        <w:pStyle w:val="a3"/>
        <w:shd w:val="clear" w:color="auto" w:fill="auto"/>
        <w:spacing w:line="298" w:lineRule="exact"/>
        <w:ind w:left="20" w:right="567" w:firstLine="720"/>
      </w:pPr>
      <w:r>
        <w:t xml:space="preserve">В результате изучения курса русского языка обучающиеся на ступени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стремление к его грамотному использованию, русский язык станет для обучающихся основой всего процесса обучения, </w:t>
      </w:r>
      <w:r>
        <w:lastRenderedPageBreak/>
        <w:t>средством развития их мышления, воображения, интеллектуальных и творческих способностей.</w:t>
      </w:r>
    </w:p>
    <w:p w:rsidR="00136E35" w:rsidRDefault="00136E35" w:rsidP="00466F9A">
      <w:pPr>
        <w:pStyle w:val="a3"/>
        <w:shd w:val="clear" w:color="auto" w:fill="auto"/>
        <w:spacing w:line="298" w:lineRule="exact"/>
        <w:ind w:left="20" w:right="567" w:firstLine="720"/>
      </w:pPr>
      <w:r>
        <w:t>В процессе изучения русского языка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136E35" w:rsidRDefault="00136E35" w:rsidP="00466F9A">
      <w:pPr>
        <w:pStyle w:val="a3"/>
        <w:shd w:val="clear" w:color="auto" w:fill="auto"/>
        <w:spacing w:line="298" w:lineRule="exact"/>
        <w:ind w:left="20" w:right="567" w:firstLine="720"/>
      </w:pPr>
      <w: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136E35" w:rsidRDefault="00136E35" w:rsidP="00466F9A">
      <w:pPr>
        <w:pStyle w:val="a3"/>
        <w:shd w:val="clear" w:color="auto" w:fill="auto"/>
        <w:spacing w:line="298" w:lineRule="exact"/>
        <w:ind w:left="20" w:right="567" w:firstLine="720"/>
      </w:pPr>
      <w:r>
        <w:t>Выпускник на ступени начального общего образования:</w:t>
      </w:r>
    </w:p>
    <w:p w:rsidR="00136E35" w:rsidRDefault="00136E35" w:rsidP="00466F9A">
      <w:pPr>
        <w:pStyle w:val="a3"/>
        <w:numPr>
          <w:ilvl w:val="0"/>
          <w:numId w:val="10"/>
        </w:numPr>
        <w:shd w:val="clear" w:color="auto" w:fill="auto"/>
        <w:tabs>
          <w:tab w:val="left" w:pos="1066"/>
        </w:tabs>
        <w:spacing w:line="298" w:lineRule="exact"/>
        <w:ind w:left="20" w:right="567" w:firstLine="720"/>
      </w:pPr>
      <w:r>
        <w:t>научится осознавать безошибочное письмо как одно из проявлений собственного уровня культуры;</w:t>
      </w:r>
    </w:p>
    <w:p w:rsidR="00136E35" w:rsidRDefault="00136E35" w:rsidP="00466F9A">
      <w:pPr>
        <w:pStyle w:val="a3"/>
        <w:numPr>
          <w:ilvl w:val="0"/>
          <w:numId w:val="10"/>
        </w:numPr>
        <w:shd w:val="clear" w:color="auto" w:fill="auto"/>
        <w:tabs>
          <w:tab w:val="left" w:pos="970"/>
        </w:tabs>
        <w:spacing w:line="298" w:lineRule="exact"/>
        <w:ind w:left="20" w:right="567" w:firstLine="720"/>
      </w:pPr>
      <w:r>
        <w:t>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написанное, при работе с текстом на компьютере сможет использовать полуавтоматический орфографический контроль, овладеет основными правилами оформления текста на компьютере;</w:t>
      </w:r>
    </w:p>
    <w:p w:rsidR="00136E35" w:rsidRDefault="00136E35" w:rsidP="00466F9A">
      <w:pPr>
        <w:pStyle w:val="a3"/>
        <w:numPr>
          <w:ilvl w:val="0"/>
          <w:numId w:val="10"/>
        </w:numPr>
        <w:shd w:val="clear" w:color="auto" w:fill="auto"/>
        <w:tabs>
          <w:tab w:val="left" w:pos="966"/>
        </w:tabs>
        <w:spacing w:line="298" w:lineRule="exact"/>
        <w:ind w:left="20" w:right="567" w:firstLine="720"/>
      </w:pPr>
      <w:r>
        <w:t>получит первоначальные представления о системе и структуре русского языка: познакомится с разделами изучения языка — фонетикой и графикой, лексикой, словообразованием (морфемикой),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136E35" w:rsidRDefault="00136E35" w:rsidP="00466F9A">
      <w:pPr>
        <w:pStyle w:val="a3"/>
        <w:shd w:val="clear" w:color="auto" w:fill="auto"/>
        <w:spacing w:line="298" w:lineRule="exact"/>
        <w:ind w:left="20" w:right="567" w:firstLine="720"/>
      </w:pPr>
      <w:r>
        <w:t>В результате изучения курса русского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языку и способам решения новой языковой задачи, что заложит основы успешной учебной деятельности при продолжении изучения курса русского языка на следующей ступени образования.</w:t>
      </w:r>
    </w:p>
    <w:p w:rsidR="00136E35" w:rsidRDefault="00136E35" w:rsidP="00466F9A">
      <w:pPr>
        <w:pStyle w:val="13"/>
        <w:keepNext/>
        <w:keepLines/>
        <w:shd w:val="clear" w:color="auto" w:fill="auto"/>
        <w:ind w:left="20" w:right="567" w:firstLine="720"/>
        <w:jc w:val="both"/>
      </w:pPr>
      <w:bookmarkStart w:id="25" w:name="bookmark24"/>
      <w:r>
        <w:t>Содержательная линия «Система языка»</w:t>
      </w:r>
      <w:bookmarkEnd w:id="25"/>
    </w:p>
    <w:p w:rsidR="00136E35" w:rsidRDefault="00136E35" w:rsidP="00466F9A">
      <w:pPr>
        <w:pStyle w:val="13"/>
        <w:keepNext/>
        <w:keepLines/>
        <w:shd w:val="clear" w:color="auto" w:fill="auto"/>
        <w:ind w:left="20" w:right="567" w:firstLine="720"/>
        <w:jc w:val="both"/>
      </w:pPr>
      <w:bookmarkStart w:id="26" w:name="bookmark25"/>
      <w:r>
        <w:t>Раздел «Фонетика и графика»</w:t>
      </w:r>
      <w:bookmarkEnd w:id="26"/>
    </w:p>
    <w:p w:rsidR="00136E35" w:rsidRDefault="00136E35" w:rsidP="00466F9A">
      <w:pPr>
        <w:pStyle w:val="a3"/>
        <w:shd w:val="clear" w:color="auto" w:fill="auto"/>
        <w:spacing w:line="298" w:lineRule="exact"/>
        <w:ind w:left="20" w:right="567" w:firstLine="720"/>
      </w:pPr>
      <w:r>
        <w:t>Выпускник научится:</w:t>
      </w:r>
    </w:p>
    <w:p w:rsidR="00136E35" w:rsidRDefault="00136E35" w:rsidP="00466F9A">
      <w:pPr>
        <w:pStyle w:val="a3"/>
        <w:numPr>
          <w:ilvl w:val="0"/>
          <w:numId w:val="10"/>
        </w:numPr>
        <w:shd w:val="clear" w:color="auto" w:fill="auto"/>
        <w:tabs>
          <w:tab w:val="left" w:pos="884"/>
        </w:tabs>
        <w:spacing w:line="298" w:lineRule="exact"/>
        <w:ind w:left="20" w:right="567" w:firstLine="720"/>
      </w:pPr>
      <w:r>
        <w:t>различать звуки и буквы;</w:t>
      </w:r>
    </w:p>
    <w:p w:rsidR="00136E35" w:rsidRDefault="00136E35" w:rsidP="00466F9A">
      <w:pPr>
        <w:pStyle w:val="a3"/>
        <w:numPr>
          <w:ilvl w:val="0"/>
          <w:numId w:val="10"/>
        </w:numPr>
        <w:shd w:val="clear" w:color="auto" w:fill="auto"/>
        <w:tabs>
          <w:tab w:val="left" w:pos="1234"/>
        </w:tabs>
        <w:spacing w:line="298" w:lineRule="exact"/>
        <w:ind w:left="20" w:right="567" w:firstLine="720"/>
      </w:pPr>
      <w:r>
        <w:t>характеризовать звуки русского и родного языков: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136E35" w:rsidRDefault="00136E35" w:rsidP="00466F9A">
      <w:pPr>
        <w:pStyle w:val="a3"/>
        <w:numPr>
          <w:ilvl w:val="0"/>
          <w:numId w:val="10"/>
        </w:numPr>
        <w:shd w:val="clear" w:color="auto" w:fill="auto"/>
        <w:tabs>
          <w:tab w:val="left" w:pos="937"/>
        </w:tabs>
        <w:spacing w:line="298" w:lineRule="exact"/>
        <w:ind w:left="20" w:right="567" w:firstLine="720"/>
      </w:pPr>
      <w:r>
        <w:t>знать последовательность букв в русском и родном алфавитах, пользоваться алфавитом для упорядочивания слов и поиска нужной информации.</w:t>
      </w:r>
    </w:p>
    <w:p w:rsidR="00136E35" w:rsidRDefault="00136E35" w:rsidP="00466F9A">
      <w:pPr>
        <w:pStyle w:val="a3"/>
        <w:shd w:val="clear" w:color="auto" w:fill="auto"/>
        <w:spacing w:line="298" w:lineRule="exact"/>
        <w:ind w:left="20" w:right="567" w:firstLine="720"/>
      </w:pPr>
      <w:r>
        <w:lastRenderedPageBreak/>
        <w:t>Выпускник получит возможность научиться: 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 буквенного) разбора слов.</w:t>
      </w:r>
    </w:p>
    <w:p w:rsidR="00136E35" w:rsidRDefault="00136E35" w:rsidP="00466F9A">
      <w:pPr>
        <w:pStyle w:val="13"/>
        <w:keepNext/>
        <w:keepLines/>
        <w:shd w:val="clear" w:color="auto" w:fill="auto"/>
        <w:ind w:left="20" w:right="567" w:firstLine="720"/>
        <w:jc w:val="both"/>
      </w:pPr>
      <w:bookmarkStart w:id="27" w:name="bookmark26"/>
      <w:r>
        <w:t>Раздел «Орфоэпия»</w:t>
      </w:r>
      <w:bookmarkEnd w:id="27"/>
    </w:p>
    <w:p w:rsidR="00136E35" w:rsidRDefault="00136E35" w:rsidP="00466F9A">
      <w:pPr>
        <w:pStyle w:val="a3"/>
        <w:shd w:val="clear" w:color="auto" w:fill="auto"/>
        <w:spacing w:line="298" w:lineRule="exact"/>
        <w:ind w:left="20" w:right="567" w:firstLine="720"/>
      </w:pPr>
      <w:r>
        <w:t>Выпускник получит возможность научиться:</w:t>
      </w:r>
    </w:p>
    <w:p w:rsidR="00136E35" w:rsidRDefault="00136E35" w:rsidP="00466F9A">
      <w:pPr>
        <w:pStyle w:val="a3"/>
        <w:numPr>
          <w:ilvl w:val="0"/>
          <w:numId w:val="10"/>
        </w:numPr>
        <w:shd w:val="clear" w:color="auto" w:fill="auto"/>
        <w:tabs>
          <w:tab w:val="left" w:pos="918"/>
        </w:tabs>
        <w:spacing w:line="298" w:lineRule="exact"/>
        <w:ind w:left="20" w:right="567" w:firstLine="720"/>
      </w:pPr>
      <w:r>
        <w:t>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136E35" w:rsidRDefault="00136E35" w:rsidP="00466F9A">
      <w:pPr>
        <w:pStyle w:val="a3"/>
        <w:numPr>
          <w:ilvl w:val="0"/>
          <w:numId w:val="10"/>
        </w:numPr>
        <w:shd w:val="clear" w:color="auto" w:fill="auto"/>
        <w:tabs>
          <w:tab w:val="left" w:pos="894"/>
        </w:tabs>
        <w:spacing w:line="298" w:lineRule="exact"/>
        <w:ind w:left="20" w:right="567" w:firstLine="720"/>
      </w:pPr>
      <w: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136E35" w:rsidRDefault="00136E35" w:rsidP="00466F9A">
      <w:pPr>
        <w:pStyle w:val="13"/>
        <w:keepNext/>
        <w:keepLines/>
        <w:shd w:val="clear" w:color="auto" w:fill="auto"/>
        <w:ind w:left="20" w:right="567" w:firstLine="720"/>
        <w:jc w:val="both"/>
      </w:pPr>
      <w:bookmarkStart w:id="28" w:name="bookmark27"/>
      <w:r>
        <w:t>Раздел «Состав слова (морфемика)»</w:t>
      </w:r>
      <w:bookmarkEnd w:id="28"/>
    </w:p>
    <w:p w:rsidR="00136E35" w:rsidRDefault="00136E35" w:rsidP="00466F9A">
      <w:pPr>
        <w:pStyle w:val="a3"/>
        <w:shd w:val="clear" w:color="auto" w:fill="auto"/>
        <w:spacing w:line="298" w:lineRule="exact"/>
        <w:ind w:left="20" w:right="567" w:firstLine="720"/>
      </w:pPr>
      <w:r>
        <w:t>Выпускник научится:</w:t>
      </w:r>
    </w:p>
    <w:p w:rsidR="00136E35" w:rsidRDefault="00136E35" w:rsidP="00466F9A">
      <w:pPr>
        <w:pStyle w:val="a3"/>
        <w:numPr>
          <w:ilvl w:val="0"/>
          <w:numId w:val="10"/>
        </w:numPr>
        <w:shd w:val="clear" w:color="auto" w:fill="auto"/>
        <w:tabs>
          <w:tab w:val="left" w:pos="889"/>
        </w:tabs>
        <w:spacing w:line="298" w:lineRule="exact"/>
        <w:ind w:left="20" w:right="567" w:firstLine="720"/>
      </w:pPr>
      <w:r>
        <w:t>различать изменяемые и неизменяемые слова;</w:t>
      </w:r>
    </w:p>
    <w:p w:rsidR="00136E35" w:rsidRDefault="00136E35" w:rsidP="00466F9A">
      <w:pPr>
        <w:pStyle w:val="a3"/>
        <w:numPr>
          <w:ilvl w:val="0"/>
          <w:numId w:val="10"/>
        </w:numPr>
        <w:shd w:val="clear" w:color="auto" w:fill="auto"/>
        <w:tabs>
          <w:tab w:val="left" w:pos="889"/>
        </w:tabs>
        <w:spacing w:line="298" w:lineRule="exact"/>
        <w:ind w:left="20" w:right="567" w:firstLine="720"/>
      </w:pPr>
      <w:r>
        <w:t>различать родственные (однокоренные) слова и формы слова;</w:t>
      </w:r>
    </w:p>
    <w:p w:rsidR="00136E35" w:rsidRDefault="00136E35" w:rsidP="00466F9A">
      <w:pPr>
        <w:pStyle w:val="a3"/>
        <w:numPr>
          <w:ilvl w:val="0"/>
          <w:numId w:val="10"/>
        </w:numPr>
        <w:shd w:val="clear" w:color="auto" w:fill="auto"/>
        <w:tabs>
          <w:tab w:val="left" w:pos="894"/>
        </w:tabs>
        <w:spacing w:line="298" w:lineRule="exact"/>
        <w:ind w:left="20" w:right="567" w:firstLine="720"/>
      </w:pPr>
      <w:r>
        <w:t>находить в словах окончание, корень, приставку, суффикс.</w:t>
      </w:r>
    </w:p>
    <w:p w:rsidR="00136E35" w:rsidRDefault="00136E35" w:rsidP="00466F9A">
      <w:pPr>
        <w:pStyle w:val="a3"/>
        <w:shd w:val="clear" w:color="auto" w:fill="auto"/>
        <w:spacing w:line="298" w:lineRule="exact"/>
        <w:ind w:left="20" w:right="567" w:firstLine="720"/>
      </w:pPr>
      <w:r>
        <w:t>Выпускник получит возможность научиться разбирать по составу слова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136E35" w:rsidRDefault="00136E35" w:rsidP="00466F9A">
      <w:pPr>
        <w:pStyle w:val="13"/>
        <w:keepNext/>
        <w:keepLines/>
        <w:shd w:val="clear" w:color="auto" w:fill="auto"/>
        <w:ind w:left="20" w:right="567" w:firstLine="720"/>
        <w:jc w:val="both"/>
      </w:pPr>
      <w:bookmarkStart w:id="29" w:name="bookmark28"/>
      <w:r>
        <w:t>Раздел «Лексика»</w:t>
      </w:r>
      <w:bookmarkEnd w:id="29"/>
    </w:p>
    <w:p w:rsidR="00136E35" w:rsidRDefault="00136E35" w:rsidP="00466F9A">
      <w:pPr>
        <w:pStyle w:val="a3"/>
        <w:shd w:val="clear" w:color="auto" w:fill="auto"/>
        <w:spacing w:line="298" w:lineRule="exact"/>
        <w:ind w:left="20" w:right="567" w:firstLine="720"/>
      </w:pPr>
      <w:r>
        <w:t>Выпускник научится:</w:t>
      </w:r>
    </w:p>
    <w:p w:rsidR="00136E35" w:rsidRDefault="00136E35" w:rsidP="00466F9A">
      <w:pPr>
        <w:pStyle w:val="a3"/>
        <w:numPr>
          <w:ilvl w:val="0"/>
          <w:numId w:val="10"/>
        </w:numPr>
        <w:shd w:val="clear" w:color="auto" w:fill="auto"/>
        <w:tabs>
          <w:tab w:val="left" w:pos="889"/>
        </w:tabs>
        <w:spacing w:line="298" w:lineRule="exact"/>
        <w:ind w:left="20" w:right="567" w:firstLine="720"/>
      </w:pPr>
      <w:r>
        <w:t>выявлять слова, значение которых требует уточнения;</w:t>
      </w:r>
    </w:p>
    <w:p w:rsidR="00136E35" w:rsidRDefault="00136E35" w:rsidP="00466F9A">
      <w:pPr>
        <w:pStyle w:val="a3"/>
        <w:numPr>
          <w:ilvl w:val="0"/>
          <w:numId w:val="10"/>
        </w:numPr>
        <w:shd w:val="clear" w:color="auto" w:fill="auto"/>
        <w:tabs>
          <w:tab w:val="left" w:pos="970"/>
        </w:tabs>
        <w:spacing w:line="298" w:lineRule="exact"/>
        <w:ind w:left="20" w:right="567" w:firstLine="720"/>
      </w:pPr>
      <w:r>
        <w:t>определять значение слова по тексту или уточнять с помощью толкового словаря.</w:t>
      </w:r>
    </w:p>
    <w:p w:rsidR="00136E35" w:rsidRDefault="00136E35" w:rsidP="00466F9A">
      <w:pPr>
        <w:pStyle w:val="a3"/>
        <w:shd w:val="clear" w:color="auto" w:fill="auto"/>
        <w:spacing w:line="298" w:lineRule="exact"/>
        <w:ind w:left="20" w:right="567" w:firstLine="720"/>
      </w:pPr>
      <w:r>
        <w:t>Выпускник получит возможность научиться:</w:t>
      </w:r>
    </w:p>
    <w:p w:rsidR="00136E35" w:rsidRDefault="00136E35" w:rsidP="00466F9A">
      <w:pPr>
        <w:pStyle w:val="a3"/>
        <w:numPr>
          <w:ilvl w:val="0"/>
          <w:numId w:val="10"/>
        </w:numPr>
        <w:shd w:val="clear" w:color="auto" w:fill="auto"/>
        <w:tabs>
          <w:tab w:val="left" w:pos="889"/>
        </w:tabs>
        <w:spacing w:line="298" w:lineRule="exact"/>
        <w:ind w:left="20" w:right="567" w:firstLine="720"/>
      </w:pPr>
      <w:r>
        <w:t>подбирать синонимы для устранения повторов в тексте;</w:t>
      </w:r>
    </w:p>
    <w:p w:rsidR="00136E35" w:rsidRDefault="00136E35" w:rsidP="00466F9A">
      <w:pPr>
        <w:pStyle w:val="a3"/>
        <w:numPr>
          <w:ilvl w:val="0"/>
          <w:numId w:val="10"/>
        </w:numPr>
        <w:shd w:val="clear" w:color="auto" w:fill="auto"/>
        <w:tabs>
          <w:tab w:val="left" w:pos="889"/>
        </w:tabs>
        <w:spacing w:line="298" w:lineRule="exact"/>
        <w:ind w:left="20" w:right="567" w:firstLine="720"/>
      </w:pPr>
      <w:r>
        <w:t>подбирать антонимы для точной характеристики предметов при их сравнении;</w:t>
      </w:r>
    </w:p>
    <w:p w:rsidR="00136E35" w:rsidRDefault="00136E35" w:rsidP="00466F9A">
      <w:pPr>
        <w:pStyle w:val="a3"/>
        <w:numPr>
          <w:ilvl w:val="0"/>
          <w:numId w:val="10"/>
        </w:numPr>
        <w:shd w:val="clear" w:color="auto" w:fill="auto"/>
        <w:tabs>
          <w:tab w:val="left" w:pos="955"/>
        </w:tabs>
        <w:spacing w:line="298" w:lineRule="exact"/>
        <w:ind w:right="567" w:firstLine="720"/>
      </w:pPr>
      <w:r>
        <w:t>различать употребление в тексте слов в прямом и переносном значении (простые случаи);</w:t>
      </w:r>
    </w:p>
    <w:p w:rsidR="00136E35" w:rsidRDefault="00136E35" w:rsidP="00466F9A">
      <w:pPr>
        <w:pStyle w:val="a3"/>
        <w:numPr>
          <w:ilvl w:val="0"/>
          <w:numId w:val="10"/>
        </w:numPr>
        <w:shd w:val="clear" w:color="auto" w:fill="auto"/>
        <w:tabs>
          <w:tab w:val="left" w:pos="874"/>
        </w:tabs>
        <w:spacing w:line="298" w:lineRule="exact"/>
        <w:ind w:right="567" w:firstLine="720"/>
      </w:pPr>
      <w:r>
        <w:t>оценивать уместность использования слов в тексте;</w:t>
      </w:r>
    </w:p>
    <w:p w:rsidR="00136E35" w:rsidRDefault="00136E35" w:rsidP="00466F9A">
      <w:pPr>
        <w:pStyle w:val="a3"/>
        <w:numPr>
          <w:ilvl w:val="0"/>
          <w:numId w:val="10"/>
        </w:numPr>
        <w:shd w:val="clear" w:color="auto" w:fill="auto"/>
        <w:tabs>
          <w:tab w:val="left" w:pos="1109"/>
        </w:tabs>
        <w:spacing w:line="298" w:lineRule="exact"/>
        <w:ind w:right="567" w:firstLine="720"/>
      </w:pPr>
      <w:r>
        <w:t>выбирать слова из ряда предложенных для успешного решения коммуникативной задачи.</w:t>
      </w:r>
    </w:p>
    <w:p w:rsidR="00136E35" w:rsidRDefault="00136E35" w:rsidP="00466F9A">
      <w:pPr>
        <w:pStyle w:val="61"/>
        <w:shd w:val="clear" w:color="auto" w:fill="auto"/>
        <w:spacing w:before="0" w:line="298" w:lineRule="exact"/>
        <w:ind w:right="567" w:firstLine="720"/>
        <w:jc w:val="both"/>
      </w:pPr>
      <w:r>
        <w:t>Раздел «Морфология»</w:t>
      </w:r>
    </w:p>
    <w:p w:rsidR="00136E35" w:rsidRDefault="00136E35" w:rsidP="00466F9A">
      <w:pPr>
        <w:pStyle w:val="a3"/>
        <w:shd w:val="clear" w:color="auto" w:fill="auto"/>
        <w:spacing w:line="298" w:lineRule="exact"/>
        <w:ind w:right="567" w:firstLine="720"/>
      </w:pPr>
      <w:r>
        <w:t>Выпускник научится:</w:t>
      </w:r>
    </w:p>
    <w:p w:rsidR="00136E35" w:rsidRDefault="00136E35" w:rsidP="00466F9A">
      <w:pPr>
        <w:pStyle w:val="a3"/>
        <w:numPr>
          <w:ilvl w:val="0"/>
          <w:numId w:val="10"/>
        </w:numPr>
        <w:shd w:val="clear" w:color="auto" w:fill="auto"/>
        <w:tabs>
          <w:tab w:val="left" w:pos="931"/>
        </w:tabs>
        <w:spacing w:line="298" w:lineRule="exact"/>
        <w:ind w:right="567" w:firstLine="720"/>
      </w:pPr>
      <w:r>
        <w:t>определять грамматические признаки имён существительных — род, число, падеж, склонение;</w:t>
      </w:r>
    </w:p>
    <w:p w:rsidR="00136E35" w:rsidRDefault="00136E35" w:rsidP="00466F9A">
      <w:pPr>
        <w:pStyle w:val="a3"/>
        <w:numPr>
          <w:ilvl w:val="0"/>
          <w:numId w:val="10"/>
        </w:numPr>
        <w:shd w:val="clear" w:color="auto" w:fill="auto"/>
        <w:tabs>
          <w:tab w:val="left" w:pos="931"/>
        </w:tabs>
        <w:spacing w:line="298" w:lineRule="exact"/>
        <w:ind w:right="567" w:firstLine="720"/>
      </w:pPr>
      <w:r>
        <w:t>определять грамматические признаки имён прилагательных — род, число, падеж;</w:t>
      </w:r>
    </w:p>
    <w:p w:rsidR="00136E35" w:rsidRDefault="00136E35" w:rsidP="00466F9A">
      <w:pPr>
        <w:pStyle w:val="a3"/>
        <w:numPr>
          <w:ilvl w:val="0"/>
          <w:numId w:val="10"/>
        </w:numPr>
        <w:shd w:val="clear" w:color="auto" w:fill="auto"/>
        <w:tabs>
          <w:tab w:val="left" w:pos="931"/>
        </w:tabs>
        <w:spacing w:line="298" w:lineRule="exact"/>
        <w:ind w:right="567" w:firstLine="720"/>
      </w:pPr>
      <w:r>
        <w:t>определять грамматические признаки глаголов — число, время, род (в прошедшем времени), лицо (в настоящем и будущем времени), спряжение.</w:t>
      </w:r>
    </w:p>
    <w:p w:rsidR="00136E35" w:rsidRDefault="00136E35" w:rsidP="00466F9A">
      <w:pPr>
        <w:pStyle w:val="a3"/>
        <w:shd w:val="clear" w:color="auto" w:fill="auto"/>
        <w:spacing w:line="298" w:lineRule="exact"/>
        <w:ind w:right="567" w:firstLine="720"/>
      </w:pPr>
      <w:r>
        <w:t>Выпускник получит возможность научиться:</w:t>
      </w:r>
    </w:p>
    <w:p w:rsidR="00136E35" w:rsidRDefault="00136E35" w:rsidP="00466F9A">
      <w:pPr>
        <w:pStyle w:val="a3"/>
        <w:numPr>
          <w:ilvl w:val="0"/>
          <w:numId w:val="10"/>
        </w:numPr>
        <w:shd w:val="clear" w:color="auto" w:fill="auto"/>
        <w:tabs>
          <w:tab w:val="left" w:pos="1138"/>
        </w:tabs>
        <w:spacing w:line="298" w:lineRule="exact"/>
        <w:ind w:right="567" w:firstLine="720"/>
      </w:pPr>
      <w: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136E35" w:rsidRDefault="00136E35" w:rsidP="00466F9A">
      <w:pPr>
        <w:pStyle w:val="a3"/>
        <w:numPr>
          <w:ilvl w:val="0"/>
          <w:numId w:val="10"/>
        </w:numPr>
        <w:shd w:val="clear" w:color="auto" w:fill="auto"/>
        <w:tabs>
          <w:tab w:val="left" w:pos="955"/>
        </w:tabs>
        <w:spacing w:line="298" w:lineRule="exact"/>
        <w:ind w:right="567" w:firstLine="720"/>
      </w:pPr>
      <w:r>
        <w:t>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и, а,</w:t>
      </w:r>
      <w:r>
        <w:rPr>
          <w:rStyle w:val="33"/>
        </w:rPr>
        <w:t xml:space="preserve"> но,</w:t>
      </w:r>
      <w:r>
        <w:t xml:space="preserve"> частицу</w:t>
      </w:r>
      <w:r>
        <w:rPr>
          <w:rStyle w:val="33"/>
        </w:rPr>
        <w:t xml:space="preserve"> не</w:t>
      </w:r>
      <w:r>
        <w:t xml:space="preserve"> при глаголах.</w:t>
      </w:r>
    </w:p>
    <w:p w:rsidR="00136E35" w:rsidRDefault="00136E35" w:rsidP="00466F9A">
      <w:pPr>
        <w:pStyle w:val="61"/>
        <w:shd w:val="clear" w:color="auto" w:fill="auto"/>
        <w:spacing w:before="0" w:line="298" w:lineRule="exact"/>
        <w:ind w:right="567" w:firstLine="720"/>
        <w:jc w:val="both"/>
      </w:pPr>
      <w:r>
        <w:t>Раздел «Синтаксис»</w:t>
      </w:r>
    </w:p>
    <w:p w:rsidR="00136E35" w:rsidRDefault="00136E35" w:rsidP="00466F9A">
      <w:pPr>
        <w:pStyle w:val="a3"/>
        <w:shd w:val="clear" w:color="auto" w:fill="auto"/>
        <w:spacing w:line="298" w:lineRule="exact"/>
        <w:ind w:right="567" w:firstLine="720"/>
      </w:pPr>
      <w:r>
        <w:t>Выпускник научится:</w:t>
      </w:r>
    </w:p>
    <w:p w:rsidR="00136E35" w:rsidRDefault="00136E35" w:rsidP="00466F9A">
      <w:pPr>
        <w:pStyle w:val="a3"/>
        <w:numPr>
          <w:ilvl w:val="0"/>
          <w:numId w:val="10"/>
        </w:numPr>
        <w:shd w:val="clear" w:color="auto" w:fill="auto"/>
        <w:tabs>
          <w:tab w:val="left" w:pos="864"/>
        </w:tabs>
        <w:spacing w:line="298" w:lineRule="exact"/>
        <w:ind w:right="567" w:firstLine="720"/>
      </w:pPr>
      <w:r>
        <w:lastRenderedPageBreak/>
        <w:t>различать предложение, словосочетание, слово;</w:t>
      </w:r>
    </w:p>
    <w:p w:rsidR="00136E35" w:rsidRDefault="00136E35" w:rsidP="00466F9A">
      <w:pPr>
        <w:pStyle w:val="a3"/>
        <w:numPr>
          <w:ilvl w:val="0"/>
          <w:numId w:val="10"/>
        </w:numPr>
        <w:shd w:val="clear" w:color="auto" w:fill="auto"/>
        <w:tabs>
          <w:tab w:val="left" w:pos="965"/>
        </w:tabs>
        <w:spacing w:line="298" w:lineRule="exact"/>
        <w:ind w:right="567" w:firstLine="720"/>
      </w:pPr>
      <w:r>
        <w:t>устанавливать при помощи смысловых вопросов связь между словами в словосочетании и предложении;</w:t>
      </w:r>
    </w:p>
    <w:p w:rsidR="00136E35" w:rsidRDefault="00136E35" w:rsidP="00466F9A">
      <w:pPr>
        <w:pStyle w:val="a3"/>
        <w:numPr>
          <w:ilvl w:val="0"/>
          <w:numId w:val="10"/>
        </w:numPr>
        <w:shd w:val="clear" w:color="auto" w:fill="auto"/>
        <w:tabs>
          <w:tab w:val="left" w:pos="1152"/>
        </w:tabs>
        <w:spacing w:line="298" w:lineRule="exact"/>
        <w:ind w:right="567" w:firstLine="720"/>
      </w:pPr>
      <w:r>
        <w:t>классифицировать предложения по цели высказывания, находить повествовательные/побудительные/вопросительные предложения;</w:t>
      </w:r>
    </w:p>
    <w:p w:rsidR="00136E35" w:rsidRDefault="00136E35" w:rsidP="00466F9A">
      <w:pPr>
        <w:pStyle w:val="a3"/>
        <w:numPr>
          <w:ilvl w:val="0"/>
          <w:numId w:val="10"/>
        </w:numPr>
        <w:shd w:val="clear" w:color="auto" w:fill="auto"/>
        <w:tabs>
          <w:tab w:val="left" w:pos="874"/>
        </w:tabs>
        <w:spacing w:line="298" w:lineRule="exact"/>
        <w:ind w:right="567" w:firstLine="720"/>
      </w:pPr>
      <w:r>
        <w:t>определять восклицательную/невосклицательную интонацию предложения;</w:t>
      </w:r>
    </w:p>
    <w:p w:rsidR="00136E35" w:rsidRDefault="00136E35" w:rsidP="00466F9A">
      <w:pPr>
        <w:pStyle w:val="a3"/>
        <w:numPr>
          <w:ilvl w:val="0"/>
          <w:numId w:val="10"/>
        </w:numPr>
        <w:shd w:val="clear" w:color="auto" w:fill="auto"/>
        <w:tabs>
          <w:tab w:val="left" w:pos="869"/>
        </w:tabs>
        <w:spacing w:line="298" w:lineRule="exact"/>
        <w:ind w:right="567" w:firstLine="720"/>
      </w:pPr>
      <w:r>
        <w:t>находить главные и второстепенные (без деления на виды) члены предложения;</w:t>
      </w:r>
    </w:p>
    <w:p w:rsidR="00136E35" w:rsidRDefault="00136E35" w:rsidP="00466F9A">
      <w:pPr>
        <w:pStyle w:val="a3"/>
        <w:numPr>
          <w:ilvl w:val="0"/>
          <w:numId w:val="10"/>
        </w:numPr>
        <w:shd w:val="clear" w:color="auto" w:fill="auto"/>
        <w:tabs>
          <w:tab w:val="left" w:pos="869"/>
        </w:tabs>
        <w:spacing w:line="298" w:lineRule="exact"/>
        <w:ind w:right="567" w:firstLine="720"/>
      </w:pPr>
      <w:r>
        <w:t>выделять предложения с однородными членами.</w:t>
      </w:r>
    </w:p>
    <w:p w:rsidR="00136E35" w:rsidRDefault="00136E35" w:rsidP="00466F9A">
      <w:pPr>
        <w:pStyle w:val="a3"/>
        <w:shd w:val="clear" w:color="auto" w:fill="auto"/>
        <w:spacing w:line="298" w:lineRule="exact"/>
        <w:ind w:right="567" w:firstLine="720"/>
      </w:pPr>
      <w:r>
        <w:t>Выпускник получит возможность научиться:</w:t>
      </w:r>
    </w:p>
    <w:p w:rsidR="00136E35" w:rsidRDefault="00136E35" w:rsidP="00466F9A">
      <w:pPr>
        <w:pStyle w:val="a3"/>
        <w:numPr>
          <w:ilvl w:val="0"/>
          <w:numId w:val="10"/>
        </w:numPr>
        <w:shd w:val="clear" w:color="auto" w:fill="auto"/>
        <w:tabs>
          <w:tab w:val="left" w:pos="869"/>
        </w:tabs>
        <w:spacing w:line="298" w:lineRule="exact"/>
        <w:ind w:right="567" w:firstLine="720"/>
      </w:pPr>
      <w:r>
        <w:t>различать второстепенные члены предложения — определения, дополнения, обстоятельства;</w:t>
      </w:r>
    </w:p>
    <w:p w:rsidR="00136E35" w:rsidRDefault="00136E35" w:rsidP="00466F9A">
      <w:pPr>
        <w:pStyle w:val="a3"/>
        <w:numPr>
          <w:ilvl w:val="0"/>
          <w:numId w:val="10"/>
        </w:numPr>
        <w:shd w:val="clear" w:color="auto" w:fill="auto"/>
        <w:tabs>
          <w:tab w:val="left" w:pos="878"/>
        </w:tabs>
        <w:spacing w:line="298" w:lineRule="exact"/>
        <w:ind w:right="567" w:firstLine="720"/>
      </w:pPr>
      <w: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136E35" w:rsidRDefault="00136E35" w:rsidP="00466F9A">
      <w:pPr>
        <w:pStyle w:val="a3"/>
        <w:numPr>
          <w:ilvl w:val="0"/>
          <w:numId w:val="10"/>
        </w:numPr>
        <w:shd w:val="clear" w:color="auto" w:fill="auto"/>
        <w:tabs>
          <w:tab w:val="left" w:pos="878"/>
        </w:tabs>
        <w:spacing w:line="298" w:lineRule="exact"/>
        <w:ind w:right="567" w:firstLine="720"/>
      </w:pPr>
      <w:r>
        <w:t>различать простые и сложные предложения.</w:t>
      </w:r>
    </w:p>
    <w:p w:rsidR="00136E35" w:rsidRDefault="00136E35" w:rsidP="00466F9A">
      <w:pPr>
        <w:pStyle w:val="13"/>
        <w:keepNext/>
        <w:keepLines/>
        <w:shd w:val="clear" w:color="auto" w:fill="auto"/>
        <w:ind w:right="567" w:firstLine="720"/>
        <w:jc w:val="both"/>
      </w:pPr>
      <w:bookmarkStart w:id="30" w:name="bookmark29"/>
      <w:r>
        <w:t>Содержательная линия «Орфография и пунктуация»</w:t>
      </w:r>
      <w:bookmarkEnd w:id="30"/>
    </w:p>
    <w:p w:rsidR="00136E35" w:rsidRDefault="00136E35" w:rsidP="00466F9A">
      <w:pPr>
        <w:pStyle w:val="a3"/>
        <w:shd w:val="clear" w:color="auto" w:fill="auto"/>
        <w:spacing w:line="298" w:lineRule="exact"/>
        <w:ind w:right="567" w:firstLine="720"/>
      </w:pPr>
      <w:r>
        <w:t>Выпускник научится:</w:t>
      </w:r>
    </w:p>
    <w:p w:rsidR="00136E35" w:rsidRDefault="00136E35" w:rsidP="00466F9A">
      <w:pPr>
        <w:pStyle w:val="a3"/>
        <w:numPr>
          <w:ilvl w:val="0"/>
          <w:numId w:val="10"/>
        </w:numPr>
        <w:shd w:val="clear" w:color="auto" w:fill="auto"/>
        <w:tabs>
          <w:tab w:val="left" w:pos="883"/>
        </w:tabs>
        <w:spacing w:line="298" w:lineRule="exact"/>
        <w:ind w:right="567" w:firstLine="720"/>
      </w:pPr>
      <w:r>
        <w:t>применять правила правописания (в объёме содержания курса);</w:t>
      </w:r>
    </w:p>
    <w:p w:rsidR="00136E35" w:rsidRDefault="00136E35" w:rsidP="00466F9A">
      <w:pPr>
        <w:pStyle w:val="a3"/>
        <w:numPr>
          <w:ilvl w:val="0"/>
          <w:numId w:val="10"/>
        </w:numPr>
        <w:shd w:val="clear" w:color="auto" w:fill="auto"/>
        <w:tabs>
          <w:tab w:val="left" w:pos="888"/>
        </w:tabs>
        <w:spacing w:line="298" w:lineRule="exact"/>
        <w:ind w:right="567" w:firstLine="720"/>
      </w:pPr>
      <w:r>
        <w:t>определять (уточнять) написание слова по орфографическому словарю;</w:t>
      </w:r>
    </w:p>
    <w:p w:rsidR="00136E35" w:rsidRDefault="00136E35" w:rsidP="00466F9A">
      <w:pPr>
        <w:pStyle w:val="a3"/>
        <w:numPr>
          <w:ilvl w:val="0"/>
          <w:numId w:val="10"/>
        </w:numPr>
        <w:shd w:val="clear" w:color="auto" w:fill="auto"/>
        <w:tabs>
          <w:tab w:val="left" w:pos="888"/>
        </w:tabs>
        <w:spacing w:line="298" w:lineRule="exact"/>
        <w:ind w:right="567" w:firstLine="720"/>
      </w:pPr>
      <w:r>
        <w:t>безошибочно списывать текст объёмом 80—90 слов;</w:t>
      </w:r>
    </w:p>
    <w:p w:rsidR="00136E35" w:rsidRDefault="00136E35" w:rsidP="00466F9A">
      <w:pPr>
        <w:pStyle w:val="a3"/>
        <w:numPr>
          <w:ilvl w:val="0"/>
          <w:numId w:val="10"/>
        </w:numPr>
        <w:shd w:val="clear" w:color="auto" w:fill="auto"/>
        <w:tabs>
          <w:tab w:val="left" w:pos="874"/>
        </w:tabs>
        <w:spacing w:line="298" w:lineRule="exact"/>
        <w:ind w:right="567" w:firstLine="720"/>
      </w:pPr>
      <w:r>
        <w:t>писать под диктовку тексты объёмом 75—80 слов в соответствии с изученными правилами правописания;</w:t>
      </w:r>
    </w:p>
    <w:p w:rsidR="00136E35" w:rsidRDefault="00136E35" w:rsidP="00466F9A">
      <w:pPr>
        <w:pStyle w:val="a3"/>
        <w:shd w:val="clear" w:color="auto" w:fill="auto"/>
        <w:spacing w:line="298" w:lineRule="exact"/>
        <w:ind w:right="567" w:firstLine="720"/>
      </w:pPr>
      <w:r>
        <w:t>•проверять собственный и предложенный текст, находить и исправлять орфографические и пунктуационные ошибки.</w:t>
      </w:r>
    </w:p>
    <w:p w:rsidR="00136E35" w:rsidRDefault="00136E35" w:rsidP="00466F9A">
      <w:pPr>
        <w:pStyle w:val="a3"/>
        <w:shd w:val="clear" w:color="auto" w:fill="auto"/>
        <w:spacing w:line="298" w:lineRule="exact"/>
        <w:ind w:right="567" w:firstLine="720"/>
      </w:pPr>
      <w:r>
        <w:t>Выпускник получит возможность научиться:</w:t>
      </w:r>
    </w:p>
    <w:p w:rsidR="00136E35" w:rsidRDefault="00136E35" w:rsidP="00466F9A">
      <w:pPr>
        <w:pStyle w:val="a3"/>
        <w:numPr>
          <w:ilvl w:val="0"/>
          <w:numId w:val="10"/>
        </w:numPr>
        <w:shd w:val="clear" w:color="auto" w:fill="auto"/>
        <w:tabs>
          <w:tab w:val="left" w:pos="888"/>
        </w:tabs>
        <w:spacing w:line="298" w:lineRule="exact"/>
        <w:ind w:right="567" w:firstLine="720"/>
      </w:pPr>
      <w:r>
        <w:t>осознавать место возможного возникновения орфографической ошибки;</w:t>
      </w:r>
    </w:p>
    <w:p w:rsidR="00136E35" w:rsidRDefault="00136E35" w:rsidP="00466F9A">
      <w:pPr>
        <w:pStyle w:val="a3"/>
        <w:numPr>
          <w:ilvl w:val="0"/>
          <w:numId w:val="10"/>
        </w:numPr>
        <w:shd w:val="clear" w:color="auto" w:fill="auto"/>
        <w:tabs>
          <w:tab w:val="left" w:pos="883"/>
        </w:tabs>
        <w:spacing w:line="298" w:lineRule="exact"/>
        <w:ind w:right="567" w:firstLine="720"/>
      </w:pPr>
      <w:r>
        <w:t>подбирать примеры с определённой орфограммой;</w:t>
      </w:r>
    </w:p>
    <w:p w:rsidR="00136E35" w:rsidRDefault="00136E35" w:rsidP="00466F9A">
      <w:pPr>
        <w:pStyle w:val="a3"/>
        <w:numPr>
          <w:ilvl w:val="0"/>
          <w:numId w:val="10"/>
        </w:numPr>
        <w:shd w:val="clear" w:color="auto" w:fill="auto"/>
        <w:tabs>
          <w:tab w:val="left" w:pos="878"/>
        </w:tabs>
        <w:spacing w:line="298" w:lineRule="exact"/>
        <w:ind w:right="567" w:firstLine="720"/>
      </w:pPr>
      <w:r>
        <w:t>при составлении собственных текстов перефразировать записываемое, чтобы избежать орфографических и пунктуационных ошибок;</w:t>
      </w:r>
    </w:p>
    <w:p w:rsidR="00136E35" w:rsidRDefault="00136E35" w:rsidP="00466F9A">
      <w:pPr>
        <w:pStyle w:val="a3"/>
        <w:shd w:val="clear" w:color="auto" w:fill="auto"/>
        <w:spacing w:line="298" w:lineRule="exact"/>
        <w:ind w:right="567" w:firstLine="720"/>
      </w:pPr>
      <w:r>
        <w:t xml:space="preserve">•при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 </w:t>
      </w:r>
      <w:r>
        <w:rPr>
          <w:rStyle w:val="32"/>
        </w:rPr>
        <w:t xml:space="preserve">Содержательная линия «Развитие речи» </w:t>
      </w:r>
      <w:r>
        <w:t>Выпускник научится:</w:t>
      </w:r>
    </w:p>
    <w:p w:rsidR="00136E35" w:rsidRDefault="00136E35" w:rsidP="00466F9A">
      <w:pPr>
        <w:pStyle w:val="a3"/>
        <w:numPr>
          <w:ilvl w:val="0"/>
          <w:numId w:val="10"/>
        </w:numPr>
        <w:shd w:val="clear" w:color="auto" w:fill="auto"/>
        <w:tabs>
          <w:tab w:val="left" w:pos="912"/>
        </w:tabs>
        <w:spacing w:line="298" w:lineRule="exact"/>
        <w:ind w:left="720" w:right="567" w:firstLine="0"/>
      </w:pPr>
      <w: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136E35" w:rsidRDefault="00136E35" w:rsidP="00466F9A">
      <w:pPr>
        <w:pStyle w:val="a3"/>
        <w:numPr>
          <w:ilvl w:val="0"/>
          <w:numId w:val="10"/>
        </w:numPr>
        <w:shd w:val="clear" w:color="auto" w:fill="auto"/>
        <w:tabs>
          <w:tab w:val="left" w:pos="907"/>
        </w:tabs>
        <w:spacing w:line="298" w:lineRule="exact"/>
        <w:ind w:left="720" w:right="567" w:firstLine="0"/>
      </w:pPr>
      <w:r>
        <w:t>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rsidR="00136E35" w:rsidRDefault="00136E35" w:rsidP="00466F9A">
      <w:pPr>
        <w:pStyle w:val="a3"/>
        <w:shd w:val="clear" w:color="auto" w:fill="auto"/>
        <w:spacing w:line="298" w:lineRule="exact"/>
        <w:ind w:left="720" w:right="567" w:firstLine="0"/>
      </w:pPr>
      <w:r>
        <w:t>•выражать собственное мнение, аргументировать его с учётом ситуации общения;</w:t>
      </w:r>
    </w:p>
    <w:p w:rsidR="00136E35" w:rsidRDefault="00136E35" w:rsidP="00466F9A">
      <w:pPr>
        <w:pStyle w:val="a3"/>
        <w:numPr>
          <w:ilvl w:val="0"/>
          <w:numId w:val="10"/>
        </w:numPr>
        <w:shd w:val="clear" w:color="auto" w:fill="auto"/>
        <w:tabs>
          <w:tab w:val="left" w:pos="893"/>
        </w:tabs>
        <w:spacing w:line="298" w:lineRule="exact"/>
        <w:ind w:left="720" w:right="567" w:firstLine="0"/>
      </w:pPr>
      <w:r>
        <w:t>самостоятельно озаглавливать текст;</w:t>
      </w:r>
    </w:p>
    <w:p w:rsidR="00136E35" w:rsidRDefault="00136E35" w:rsidP="00466F9A">
      <w:pPr>
        <w:pStyle w:val="a3"/>
        <w:numPr>
          <w:ilvl w:val="0"/>
          <w:numId w:val="10"/>
        </w:numPr>
        <w:shd w:val="clear" w:color="auto" w:fill="auto"/>
        <w:tabs>
          <w:tab w:val="left" w:pos="893"/>
        </w:tabs>
        <w:spacing w:line="298" w:lineRule="exact"/>
        <w:ind w:left="720" w:right="567" w:firstLine="0"/>
      </w:pPr>
      <w:r>
        <w:t>составлять план текста;</w:t>
      </w:r>
    </w:p>
    <w:p w:rsidR="00136E35" w:rsidRDefault="00136E35" w:rsidP="00466F9A">
      <w:pPr>
        <w:pStyle w:val="a3"/>
        <w:numPr>
          <w:ilvl w:val="0"/>
          <w:numId w:val="10"/>
        </w:numPr>
        <w:shd w:val="clear" w:color="auto" w:fill="auto"/>
        <w:tabs>
          <w:tab w:val="left" w:pos="888"/>
        </w:tabs>
        <w:spacing w:line="298" w:lineRule="exact"/>
        <w:ind w:right="567" w:firstLine="720"/>
      </w:pPr>
      <w:r>
        <w:t>сочинять письма, поздравительные открытки, записки и другие небольшие тексты для конкретных ситуаций общения.</w:t>
      </w:r>
    </w:p>
    <w:p w:rsidR="00136E35" w:rsidRDefault="00136E35" w:rsidP="00466F9A">
      <w:pPr>
        <w:pStyle w:val="a3"/>
        <w:shd w:val="clear" w:color="auto" w:fill="auto"/>
        <w:spacing w:line="298" w:lineRule="exact"/>
        <w:ind w:left="720" w:right="567" w:firstLine="0"/>
      </w:pPr>
      <w:r>
        <w:t>Выпускник получит возможность научиться:</w:t>
      </w:r>
    </w:p>
    <w:p w:rsidR="00136E35" w:rsidRDefault="00136E35" w:rsidP="00466F9A">
      <w:pPr>
        <w:pStyle w:val="a3"/>
        <w:numPr>
          <w:ilvl w:val="0"/>
          <w:numId w:val="10"/>
        </w:numPr>
        <w:shd w:val="clear" w:color="auto" w:fill="auto"/>
        <w:tabs>
          <w:tab w:val="left" w:pos="893"/>
        </w:tabs>
        <w:spacing w:line="298" w:lineRule="exact"/>
        <w:ind w:left="720" w:right="567" w:firstLine="0"/>
      </w:pPr>
      <w:r>
        <w:t>создавать тексты по предложенному заголовку;</w:t>
      </w:r>
    </w:p>
    <w:p w:rsidR="00136E35" w:rsidRDefault="00136E35" w:rsidP="00466F9A">
      <w:pPr>
        <w:pStyle w:val="a3"/>
        <w:numPr>
          <w:ilvl w:val="0"/>
          <w:numId w:val="10"/>
        </w:numPr>
        <w:shd w:val="clear" w:color="auto" w:fill="auto"/>
        <w:tabs>
          <w:tab w:val="left" w:pos="888"/>
        </w:tabs>
        <w:spacing w:line="298" w:lineRule="exact"/>
        <w:ind w:left="720" w:right="567" w:firstLine="0"/>
      </w:pPr>
      <w:r>
        <w:t>подробно или выборочно пересказывать текст;</w:t>
      </w:r>
    </w:p>
    <w:p w:rsidR="00136E35" w:rsidRDefault="00136E35" w:rsidP="00466F9A">
      <w:pPr>
        <w:pStyle w:val="a3"/>
        <w:numPr>
          <w:ilvl w:val="0"/>
          <w:numId w:val="10"/>
        </w:numPr>
        <w:shd w:val="clear" w:color="auto" w:fill="auto"/>
        <w:tabs>
          <w:tab w:val="left" w:pos="888"/>
        </w:tabs>
        <w:spacing w:line="298" w:lineRule="exact"/>
        <w:ind w:left="720" w:right="567" w:firstLine="0"/>
      </w:pPr>
      <w:r>
        <w:t>пересказывать текст от другого лица;</w:t>
      </w:r>
    </w:p>
    <w:p w:rsidR="00136E35" w:rsidRDefault="00136E35" w:rsidP="00466F9A">
      <w:pPr>
        <w:pStyle w:val="a3"/>
        <w:numPr>
          <w:ilvl w:val="0"/>
          <w:numId w:val="10"/>
        </w:numPr>
        <w:shd w:val="clear" w:color="auto" w:fill="auto"/>
        <w:tabs>
          <w:tab w:val="left" w:pos="888"/>
        </w:tabs>
        <w:spacing w:line="298" w:lineRule="exact"/>
        <w:ind w:right="567" w:firstLine="720"/>
      </w:pPr>
      <w:r>
        <w:t>составлять устный рассказ на определённую тему с использованием разных типов речи: описание, повествование, рассуждение;</w:t>
      </w:r>
    </w:p>
    <w:p w:rsidR="00136E35" w:rsidRDefault="00136E35" w:rsidP="00466F9A">
      <w:pPr>
        <w:pStyle w:val="a3"/>
        <w:numPr>
          <w:ilvl w:val="0"/>
          <w:numId w:val="10"/>
        </w:numPr>
        <w:shd w:val="clear" w:color="auto" w:fill="auto"/>
        <w:tabs>
          <w:tab w:val="left" w:pos="883"/>
        </w:tabs>
        <w:spacing w:line="298" w:lineRule="exact"/>
        <w:ind w:right="567" w:firstLine="720"/>
      </w:pPr>
      <w:r>
        <w:lastRenderedPageBreak/>
        <w:t>анализировать и корректировать тексты с нарушенным порядком предложений, находить в тексте смысловые пропуски;</w:t>
      </w:r>
    </w:p>
    <w:p w:rsidR="00136E35" w:rsidRDefault="00136E35" w:rsidP="00466F9A">
      <w:pPr>
        <w:pStyle w:val="a3"/>
        <w:numPr>
          <w:ilvl w:val="0"/>
          <w:numId w:val="10"/>
        </w:numPr>
        <w:shd w:val="clear" w:color="auto" w:fill="auto"/>
        <w:tabs>
          <w:tab w:val="left" w:pos="869"/>
        </w:tabs>
        <w:spacing w:line="298" w:lineRule="exact"/>
        <w:ind w:left="720" w:right="567" w:firstLine="0"/>
      </w:pPr>
      <w:r>
        <w:t>корректировать тексты, в которых допущены нарушения культуры речи;</w:t>
      </w:r>
    </w:p>
    <w:p w:rsidR="00136E35" w:rsidRDefault="00136E35" w:rsidP="00466F9A">
      <w:pPr>
        <w:pStyle w:val="a3"/>
        <w:numPr>
          <w:ilvl w:val="0"/>
          <w:numId w:val="10"/>
        </w:numPr>
        <w:shd w:val="clear" w:color="auto" w:fill="auto"/>
        <w:tabs>
          <w:tab w:val="left" w:pos="989"/>
        </w:tabs>
        <w:spacing w:line="298" w:lineRule="exact"/>
        <w:ind w:left="720" w:right="567" w:firstLine="0"/>
      </w:pPr>
      <w: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136E35" w:rsidRDefault="00136E35" w:rsidP="00466F9A">
      <w:pPr>
        <w:pStyle w:val="a3"/>
        <w:numPr>
          <w:ilvl w:val="0"/>
          <w:numId w:val="10"/>
        </w:numPr>
        <w:shd w:val="clear" w:color="auto" w:fill="auto"/>
        <w:tabs>
          <w:tab w:val="left" w:pos="989"/>
        </w:tabs>
        <w:spacing w:line="298" w:lineRule="exact"/>
        <w:ind w:left="720" w:right="567" w:firstLine="0"/>
      </w:pPr>
      <w:r>
        <w:t xml:space="preserve">соблюдать нормы речевого взаимодействия при интерактивном общении </w:t>
      </w:r>
      <w:r w:rsidRPr="00136E35">
        <w:rPr>
          <w:lang w:eastAsia="en-US"/>
        </w:rPr>
        <w:t>(</w:t>
      </w:r>
      <w:r>
        <w:rPr>
          <w:lang w:val="en-US" w:eastAsia="en-US"/>
        </w:rPr>
        <w:t>sms</w:t>
      </w:r>
      <w:r w:rsidRPr="00136E35">
        <w:rPr>
          <w:lang w:eastAsia="en-US"/>
        </w:rPr>
        <w:t xml:space="preserve">- </w:t>
      </w:r>
      <w:r>
        <w:t>сообщения, электронная почта, Интернет и другие виды и способы связи).</w:t>
      </w:r>
    </w:p>
    <w:p w:rsidR="00B22ECB" w:rsidRDefault="00136E35" w:rsidP="00466F9A">
      <w:pPr>
        <w:pStyle w:val="a3"/>
        <w:shd w:val="clear" w:color="auto" w:fill="auto"/>
        <w:spacing w:line="298" w:lineRule="exact"/>
        <w:ind w:right="567" w:firstLine="3420"/>
        <w:rPr>
          <w:rStyle w:val="32"/>
        </w:rPr>
      </w:pPr>
      <w:r>
        <w:rPr>
          <w:rStyle w:val="32"/>
        </w:rPr>
        <w:t>1.2.2.2. Литературное чтение</w:t>
      </w:r>
      <w:r w:rsidR="00B22ECB">
        <w:rPr>
          <w:rStyle w:val="32"/>
        </w:rPr>
        <w:t>.</w:t>
      </w:r>
    </w:p>
    <w:p w:rsidR="00136E35" w:rsidRDefault="00136E35" w:rsidP="00466F9A">
      <w:pPr>
        <w:pStyle w:val="a3"/>
        <w:shd w:val="clear" w:color="auto" w:fill="auto"/>
        <w:spacing w:line="298" w:lineRule="exact"/>
        <w:ind w:right="567" w:firstLine="708"/>
      </w:pPr>
      <w:r>
        <w:rPr>
          <w:rStyle w:val="32"/>
        </w:rPr>
        <w:t xml:space="preserve"> </w:t>
      </w:r>
      <w:r>
        <w:t>В результате изучения курса выпускник, освоивший новую образовательную программу начального общего образования:</w:t>
      </w:r>
    </w:p>
    <w:p w:rsidR="00136E35" w:rsidRDefault="00136E35" w:rsidP="00466F9A">
      <w:pPr>
        <w:pStyle w:val="a3"/>
        <w:numPr>
          <w:ilvl w:val="0"/>
          <w:numId w:val="10"/>
        </w:numPr>
        <w:shd w:val="clear" w:color="auto" w:fill="auto"/>
        <w:tabs>
          <w:tab w:val="left" w:pos="1013"/>
        </w:tabs>
        <w:spacing w:line="298" w:lineRule="exact"/>
        <w:ind w:left="720" w:right="567" w:firstLine="0"/>
      </w:pPr>
      <w:r>
        <w:t>примет понимание литературы как явления национальной и мировой культуры, средства сохранения и передачи нравственных ценностей и традиций;</w:t>
      </w:r>
    </w:p>
    <w:p w:rsidR="00136E35" w:rsidRDefault="00136E35" w:rsidP="00466F9A">
      <w:pPr>
        <w:pStyle w:val="a3"/>
        <w:numPr>
          <w:ilvl w:val="0"/>
          <w:numId w:val="10"/>
        </w:numPr>
        <w:shd w:val="clear" w:color="auto" w:fill="auto"/>
        <w:tabs>
          <w:tab w:val="left" w:pos="1018"/>
        </w:tabs>
        <w:spacing w:line="298" w:lineRule="exact"/>
        <w:ind w:left="720" w:right="567" w:firstLine="0"/>
      </w:pPr>
      <w:r>
        <w:t>осознает значимость чтения для личного развития; сформирует представление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приобретет потребность в систематическом чтении;</w:t>
      </w:r>
    </w:p>
    <w:p w:rsidR="00136E35" w:rsidRDefault="00136E35" w:rsidP="00466F9A">
      <w:pPr>
        <w:pStyle w:val="a3"/>
        <w:numPr>
          <w:ilvl w:val="0"/>
          <w:numId w:val="10"/>
        </w:numPr>
        <w:shd w:val="clear" w:color="auto" w:fill="auto"/>
        <w:tabs>
          <w:tab w:val="left" w:pos="1018"/>
        </w:tabs>
        <w:spacing w:line="298" w:lineRule="exact"/>
        <w:ind w:left="720" w:right="567" w:firstLine="0"/>
      </w:pPr>
      <w:r>
        <w:t>осознает роль чтения, использование разных видов чтения (ознакомительное, изучающее, выборочное, поисковое); приобретет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136E35" w:rsidRDefault="00136E35" w:rsidP="00466F9A">
      <w:pPr>
        <w:pStyle w:val="a3"/>
        <w:numPr>
          <w:ilvl w:val="0"/>
          <w:numId w:val="10"/>
        </w:numPr>
        <w:shd w:val="clear" w:color="auto" w:fill="auto"/>
        <w:tabs>
          <w:tab w:val="left" w:pos="1066"/>
        </w:tabs>
        <w:spacing w:line="298" w:lineRule="exact"/>
        <w:ind w:left="720" w:right="567" w:firstLine="0"/>
      </w:pPr>
      <w:r>
        <w:t>достигнет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136E35" w:rsidRDefault="00136E35" w:rsidP="00466F9A">
      <w:pPr>
        <w:pStyle w:val="a3"/>
        <w:numPr>
          <w:ilvl w:val="0"/>
          <w:numId w:val="10"/>
        </w:numPr>
        <w:shd w:val="clear" w:color="auto" w:fill="auto"/>
        <w:tabs>
          <w:tab w:val="left" w:pos="1033"/>
        </w:tabs>
        <w:spacing w:line="298" w:lineRule="exact"/>
        <w:ind w:left="740" w:right="567" w:firstLine="0"/>
      </w:pPr>
      <w:r>
        <w:t>приобретет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136E35" w:rsidRDefault="00136E35" w:rsidP="00466F9A">
      <w:pPr>
        <w:pStyle w:val="61"/>
        <w:shd w:val="clear" w:color="auto" w:fill="auto"/>
        <w:spacing w:before="0" w:line="298" w:lineRule="exact"/>
        <w:ind w:left="740" w:right="567"/>
        <w:jc w:val="both"/>
      </w:pPr>
      <w:r>
        <w:t>Виды речевой и читательской деятельности</w:t>
      </w:r>
    </w:p>
    <w:p w:rsidR="00136E35" w:rsidRDefault="00136E35" w:rsidP="00466F9A">
      <w:pPr>
        <w:pStyle w:val="a3"/>
        <w:shd w:val="clear" w:color="auto" w:fill="auto"/>
        <w:spacing w:line="298" w:lineRule="exact"/>
        <w:ind w:left="740" w:right="567" w:firstLine="0"/>
      </w:pPr>
      <w:r>
        <w:t>Выпускник научится:</w:t>
      </w:r>
    </w:p>
    <w:p w:rsidR="00136E35" w:rsidRDefault="00136E35" w:rsidP="00466F9A">
      <w:pPr>
        <w:pStyle w:val="a3"/>
        <w:numPr>
          <w:ilvl w:val="0"/>
          <w:numId w:val="10"/>
        </w:numPr>
        <w:shd w:val="clear" w:color="auto" w:fill="auto"/>
        <w:tabs>
          <w:tab w:val="left" w:pos="898"/>
        </w:tabs>
        <w:spacing w:line="298" w:lineRule="exact"/>
        <w:ind w:left="20" w:right="567" w:firstLine="720"/>
      </w:pPr>
      <w:r>
        <w:t>осознавать значимость чтения для дальнейшего обучения,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136E35" w:rsidRDefault="00136E35" w:rsidP="00466F9A">
      <w:pPr>
        <w:pStyle w:val="a3"/>
        <w:numPr>
          <w:ilvl w:val="0"/>
          <w:numId w:val="10"/>
        </w:numPr>
        <w:shd w:val="clear" w:color="auto" w:fill="auto"/>
        <w:tabs>
          <w:tab w:val="left" w:pos="913"/>
        </w:tabs>
        <w:spacing w:line="298" w:lineRule="exact"/>
        <w:ind w:left="20" w:right="567" w:firstLine="720"/>
      </w:pPr>
      <w:r>
        <w:t>осознанно воспринимать (при чтении вслух и про себя, при прослушивании) содержание различных видов текстов, выявлять их специфику (художественный, научно-популярный, учебный, справочный), определять главную мысль и героев произведения, отвечать на вопросы по содержанию произведения, определять последовательность событий, задавать вопросы по услышанному или прочитанному учебному, научно-популярному и художественному тексту;</w:t>
      </w:r>
    </w:p>
    <w:p w:rsidR="00136E35" w:rsidRDefault="00136E35" w:rsidP="00466F9A">
      <w:pPr>
        <w:pStyle w:val="a3"/>
        <w:numPr>
          <w:ilvl w:val="0"/>
          <w:numId w:val="10"/>
        </w:numPr>
        <w:shd w:val="clear" w:color="auto" w:fill="auto"/>
        <w:tabs>
          <w:tab w:val="left" w:pos="903"/>
        </w:tabs>
        <w:spacing w:line="298" w:lineRule="exact"/>
        <w:ind w:left="20" w:right="567" w:firstLine="720"/>
      </w:pPr>
      <w:r>
        <w:t>оформлять свою мысль в монологическое речевое высказывание небольшого объёма (повествование, описание, рассуждение) с опорой на авторский текст, по предложенной теме или при ответе на вопрос;</w:t>
      </w:r>
    </w:p>
    <w:p w:rsidR="00136E35" w:rsidRDefault="00136E35" w:rsidP="00466F9A">
      <w:pPr>
        <w:pStyle w:val="a3"/>
        <w:numPr>
          <w:ilvl w:val="0"/>
          <w:numId w:val="10"/>
        </w:numPr>
        <w:shd w:val="clear" w:color="auto" w:fill="auto"/>
        <w:tabs>
          <w:tab w:val="left" w:pos="898"/>
        </w:tabs>
        <w:spacing w:line="298" w:lineRule="exact"/>
        <w:ind w:left="20" w:right="567" w:firstLine="720"/>
      </w:pPr>
      <w:r>
        <w:t>вести диалог в различных учебных и бытовых ситуациях общения, соблюдая правила речевого этикета; участвовать в диалоге при обсуждении прослушанного/прочитанного произведения;</w:t>
      </w:r>
    </w:p>
    <w:p w:rsidR="00136E35" w:rsidRDefault="00136E35" w:rsidP="00466F9A">
      <w:pPr>
        <w:pStyle w:val="a3"/>
        <w:numPr>
          <w:ilvl w:val="0"/>
          <w:numId w:val="10"/>
        </w:numPr>
        <w:shd w:val="clear" w:color="auto" w:fill="auto"/>
        <w:tabs>
          <w:tab w:val="left" w:pos="894"/>
        </w:tabs>
        <w:spacing w:line="298" w:lineRule="exact"/>
        <w:ind w:left="20" w:right="567" w:firstLine="720"/>
      </w:pPr>
      <w:r>
        <w:lastRenderedPageBreak/>
        <w:t>работать со словом (распознавать прямое и переносное значение слова, его многозначность, определять значение слова по контексту), целенаправленно пополнять свой активный словарный запас;</w:t>
      </w:r>
    </w:p>
    <w:p w:rsidR="00136E35" w:rsidRDefault="00136E35" w:rsidP="00466F9A">
      <w:pPr>
        <w:pStyle w:val="a3"/>
        <w:numPr>
          <w:ilvl w:val="0"/>
          <w:numId w:val="10"/>
        </w:numPr>
        <w:shd w:val="clear" w:color="auto" w:fill="auto"/>
        <w:tabs>
          <w:tab w:val="left" w:pos="889"/>
        </w:tabs>
        <w:spacing w:line="298" w:lineRule="exact"/>
        <w:ind w:left="20" w:right="567" w:firstLine="720"/>
      </w:pPr>
      <w:r>
        <w:t>читать (вслух и про себя) со скоростью, позволяющей осознавать (понимать) смысл прочитанного;</w:t>
      </w:r>
    </w:p>
    <w:p w:rsidR="00136E35" w:rsidRDefault="00136E35" w:rsidP="00466F9A">
      <w:pPr>
        <w:pStyle w:val="a3"/>
        <w:numPr>
          <w:ilvl w:val="0"/>
          <w:numId w:val="10"/>
        </w:numPr>
        <w:shd w:val="clear" w:color="auto" w:fill="auto"/>
        <w:tabs>
          <w:tab w:val="left" w:pos="898"/>
        </w:tabs>
        <w:spacing w:line="298" w:lineRule="exact"/>
        <w:ind w:left="740" w:right="567" w:firstLine="0"/>
      </w:pPr>
      <w:r>
        <w:t>читать осознанно и выразительно доступные по объёму произведения;</w:t>
      </w:r>
    </w:p>
    <w:p w:rsidR="00136E35" w:rsidRDefault="00136E35" w:rsidP="00466F9A">
      <w:pPr>
        <w:pStyle w:val="a3"/>
        <w:numPr>
          <w:ilvl w:val="0"/>
          <w:numId w:val="10"/>
        </w:numPr>
        <w:shd w:val="clear" w:color="auto" w:fill="auto"/>
        <w:tabs>
          <w:tab w:val="left" w:pos="1057"/>
        </w:tabs>
        <w:spacing w:line="298" w:lineRule="exact"/>
        <w:ind w:left="20" w:right="567" w:firstLine="720"/>
      </w:pPr>
      <w:r>
        <w:t>ориентироваться в нравственном содержании прочитанного, осознавать сущность поведения героев, самостоятельно делать выводы, соотносить поступки героев с нравственными нормами;</w:t>
      </w:r>
    </w:p>
    <w:p w:rsidR="00136E35" w:rsidRDefault="00136E35" w:rsidP="00466F9A">
      <w:pPr>
        <w:pStyle w:val="a3"/>
        <w:numPr>
          <w:ilvl w:val="0"/>
          <w:numId w:val="10"/>
        </w:numPr>
        <w:shd w:val="clear" w:color="auto" w:fill="auto"/>
        <w:tabs>
          <w:tab w:val="left" w:pos="1014"/>
        </w:tabs>
        <w:spacing w:line="298" w:lineRule="exact"/>
        <w:ind w:left="740" w:right="567" w:firstLine="0"/>
      </w:pPr>
      <w:r>
        <w:t>ориентироваться в построении научно-популярного и учебного текста и использовать полученную информацию в практической деятельности;</w:t>
      </w:r>
    </w:p>
    <w:p w:rsidR="00136E35" w:rsidRDefault="00136E35" w:rsidP="00466F9A">
      <w:pPr>
        <w:pStyle w:val="a3"/>
        <w:numPr>
          <w:ilvl w:val="0"/>
          <w:numId w:val="10"/>
        </w:numPr>
        <w:shd w:val="clear" w:color="auto" w:fill="auto"/>
        <w:tabs>
          <w:tab w:val="left" w:pos="1014"/>
        </w:tabs>
        <w:spacing w:line="298" w:lineRule="exact"/>
        <w:ind w:left="740" w:right="567" w:firstLine="0"/>
      </w:pPr>
      <w:r>
        <w:t>использовать простейшие приёмы анализа различных видов текстов: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различные средства выразительности (сравнение, олицетворение, метафора), определяющие отношение автора к герою, событию;</w:t>
      </w:r>
    </w:p>
    <w:p w:rsidR="00136E35" w:rsidRDefault="00136E35" w:rsidP="00466F9A">
      <w:pPr>
        <w:pStyle w:val="a3"/>
        <w:numPr>
          <w:ilvl w:val="0"/>
          <w:numId w:val="10"/>
        </w:numPr>
        <w:shd w:val="clear" w:color="auto" w:fill="auto"/>
        <w:tabs>
          <w:tab w:val="left" w:pos="1114"/>
        </w:tabs>
        <w:spacing w:line="298" w:lineRule="exact"/>
        <w:ind w:left="20" w:right="567" w:firstLine="720"/>
      </w:pPr>
      <w:r>
        <w:t>использовать различные формы интерпретации содержания текстов: интегрировать содержащиеся в разных частях текста детали сообщения; устанавливать связи, не высказанные в тексте</w:t>
      </w:r>
      <w:r>
        <w:rPr>
          <w:rStyle w:val="aa"/>
        </w:rPr>
        <w:t xml:space="preserve"> напрямую,</w:t>
      </w:r>
      <w:r>
        <w:t xml:space="preserve"> объяснять (пояснять) их, соотнося с общей идеей и содержанием текста; формулировать, основываясь на тексте, простые выводы; понимать текст, опираясь не только на содержащуюся в нём информацию, но и на жанр, структуру, язык;</w:t>
      </w:r>
    </w:p>
    <w:p w:rsidR="00136E35" w:rsidRDefault="00136E35" w:rsidP="00466F9A">
      <w:pPr>
        <w:pStyle w:val="a3"/>
        <w:numPr>
          <w:ilvl w:val="0"/>
          <w:numId w:val="10"/>
        </w:numPr>
        <w:shd w:val="clear" w:color="auto" w:fill="auto"/>
        <w:tabs>
          <w:tab w:val="left" w:pos="913"/>
        </w:tabs>
        <w:spacing w:line="298" w:lineRule="exact"/>
        <w:ind w:left="20" w:right="567" w:firstLine="720"/>
      </w:pPr>
      <w:r>
        <w:t>передавать содержание прочитанного или прослушанного с учётом специфики научно-популярного, учебного и художественного текстов; передавать содержание текста в виде пересказа (полного или выборочного);</w:t>
      </w:r>
    </w:p>
    <w:p w:rsidR="00136E35" w:rsidRDefault="00136E35" w:rsidP="00466F9A">
      <w:pPr>
        <w:pStyle w:val="a3"/>
        <w:numPr>
          <w:ilvl w:val="0"/>
          <w:numId w:val="10"/>
        </w:numPr>
        <w:shd w:val="clear" w:color="auto" w:fill="auto"/>
        <w:tabs>
          <w:tab w:val="left" w:pos="1042"/>
        </w:tabs>
        <w:spacing w:line="298" w:lineRule="exact"/>
        <w:ind w:left="740" w:right="567" w:firstLine="0"/>
      </w:pPr>
      <w:r>
        <w:t>коллективно обсуждать прочитанное, доказывать собственное мнение, опираясь на текст или собственный опыт;</w:t>
      </w:r>
    </w:p>
    <w:p w:rsidR="00136E35" w:rsidRDefault="00136E35" w:rsidP="00466F9A">
      <w:pPr>
        <w:pStyle w:val="a3"/>
        <w:numPr>
          <w:ilvl w:val="0"/>
          <w:numId w:val="10"/>
        </w:numPr>
        <w:shd w:val="clear" w:color="auto" w:fill="auto"/>
        <w:tabs>
          <w:tab w:val="left" w:pos="1067"/>
        </w:tabs>
        <w:spacing w:line="298" w:lineRule="exact"/>
        <w:ind w:left="760" w:right="567" w:firstLine="0"/>
      </w:pPr>
      <w:r>
        <w:t>ориентироваться в книге по названию, оглавлению, отличать сборник произведений от авторской книги, самостоятельно и целенаправленно осуществлять выбор книги в библиотеке по заданной тематике, по собственному желанию;</w:t>
      </w:r>
    </w:p>
    <w:p w:rsidR="00136E35" w:rsidRDefault="00136E35" w:rsidP="00466F9A">
      <w:pPr>
        <w:pStyle w:val="a3"/>
        <w:numPr>
          <w:ilvl w:val="0"/>
          <w:numId w:val="10"/>
        </w:numPr>
        <w:shd w:val="clear" w:color="auto" w:fill="auto"/>
        <w:tabs>
          <w:tab w:val="left" w:pos="917"/>
        </w:tabs>
        <w:spacing w:line="298" w:lineRule="exact"/>
        <w:ind w:right="567" w:firstLine="740"/>
      </w:pPr>
      <w:r>
        <w:t>составлять краткую аннотацию (автор, название, тема книги, рекомендации к чтению) литературного произведения по заданному образцу;</w:t>
      </w:r>
    </w:p>
    <w:p w:rsidR="00136E35" w:rsidRDefault="00136E35" w:rsidP="00466F9A">
      <w:pPr>
        <w:pStyle w:val="a3"/>
        <w:numPr>
          <w:ilvl w:val="0"/>
          <w:numId w:val="10"/>
        </w:numPr>
        <w:shd w:val="clear" w:color="auto" w:fill="auto"/>
        <w:tabs>
          <w:tab w:val="left" w:pos="1032"/>
        </w:tabs>
        <w:spacing w:line="298" w:lineRule="exact"/>
        <w:ind w:right="567" w:firstLine="740"/>
      </w:pPr>
      <w:r>
        <w:t>самостоятельно пользоваться алфавитным каталогом, соответствующими возрасту словарями и справочной литературой.</w:t>
      </w:r>
    </w:p>
    <w:p w:rsidR="00136E35" w:rsidRDefault="00136E35" w:rsidP="00466F9A">
      <w:pPr>
        <w:pStyle w:val="13"/>
        <w:keepNext/>
        <w:keepLines/>
        <w:shd w:val="clear" w:color="auto" w:fill="auto"/>
        <w:ind w:right="567" w:firstLine="740"/>
        <w:jc w:val="both"/>
      </w:pPr>
      <w:bookmarkStart w:id="31" w:name="bookmark30"/>
      <w:r>
        <w:t>Выпускник получит возможность научиться:</w:t>
      </w:r>
      <w:bookmarkEnd w:id="31"/>
    </w:p>
    <w:p w:rsidR="00136E35" w:rsidRDefault="00136E35" w:rsidP="00466F9A">
      <w:pPr>
        <w:pStyle w:val="a3"/>
        <w:numPr>
          <w:ilvl w:val="0"/>
          <w:numId w:val="10"/>
        </w:numPr>
        <w:shd w:val="clear" w:color="auto" w:fill="auto"/>
        <w:tabs>
          <w:tab w:val="left" w:pos="898"/>
        </w:tabs>
        <w:spacing w:line="298" w:lineRule="exact"/>
        <w:ind w:right="567" w:firstLine="740"/>
      </w:pPr>
      <w:r>
        <w:t>воспринимать художественную литературу как вид искусства;</w:t>
      </w:r>
    </w:p>
    <w:p w:rsidR="00136E35" w:rsidRDefault="00136E35" w:rsidP="00466F9A">
      <w:pPr>
        <w:pStyle w:val="a3"/>
        <w:numPr>
          <w:ilvl w:val="0"/>
          <w:numId w:val="10"/>
        </w:numPr>
        <w:shd w:val="clear" w:color="auto" w:fill="auto"/>
        <w:tabs>
          <w:tab w:val="left" w:pos="878"/>
        </w:tabs>
        <w:spacing w:line="298" w:lineRule="exact"/>
        <w:ind w:right="567" w:firstLine="740"/>
      </w:pPr>
      <w:r>
        <w:t>осмысливать эстетические и нравственные ценности художественного текста и высказывать собственное суждение;</w:t>
      </w:r>
    </w:p>
    <w:p w:rsidR="00136E35" w:rsidRDefault="00136E35" w:rsidP="00466F9A">
      <w:pPr>
        <w:pStyle w:val="a3"/>
        <w:numPr>
          <w:ilvl w:val="0"/>
          <w:numId w:val="10"/>
        </w:numPr>
        <w:shd w:val="clear" w:color="auto" w:fill="auto"/>
        <w:tabs>
          <w:tab w:val="left" w:pos="878"/>
        </w:tabs>
        <w:spacing w:line="298" w:lineRule="exact"/>
        <w:ind w:right="567" w:firstLine="740"/>
      </w:pPr>
      <w:r>
        <w:t>осознанно выбирать виды чтения (ознакомительное, изучающее, выборочное, поисковое) в зависимости от цели чтения;</w:t>
      </w:r>
    </w:p>
    <w:p w:rsidR="00136E35" w:rsidRDefault="00136E35" w:rsidP="00466F9A">
      <w:pPr>
        <w:pStyle w:val="a3"/>
        <w:numPr>
          <w:ilvl w:val="0"/>
          <w:numId w:val="10"/>
        </w:numPr>
        <w:shd w:val="clear" w:color="auto" w:fill="auto"/>
        <w:tabs>
          <w:tab w:val="left" w:pos="878"/>
        </w:tabs>
        <w:spacing w:line="298" w:lineRule="exact"/>
        <w:ind w:right="567" w:firstLine="740"/>
      </w:pPr>
      <w:r>
        <w:t>определять авторскую позицию и высказывать своё отношение к герою и его поступкам;</w:t>
      </w:r>
    </w:p>
    <w:p w:rsidR="00136E35" w:rsidRDefault="00136E35" w:rsidP="00466F9A">
      <w:pPr>
        <w:pStyle w:val="a3"/>
        <w:numPr>
          <w:ilvl w:val="0"/>
          <w:numId w:val="10"/>
        </w:numPr>
        <w:shd w:val="clear" w:color="auto" w:fill="auto"/>
        <w:tabs>
          <w:tab w:val="left" w:pos="898"/>
        </w:tabs>
        <w:spacing w:line="298" w:lineRule="exact"/>
        <w:ind w:right="567" w:firstLine="740"/>
      </w:pPr>
      <w:r>
        <w:t>доказывать и подтверждать фактами (из текста) собственное суждение;</w:t>
      </w:r>
    </w:p>
    <w:p w:rsidR="00136E35" w:rsidRDefault="00136E35" w:rsidP="00466F9A">
      <w:pPr>
        <w:pStyle w:val="a3"/>
        <w:numPr>
          <w:ilvl w:val="0"/>
          <w:numId w:val="10"/>
        </w:numPr>
        <w:shd w:val="clear" w:color="auto" w:fill="auto"/>
        <w:tabs>
          <w:tab w:val="left" w:pos="984"/>
        </w:tabs>
        <w:spacing w:line="298" w:lineRule="exact"/>
        <w:ind w:right="567" w:firstLine="740"/>
      </w:pPr>
      <w:r>
        <w:t>на практическом уровне овладеть некоторыми видами письменной речи (повествование — создание текста по аналогии, рассуждение — письменный ответ на вопрос, описание — характеристика героя);</w:t>
      </w:r>
    </w:p>
    <w:p w:rsidR="00136E35" w:rsidRDefault="00136E35" w:rsidP="00466F9A">
      <w:pPr>
        <w:pStyle w:val="a3"/>
        <w:numPr>
          <w:ilvl w:val="0"/>
          <w:numId w:val="10"/>
        </w:numPr>
        <w:shd w:val="clear" w:color="auto" w:fill="auto"/>
        <w:tabs>
          <w:tab w:val="left" w:pos="889"/>
        </w:tabs>
        <w:spacing w:line="298" w:lineRule="exact"/>
        <w:ind w:right="567" w:firstLine="740"/>
      </w:pPr>
      <w:r>
        <w:t>писать отзыв о прочитанной книге;</w:t>
      </w:r>
    </w:p>
    <w:p w:rsidR="00136E35" w:rsidRDefault="00136E35" w:rsidP="00466F9A">
      <w:pPr>
        <w:pStyle w:val="a3"/>
        <w:numPr>
          <w:ilvl w:val="0"/>
          <w:numId w:val="10"/>
        </w:numPr>
        <w:shd w:val="clear" w:color="auto" w:fill="auto"/>
        <w:tabs>
          <w:tab w:val="left" w:pos="884"/>
        </w:tabs>
        <w:spacing w:line="298" w:lineRule="exact"/>
        <w:ind w:right="567" w:firstLine="740"/>
      </w:pPr>
      <w:r>
        <w:t>работать с тематическим каталогом;</w:t>
      </w:r>
    </w:p>
    <w:p w:rsidR="00136E35" w:rsidRDefault="00136E35" w:rsidP="00466F9A">
      <w:pPr>
        <w:pStyle w:val="13"/>
        <w:keepNext/>
        <w:keepLines/>
        <w:numPr>
          <w:ilvl w:val="0"/>
          <w:numId w:val="10"/>
        </w:numPr>
        <w:shd w:val="clear" w:color="auto" w:fill="auto"/>
        <w:tabs>
          <w:tab w:val="left" w:pos="909"/>
        </w:tabs>
        <w:ind w:left="760" w:right="567" w:firstLine="0"/>
        <w:jc w:val="both"/>
      </w:pPr>
      <w:bookmarkStart w:id="32" w:name="bookmark31"/>
      <w:r>
        <w:rPr>
          <w:rStyle w:val="14"/>
        </w:rPr>
        <w:lastRenderedPageBreak/>
        <w:t xml:space="preserve">работать с детской периодикой. </w:t>
      </w:r>
      <w:r>
        <w:t>Творческая деятельность Выпускник научится:</w:t>
      </w:r>
      <w:bookmarkEnd w:id="32"/>
    </w:p>
    <w:p w:rsidR="00136E35" w:rsidRDefault="00136E35" w:rsidP="00466F9A">
      <w:pPr>
        <w:pStyle w:val="a3"/>
        <w:numPr>
          <w:ilvl w:val="0"/>
          <w:numId w:val="10"/>
        </w:numPr>
        <w:shd w:val="clear" w:color="auto" w:fill="auto"/>
        <w:tabs>
          <w:tab w:val="left" w:pos="1081"/>
        </w:tabs>
        <w:spacing w:line="298" w:lineRule="exact"/>
        <w:ind w:right="567" w:firstLine="740"/>
      </w:pPr>
      <w:r>
        <w:t>читать по ролям литературное произведение;</w:t>
      </w:r>
    </w:p>
    <w:p w:rsidR="00136E35" w:rsidRDefault="00136E35" w:rsidP="00466F9A">
      <w:pPr>
        <w:pStyle w:val="a3"/>
        <w:numPr>
          <w:ilvl w:val="0"/>
          <w:numId w:val="10"/>
        </w:numPr>
        <w:shd w:val="clear" w:color="auto" w:fill="auto"/>
        <w:tabs>
          <w:tab w:val="left" w:pos="1053"/>
        </w:tabs>
        <w:spacing w:line="298" w:lineRule="exact"/>
        <w:ind w:left="760" w:right="567" w:firstLine="0"/>
      </w:pPr>
      <w:r>
        <w:t>использовать различные способы работы с деформированным текстом (устанавливать причинно-следственные связи, последовательность событий, этапность в выполнении действий; давать последовательную характеристику героя; составлять текст на основе плана);</w:t>
      </w:r>
    </w:p>
    <w:p w:rsidR="00136E35" w:rsidRDefault="00136E35" w:rsidP="00466F9A">
      <w:pPr>
        <w:pStyle w:val="a3"/>
        <w:numPr>
          <w:ilvl w:val="0"/>
          <w:numId w:val="10"/>
        </w:numPr>
        <w:shd w:val="clear" w:color="auto" w:fill="auto"/>
        <w:tabs>
          <w:tab w:val="left" w:pos="1058"/>
        </w:tabs>
        <w:spacing w:line="298" w:lineRule="exact"/>
        <w:ind w:left="760" w:right="567" w:firstLine="0"/>
      </w:pPr>
      <w:r>
        <w:t>создавать собственный текст на основе художественного произведения, репродукций картин художников, по серии иллюстраций к произведению или на основе личного опыта.</w:t>
      </w:r>
    </w:p>
    <w:p w:rsidR="00136E35" w:rsidRDefault="00136E35" w:rsidP="00466F9A">
      <w:pPr>
        <w:pStyle w:val="13"/>
        <w:keepNext/>
        <w:keepLines/>
        <w:shd w:val="clear" w:color="auto" w:fill="auto"/>
        <w:ind w:right="567" w:firstLine="740"/>
        <w:jc w:val="both"/>
      </w:pPr>
      <w:bookmarkStart w:id="33" w:name="bookmark32"/>
      <w:r>
        <w:t>Выпускник получит возможность научиться:</w:t>
      </w:r>
      <w:bookmarkEnd w:id="33"/>
    </w:p>
    <w:p w:rsidR="00136E35" w:rsidRDefault="00136E35" w:rsidP="00466F9A">
      <w:pPr>
        <w:pStyle w:val="a3"/>
        <w:numPr>
          <w:ilvl w:val="0"/>
          <w:numId w:val="10"/>
        </w:numPr>
        <w:shd w:val="clear" w:color="auto" w:fill="auto"/>
        <w:tabs>
          <w:tab w:val="left" w:pos="894"/>
        </w:tabs>
        <w:spacing w:line="298" w:lineRule="exact"/>
        <w:ind w:right="567" w:firstLine="740"/>
      </w:pPr>
      <w:r>
        <w:t>творчески пересказывать текст (от лица героя, от автора), дополнять текст;</w:t>
      </w:r>
    </w:p>
    <w:p w:rsidR="00136E35" w:rsidRDefault="00136E35" w:rsidP="00466F9A">
      <w:pPr>
        <w:pStyle w:val="a3"/>
        <w:numPr>
          <w:ilvl w:val="0"/>
          <w:numId w:val="10"/>
        </w:numPr>
        <w:shd w:val="clear" w:color="auto" w:fill="auto"/>
        <w:tabs>
          <w:tab w:val="left" w:pos="898"/>
        </w:tabs>
        <w:spacing w:line="298" w:lineRule="exact"/>
        <w:ind w:right="567" w:firstLine="740"/>
      </w:pPr>
      <w:r>
        <w:t>создавать иллюстрации, диафильм по содержанию произведения;</w:t>
      </w:r>
    </w:p>
    <w:p w:rsidR="00136E35" w:rsidRDefault="00136E35" w:rsidP="00466F9A">
      <w:pPr>
        <w:pStyle w:val="a3"/>
        <w:numPr>
          <w:ilvl w:val="0"/>
          <w:numId w:val="10"/>
        </w:numPr>
        <w:shd w:val="clear" w:color="auto" w:fill="auto"/>
        <w:tabs>
          <w:tab w:val="left" w:pos="884"/>
        </w:tabs>
        <w:spacing w:line="298" w:lineRule="exact"/>
        <w:ind w:right="567" w:firstLine="740"/>
      </w:pPr>
      <w:r>
        <w:t>работать в группе, создавая инсценировки по произведению, сценарии, проекты;</w:t>
      </w:r>
    </w:p>
    <w:p w:rsidR="00136E35" w:rsidRDefault="00136E35" w:rsidP="00466F9A">
      <w:pPr>
        <w:pStyle w:val="13"/>
        <w:keepNext/>
        <w:keepLines/>
        <w:numPr>
          <w:ilvl w:val="0"/>
          <w:numId w:val="10"/>
        </w:numPr>
        <w:shd w:val="clear" w:color="auto" w:fill="auto"/>
        <w:tabs>
          <w:tab w:val="left" w:pos="923"/>
        </w:tabs>
        <w:ind w:left="760" w:right="567" w:firstLine="0"/>
        <w:jc w:val="both"/>
      </w:pPr>
      <w:bookmarkStart w:id="34" w:name="bookmark33"/>
      <w:r>
        <w:rPr>
          <w:rStyle w:val="14"/>
        </w:rPr>
        <w:t xml:space="preserve">способам написания изложения. </w:t>
      </w:r>
      <w:r>
        <w:t>Литературоведческая пропедевтика Выпускник научится:</w:t>
      </w:r>
      <w:bookmarkEnd w:id="34"/>
    </w:p>
    <w:p w:rsidR="00136E35" w:rsidRDefault="00136E35" w:rsidP="00466F9A">
      <w:pPr>
        <w:pStyle w:val="a3"/>
        <w:numPr>
          <w:ilvl w:val="0"/>
          <w:numId w:val="10"/>
        </w:numPr>
        <w:shd w:val="clear" w:color="auto" w:fill="auto"/>
        <w:tabs>
          <w:tab w:val="left" w:pos="1080"/>
        </w:tabs>
        <w:spacing w:line="298" w:lineRule="exact"/>
        <w:ind w:right="567" w:firstLine="740"/>
      </w:pPr>
      <w:r>
        <w:t>сравнивать, сопоставлять, делать элементарный анализ различных текстов, выделяя два-три существенных признака;</w:t>
      </w:r>
    </w:p>
    <w:p w:rsidR="00136E35" w:rsidRDefault="00136E35" w:rsidP="00466F9A">
      <w:pPr>
        <w:pStyle w:val="a3"/>
        <w:numPr>
          <w:ilvl w:val="0"/>
          <w:numId w:val="10"/>
        </w:numPr>
        <w:shd w:val="clear" w:color="auto" w:fill="auto"/>
        <w:tabs>
          <w:tab w:val="left" w:pos="956"/>
        </w:tabs>
        <w:spacing w:line="298" w:lineRule="exact"/>
        <w:ind w:right="567" w:firstLine="740"/>
      </w:pPr>
      <w:r>
        <w:t>отличать прозаический текст от поэтического;</w:t>
      </w:r>
    </w:p>
    <w:p w:rsidR="00136E35" w:rsidRDefault="00136E35" w:rsidP="00466F9A">
      <w:pPr>
        <w:pStyle w:val="a3"/>
        <w:numPr>
          <w:ilvl w:val="0"/>
          <w:numId w:val="10"/>
        </w:numPr>
        <w:shd w:val="clear" w:color="auto" w:fill="auto"/>
        <w:tabs>
          <w:tab w:val="left" w:pos="1066"/>
        </w:tabs>
        <w:spacing w:line="298" w:lineRule="exact"/>
        <w:ind w:right="567" w:firstLine="740"/>
      </w:pPr>
      <w:r>
        <w:t>распознавать особенности построения фольклорных форм (сказки, загадки, пословицы).</w:t>
      </w:r>
    </w:p>
    <w:p w:rsidR="00136E35" w:rsidRDefault="00136E35" w:rsidP="00466F9A">
      <w:pPr>
        <w:pStyle w:val="13"/>
        <w:keepNext/>
        <w:keepLines/>
        <w:shd w:val="clear" w:color="auto" w:fill="auto"/>
        <w:ind w:right="567" w:firstLine="740"/>
        <w:jc w:val="both"/>
      </w:pPr>
      <w:bookmarkStart w:id="35" w:name="bookmark34"/>
      <w:r>
        <w:t>Выпускник получит возможность научиться:</w:t>
      </w:r>
      <w:bookmarkEnd w:id="35"/>
    </w:p>
    <w:p w:rsidR="00136E35" w:rsidRDefault="00136E35" w:rsidP="00466F9A">
      <w:pPr>
        <w:pStyle w:val="a3"/>
        <w:shd w:val="clear" w:color="auto" w:fill="auto"/>
        <w:spacing w:line="298" w:lineRule="exact"/>
        <w:ind w:right="567" w:firstLine="740"/>
      </w:pPr>
      <w:r>
        <w:t>• 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w:t>
      </w:r>
    </w:p>
    <w:p w:rsidR="00136E35" w:rsidRDefault="00136E35" w:rsidP="00466F9A">
      <w:pPr>
        <w:pStyle w:val="a3"/>
        <w:numPr>
          <w:ilvl w:val="0"/>
          <w:numId w:val="10"/>
        </w:numPr>
        <w:shd w:val="clear" w:color="auto" w:fill="auto"/>
        <w:tabs>
          <w:tab w:val="left" w:pos="1086"/>
        </w:tabs>
        <w:spacing w:line="298" w:lineRule="exact"/>
        <w:ind w:left="20" w:right="567" w:firstLine="720"/>
      </w:pPr>
      <w:r>
        <w:t>определять позиции героев художественного текста, позицию автора художественного текста;</w:t>
      </w:r>
    </w:p>
    <w:p w:rsidR="00136E35" w:rsidRDefault="00136E35" w:rsidP="00466F9A">
      <w:pPr>
        <w:pStyle w:val="a3"/>
        <w:numPr>
          <w:ilvl w:val="0"/>
          <w:numId w:val="10"/>
        </w:numPr>
        <w:shd w:val="clear" w:color="auto" w:fill="auto"/>
        <w:tabs>
          <w:tab w:val="left" w:pos="1028"/>
        </w:tabs>
        <w:spacing w:line="298" w:lineRule="exact"/>
        <w:ind w:left="20" w:right="567" w:firstLine="720"/>
      </w:pPr>
      <w:r>
        <w:t>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p w:rsidR="00136E35" w:rsidRDefault="00136E35" w:rsidP="00466F9A">
      <w:pPr>
        <w:pStyle w:val="13"/>
        <w:keepNext/>
        <w:keepLines/>
        <w:shd w:val="clear" w:color="auto" w:fill="auto"/>
        <w:ind w:left="960" w:right="567" w:firstLine="0"/>
        <w:jc w:val="both"/>
      </w:pPr>
      <w:bookmarkStart w:id="36" w:name="bookmark35"/>
      <w:r>
        <w:t>1.2.2.3, Родной язык и литературное чтение на родном языке. Родной язык:</w:t>
      </w:r>
      <w:bookmarkEnd w:id="36"/>
    </w:p>
    <w:p w:rsidR="00136E35" w:rsidRDefault="00136E35" w:rsidP="00466F9A">
      <w:pPr>
        <w:pStyle w:val="a3"/>
        <w:numPr>
          <w:ilvl w:val="0"/>
          <w:numId w:val="10"/>
        </w:numPr>
        <w:shd w:val="clear" w:color="auto" w:fill="auto"/>
        <w:tabs>
          <w:tab w:val="left" w:pos="1070"/>
        </w:tabs>
        <w:spacing w:line="298" w:lineRule="exact"/>
        <w:ind w:left="720" w:right="567" w:firstLine="0"/>
      </w:pPr>
      <w:r>
        <w:t>В результате изучения курса выпускник, освоивший новую образовательную</w:t>
      </w:r>
      <w:r w:rsidR="00B22ECB">
        <w:t xml:space="preserve"> </w:t>
      </w:r>
      <w:r>
        <w:t>программу начального общего образования получит:</w:t>
      </w:r>
    </w:p>
    <w:p w:rsidR="00136E35" w:rsidRDefault="00136E35" w:rsidP="00466F9A">
      <w:pPr>
        <w:pStyle w:val="a3"/>
        <w:numPr>
          <w:ilvl w:val="0"/>
          <w:numId w:val="10"/>
        </w:numPr>
        <w:shd w:val="clear" w:color="auto" w:fill="auto"/>
        <w:tabs>
          <w:tab w:val="left" w:pos="1008"/>
        </w:tabs>
        <w:spacing w:line="298" w:lineRule="exact"/>
        <w:ind w:left="720" w:right="567" w:firstLine="0"/>
      </w:pPr>
      <w:r>
        <w:t>воспитание ценностного отношения к родному языку как хранителю культуры, включение в культурно-языковое поле своего народа,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136E35" w:rsidRDefault="00136E35" w:rsidP="00466F9A">
      <w:pPr>
        <w:pStyle w:val="a3"/>
        <w:numPr>
          <w:ilvl w:val="0"/>
          <w:numId w:val="10"/>
        </w:numPr>
        <w:shd w:val="clear" w:color="auto" w:fill="auto"/>
        <w:tabs>
          <w:tab w:val="left" w:pos="1013"/>
        </w:tabs>
        <w:spacing w:line="298" w:lineRule="exact"/>
        <w:ind w:left="720" w:right="567" w:firstLine="0"/>
      </w:pPr>
      <w:r>
        <w:t>обогащение активного и потенциального словарного запаса, развитие у обучающихся культуры владения родным языком в соответствии с нормами устной и письменной речи, правилами речевого этикета;</w:t>
      </w:r>
    </w:p>
    <w:p w:rsidR="00136E35" w:rsidRDefault="00136E35" w:rsidP="00466F9A">
      <w:pPr>
        <w:pStyle w:val="a3"/>
        <w:numPr>
          <w:ilvl w:val="0"/>
          <w:numId w:val="10"/>
        </w:numPr>
        <w:shd w:val="clear" w:color="auto" w:fill="auto"/>
        <w:tabs>
          <w:tab w:val="left" w:pos="1013"/>
        </w:tabs>
        <w:spacing w:line="298" w:lineRule="exact"/>
        <w:ind w:left="720" w:right="567" w:firstLine="0"/>
      </w:pPr>
      <w:r>
        <w:t>формирование первоначальных научных знаний о родном языке как системе и как развивающемся явлении, о его уровнях и единицах, о закономерностях его функционирования, освоение основных единиц и грамматических категорий родного языка, формирование позитивного отношения к правильной устной и письменной родной речи как показателям общей культуры и гражданской позиции человека;</w:t>
      </w:r>
    </w:p>
    <w:p w:rsidR="00136E35" w:rsidRDefault="00136E35" w:rsidP="00466F9A">
      <w:pPr>
        <w:pStyle w:val="a3"/>
        <w:numPr>
          <w:ilvl w:val="0"/>
          <w:numId w:val="10"/>
        </w:numPr>
        <w:shd w:val="clear" w:color="auto" w:fill="auto"/>
        <w:tabs>
          <w:tab w:val="left" w:pos="1018"/>
        </w:tabs>
        <w:spacing w:line="298" w:lineRule="exact"/>
        <w:ind w:left="720" w:right="567" w:firstLine="0"/>
      </w:pPr>
      <w:r>
        <w:t>овладение первоначальными умениями ориентироваться в целях, задачах, средствах и условиях общения, формирование базовых навыков выбора адекватных языковых средств для успешного решения коммуникативных задач;</w:t>
      </w:r>
    </w:p>
    <w:p w:rsidR="00136E35" w:rsidRDefault="00136E35" w:rsidP="00466F9A">
      <w:pPr>
        <w:pStyle w:val="a3"/>
        <w:numPr>
          <w:ilvl w:val="0"/>
          <w:numId w:val="10"/>
        </w:numPr>
        <w:shd w:val="clear" w:color="auto" w:fill="auto"/>
        <w:tabs>
          <w:tab w:val="left" w:pos="1013"/>
        </w:tabs>
        <w:spacing w:line="298" w:lineRule="exact"/>
        <w:ind w:left="720" w:right="567" w:firstLine="0"/>
      </w:pPr>
      <w:r>
        <w:lastRenderedPageBreak/>
        <w:t>овладение учебными действиями с языковыми единицами</w:t>
      </w:r>
      <w:r w:rsidR="00B22ECB">
        <w:t xml:space="preserve"> и умение использовать знания дл</w:t>
      </w:r>
      <w:r>
        <w:t>я решения познавательных, практических и коммуникативных задач.</w:t>
      </w:r>
    </w:p>
    <w:p w:rsidR="00B22ECB" w:rsidRDefault="00136E35" w:rsidP="00466F9A">
      <w:pPr>
        <w:pStyle w:val="a3"/>
        <w:shd w:val="clear" w:color="auto" w:fill="auto"/>
        <w:spacing w:line="298" w:lineRule="exact"/>
        <w:ind w:left="20" w:right="567" w:firstLine="2780"/>
        <w:rPr>
          <w:rStyle w:val="310"/>
        </w:rPr>
      </w:pPr>
      <w:r>
        <w:rPr>
          <w:rStyle w:val="310"/>
        </w:rPr>
        <w:t xml:space="preserve">1.2.2.4. Литературное чтение на родном языке: </w:t>
      </w:r>
    </w:p>
    <w:p w:rsidR="00136E35" w:rsidRDefault="00136E35" w:rsidP="00466F9A">
      <w:pPr>
        <w:pStyle w:val="a3"/>
        <w:shd w:val="clear" w:color="auto" w:fill="auto"/>
        <w:spacing w:line="298" w:lineRule="exact"/>
        <w:ind w:left="20" w:right="567" w:firstLine="688"/>
      </w:pPr>
      <w:r>
        <w:t>В результате изучения литературного чтения на родном языке на ступени начального общего образования выпускник:</w:t>
      </w:r>
    </w:p>
    <w:p w:rsidR="00136E35" w:rsidRDefault="00136E35" w:rsidP="00466F9A">
      <w:pPr>
        <w:pStyle w:val="a3"/>
        <w:numPr>
          <w:ilvl w:val="0"/>
          <w:numId w:val="10"/>
        </w:numPr>
        <w:shd w:val="clear" w:color="auto" w:fill="auto"/>
        <w:tabs>
          <w:tab w:val="left" w:pos="1728"/>
        </w:tabs>
        <w:spacing w:line="298" w:lineRule="exact"/>
        <w:ind w:left="720" w:right="567" w:firstLine="720"/>
      </w:pPr>
      <w:r>
        <w:t>приобретет понимание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136E35" w:rsidRDefault="00B22ECB" w:rsidP="00466F9A">
      <w:pPr>
        <w:pStyle w:val="a3"/>
        <w:numPr>
          <w:ilvl w:val="0"/>
          <w:numId w:val="10"/>
        </w:numPr>
        <w:shd w:val="clear" w:color="auto" w:fill="auto"/>
        <w:tabs>
          <w:tab w:val="left" w:pos="1733"/>
        </w:tabs>
        <w:spacing w:line="298" w:lineRule="exact"/>
        <w:ind w:left="720" w:right="567" w:firstLine="720"/>
      </w:pPr>
      <w:r>
        <w:t>осозна</w:t>
      </w:r>
      <w:r w:rsidR="00136E35">
        <w:t>ет знач</w:t>
      </w:r>
      <w:r>
        <w:t>имость чтения на родном языке дл</w:t>
      </w:r>
      <w:r w:rsidR="00136E35">
        <w:t>я личного развития; сформируется представление о мире, национальной истории и культуре, первоначальных этических представлений, понятий о добре и зле, нравственности; сформируется потребность в систематическом чтении на родном языке как средстве познания себя и мира; обеспечение культурной самоидентификации;</w:t>
      </w:r>
    </w:p>
    <w:p w:rsidR="00136E35" w:rsidRDefault="00136E35" w:rsidP="00466F9A">
      <w:pPr>
        <w:pStyle w:val="a3"/>
        <w:numPr>
          <w:ilvl w:val="0"/>
          <w:numId w:val="10"/>
        </w:numPr>
        <w:shd w:val="clear" w:color="auto" w:fill="auto"/>
        <w:tabs>
          <w:tab w:val="left" w:pos="1723"/>
        </w:tabs>
        <w:spacing w:line="298" w:lineRule="exact"/>
        <w:ind w:left="720" w:right="567" w:firstLine="720"/>
      </w:pPr>
      <w:r>
        <w:t>научится использовать разные виды чтения (ознакомительное, изучающее, выборочное, поисковое); приобретет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136E35" w:rsidRDefault="00136E35" w:rsidP="00466F9A">
      <w:pPr>
        <w:pStyle w:val="a3"/>
        <w:numPr>
          <w:ilvl w:val="0"/>
          <w:numId w:val="10"/>
        </w:numPr>
        <w:shd w:val="clear" w:color="auto" w:fill="auto"/>
        <w:tabs>
          <w:tab w:val="left" w:pos="1728"/>
        </w:tabs>
        <w:spacing w:line="298" w:lineRule="exact"/>
        <w:ind w:left="720" w:right="567" w:firstLine="720"/>
      </w:pPr>
      <w:r>
        <w:t>достигнет необходимого для продолжения образования уровня читательской компетентности, общего речевого развития, то есть овладеет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136E35" w:rsidRDefault="00136E35" w:rsidP="00466F9A">
      <w:pPr>
        <w:pStyle w:val="a3"/>
        <w:shd w:val="clear" w:color="auto" w:fill="auto"/>
        <w:spacing w:line="298" w:lineRule="exact"/>
        <w:ind w:left="720" w:right="567" w:firstLine="720"/>
      </w:pPr>
      <w:r>
        <w:t>• осознает коммуникативно-эстетические возможности родного языка на основе изучения выдающихся произведений культуры своего народа, приобретет умение самостоятельно выбирать интересующую литературу; пользов</w:t>
      </w:r>
      <w:r w:rsidR="00B22ECB">
        <w:t>аться справочными источниками дл</w:t>
      </w:r>
      <w:r>
        <w:t>я понимания и получения дополнительной информации.</w:t>
      </w:r>
    </w:p>
    <w:p w:rsidR="00B22ECB" w:rsidRDefault="00136E35" w:rsidP="00466F9A">
      <w:pPr>
        <w:pStyle w:val="a3"/>
        <w:shd w:val="clear" w:color="auto" w:fill="auto"/>
        <w:spacing w:line="298" w:lineRule="exact"/>
        <w:ind w:left="20" w:right="567" w:firstLine="2560"/>
        <w:rPr>
          <w:rStyle w:val="300"/>
        </w:rPr>
      </w:pPr>
      <w:r>
        <w:rPr>
          <w:rStyle w:val="300"/>
        </w:rPr>
        <w:t>1.2.2.5. Иностранный язык (английский)</w:t>
      </w:r>
      <w:r w:rsidR="00B22ECB">
        <w:rPr>
          <w:rStyle w:val="300"/>
        </w:rPr>
        <w:t>.</w:t>
      </w:r>
    </w:p>
    <w:p w:rsidR="00136E35" w:rsidRDefault="00136E35" w:rsidP="00466F9A">
      <w:pPr>
        <w:pStyle w:val="a3"/>
        <w:shd w:val="clear" w:color="auto" w:fill="auto"/>
        <w:spacing w:line="298" w:lineRule="exact"/>
        <w:ind w:left="20" w:right="567" w:firstLine="688"/>
      </w:pPr>
      <w:r>
        <w:rPr>
          <w:rStyle w:val="300"/>
        </w:rPr>
        <w:t xml:space="preserve"> </w:t>
      </w:r>
      <w:r>
        <w:t>В результате изучения иностранного языка на ступени начального общего образования учащиеся:</w:t>
      </w:r>
    </w:p>
    <w:p w:rsidR="00136E35" w:rsidRDefault="00136E35" w:rsidP="00466F9A">
      <w:pPr>
        <w:pStyle w:val="a3"/>
        <w:numPr>
          <w:ilvl w:val="0"/>
          <w:numId w:val="10"/>
        </w:numPr>
        <w:shd w:val="clear" w:color="auto" w:fill="auto"/>
        <w:tabs>
          <w:tab w:val="left" w:pos="918"/>
        </w:tabs>
        <w:spacing w:line="298" w:lineRule="exact"/>
        <w:ind w:left="20" w:right="567" w:firstLine="720"/>
      </w:pPr>
      <w:r>
        <w:t>приобретут начальные навыки общения в устной и письменной форме с носителями иностранного языка на основе своих речевых возможностей и потребностей; освоят правила речевого и неречевого поведения;</w:t>
      </w:r>
    </w:p>
    <w:p w:rsidR="00136E35" w:rsidRDefault="00136E35" w:rsidP="00466F9A">
      <w:pPr>
        <w:pStyle w:val="a3"/>
        <w:numPr>
          <w:ilvl w:val="0"/>
          <w:numId w:val="10"/>
        </w:numPr>
        <w:shd w:val="clear" w:color="auto" w:fill="auto"/>
        <w:tabs>
          <w:tab w:val="left" w:pos="956"/>
        </w:tabs>
        <w:spacing w:line="298" w:lineRule="exact"/>
        <w:ind w:left="20" w:right="567" w:firstLine="720"/>
      </w:pPr>
      <w:r>
        <w:t>освоят начальные лингвистические</w:t>
      </w:r>
      <w:r w:rsidR="00B22ECB">
        <w:t xml:space="preserve"> представления, необходимые дл</w:t>
      </w:r>
      <w:r>
        <w:t>я овладения на элементарном уровне устной и письменной речи на иностранном языке, расширят лингвистический кругозор;</w:t>
      </w:r>
    </w:p>
    <w:p w:rsidR="00136E35" w:rsidRDefault="00136E35" w:rsidP="00466F9A">
      <w:pPr>
        <w:pStyle w:val="a3"/>
        <w:numPr>
          <w:ilvl w:val="0"/>
          <w:numId w:val="10"/>
        </w:numPr>
        <w:shd w:val="clear" w:color="auto" w:fill="auto"/>
        <w:tabs>
          <w:tab w:val="left" w:pos="903"/>
        </w:tabs>
        <w:spacing w:line="298" w:lineRule="exact"/>
        <w:ind w:left="20" w:right="567" w:firstLine="720"/>
      </w:pPr>
      <w:r>
        <w:t>сформируют дружелюбное отношение и толерантность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136E35" w:rsidRDefault="00136E35" w:rsidP="00466F9A">
      <w:pPr>
        <w:pStyle w:val="61"/>
        <w:shd w:val="clear" w:color="auto" w:fill="auto"/>
        <w:spacing w:before="0" w:line="298" w:lineRule="exact"/>
        <w:ind w:left="720" w:right="567"/>
        <w:jc w:val="both"/>
      </w:pPr>
      <w:r>
        <w:t xml:space="preserve">Коммуникативные умения. Говорение </w:t>
      </w:r>
      <w:r>
        <w:rPr>
          <w:rStyle w:val="610"/>
        </w:rPr>
        <w:t>Выпускник научится:</w:t>
      </w:r>
    </w:p>
    <w:p w:rsidR="00136E35" w:rsidRDefault="00136E35" w:rsidP="00466F9A">
      <w:pPr>
        <w:pStyle w:val="a3"/>
        <w:numPr>
          <w:ilvl w:val="0"/>
          <w:numId w:val="10"/>
        </w:numPr>
        <w:shd w:val="clear" w:color="auto" w:fill="auto"/>
        <w:tabs>
          <w:tab w:val="left" w:pos="908"/>
        </w:tabs>
        <w:spacing w:line="298" w:lineRule="exact"/>
        <w:ind w:left="20" w:right="567" w:firstLine="720"/>
      </w:pPr>
      <w:r>
        <w:t>участвовать в элементарных диалогах (этикетном, диалоге-расспросе, диалоге- побуждении), соблюдая нормы речевого этикета, принятые в англоязычных странах;</w:t>
      </w:r>
    </w:p>
    <w:p w:rsidR="00136E35" w:rsidRDefault="00136E35" w:rsidP="00466F9A">
      <w:pPr>
        <w:pStyle w:val="a3"/>
        <w:numPr>
          <w:ilvl w:val="0"/>
          <w:numId w:val="10"/>
        </w:numPr>
        <w:shd w:val="clear" w:color="auto" w:fill="auto"/>
        <w:tabs>
          <w:tab w:val="left" w:pos="894"/>
        </w:tabs>
        <w:spacing w:line="298" w:lineRule="exact"/>
        <w:ind w:left="20" w:right="567" w:firstLine="720"/>
      </w:pPr>
      <w:r>
        <w:t>составлять небольшое описание предмета, картинки, персонажа;</w:t>
      </w:r>
    </w:p>
    <w:p w:rsidR="00136E35" w:rsidRDefault="00136E35" w:rsidP="00466F9A">
      <w:pPr>
        <w:pStyle w:val="a3"/>
        <w:numPr>
          <w:ilvl w:val="0"/>
          <w:numId w:val="10"/>
        </w:numPr>
        <w:shd w:val="clear" w:color="auto" w:fill="auto"/>
        <w:tabs>
          <w:tab w:val="left" w:pos="869"/>
        </w:tabs>
        <w:spacing w:line="298" w:lineRule="exact"/>
        <w:ind w:left="720" w:right="567" w:firstLine="0"/>
      </w:pPr>
      <w:r>
        <w:t>рассказывать о себе, своей семье, друге. Выпускник получит возможность научиться:</w:t>
      </w:r>
    </w:p>
    <w:p w:rsidR="00136E35" w:rsidRDefault="00136E35" w:rsidP="00466F9A">
      <w:pPr>
        <w:pStyle w:val="a3"/>
        <w:numPr>
          <w:ilvl w:val="0"/>
          <w:numId w:val="10"/>
        </w:numPr>
        <w:shd w:val="clear" w:color="auto" w:fill="auto"/>
        <w:tabs>
          <w:tab w:val="left" w:pos="870"/>
        </w:tabs>
        <w:spacing w:line="298" w:lineRule="exact"/>
        <w:ind w:left="20" w:right="567" w:firstLine="720"/>
      </w:pPr>
      <w:r>
        <w:t>участвовать в элементарном диалоге, расспрашивая собеседника и отвечая на его вопросы;</w:t>
      </w:r>
    </w:p>
    <w:p w:rsidR="00136E35" w:rsidRDefault="00136E35" w:rsidP="00466F9A">
      <w:pPr>
        <w:pStyle w:val="a3"/>
        <w:numPr>
          <w:ilvl w:val="0"/>
          <w:numId w:val="10"/>
        </w:numPr>
        <w:shd w:val="clear" w:color="auto" w:fill="auto"/>
        <w:tabs>
          <w:tab w:val="left" w:pos="889"/>
        </w:tabs>
        <w:spacing w:line="298" w:lineRule="exact"/>
        <w:ind w:left="20" w:right="567" w:firstLine="720"/>
      </w:pPr>
      <w:r>
        <w:lastRenderedPageBreak/>
        <w:t>воспроизводить наизусть небольшие произведения детского фольклора;</w:t>
      </w:r>
    </w:p>
    <w:p w:rsidR="00136E35" w:rsidRDefault="00136E35" w:rsidP="00466F9A">
      <w:pPr>
        <w:pStyle w:val="a3"/>
        <w:numPr>
          <w:ilvl w:val="0"/>
          <w:numId w:val="10"/>
        </w:numPr>
        <w:shd w:val="clear" w:color="auto" w:fill="auto"/>
        <w:tabs>
          <w:tab w:val="left" w:pos="894"/>
        </w:tabs>
        <w:spacing w:line="298" w:lineRule="exact"/>
        <w:ind w:left="20" w:right="567" w:firstLine="720"/>
      </w:pPr>
      <w:r>
        <w:t>составлять краткую характеристику персонажа;</w:t>
      </w:r>
    </w:p>
    <w:p w:rsidR="00136E35" w:rsidRDefault="00136E35" w:rsidP="00466F9A">
      <w:pPr>
        <w:pStyle w:val="a3"/>
        <w:numPr>
          <w:ilvl w:val="0"/>
          <w:numId w:val="10"/>
        </w:numPr>
        <w:shd w:val="clear" w:color="auto" w:fill="auto"/>
        <w:tabs>
          <w:tab w:val="left" w:pos="878"/>
        </w:tabs>
        <w:spacing w:line="298" w:lineRule="exact"/>
        <w:ind w:left="720" w:right="567" w:firstLine="0"/>
      </w:pPr>
      <w:r>
        <w:t xml:space="preserve">кратко излагать содержание прочитанного текста. </w:t>
      </w:r>
      <w:r>
        <w:rPr>
          <w:rStyle w:val="300"/>
        </w:rPr>
        <w:t>Аудирование</w:t>
      </w:r>
    </w:p>
    <w:p w:rsidR="00136E35" w:rsidRDefault="00136E35" w:rsidP="00466F9A">
      <w:pPr>
        <w:pStyle w:val="a3"/>
        <w:shd w:val="clear" w:color="auto" w:fill="auto"/>
        <w:spacing w:line="298" w:lineRule="exact"/>
        <w:ind w:left="20" w:right="567" w:firstLine="720"/>
      </w:pPr>
      <w:r>
        <w:t>Выпускник научится:</w:t>
      </w:r>
    </w:p>
    <w:p w:rsidR="00136E35" w:rsidRDefault="00136E35" w:rsidP="00466F9A">
      <w:pPr>
        <w:pStyle w:val="a3"/>
        <w:numPr>
          <w:ilvl w:val="0"/>
          <w:numId w:val="10"/>
        </w:numPr>
        <w:shd w:val="clear" w:color="auto" w:fill="auto"/>
        <w:tabs>
          <w:tab w:val="left" w:pos="965"/>
        </w:tabs>
        <w:spacing w:line="298" w:lineRule="exact"/>
        <w:ind w:left="720" w:right="567" w:firstLine="0"/>
      </w:pPr>
      <w:r>
        <w:t>понимать на слух речь учителя и одноклассников при непосредственном общении и вербально/невербально реагировать на услышанное;</w:t>
      </w:r>
    </w:p>
    <w:p w:rsidR="00136E35" w:rsidRDefault="00136E35" w:rsidP="00466F9A">
      <w:pPr>
        <w:pStyle w:val="a3"/>
        <w:numPr>
          <w:ilvl w:val="0"/>
          <w:numId w:val="10"/>
        </w:numPr>
        <w:shd w:val="clear" w:color="auto" w:fill="auto"/>
        <w:tabs>
          <w:tab w:val="left" w:pos="979"/>
        </w:tabs>
        <w:spacing w:line="298" w:lineRule="exact"/>
        <w:ind w:left="720" w:right="567" w:firstLine="0"/>
      </w:pPr>
      <w:r>
        <w:t>воспринимать на слух в аудиозаписи основное содержание небольших сообщений, рассказов, сказок, построенных на знакомом языковом материале. Выпускник получит возможность научиться:</w:t>
      </w:r>
    </w:p>
    <w:p w:rsidR="00136E35" w:rsidRDefault="00136E35" w:rsidP="00466F9A">
      <w:pPr>
        <w:pStyle w:val="a3"/>
        <w:numPr>
          <w:ilvl w:val="0"/>
          <w:numId w:val="10"/>
        </w:numPr>
        <w:shd w:val="clear" w:color="auto" w:fill="auto"/>
        <w:tabs>
          <w:tab w:val="left" w:pos="888"/>
        </w:tabs>
        <w:spacing w:line="298" w:lineRule="exact"/>
        <w:ind w:left="720" w:right="567" w:firstLine="0"/>
      </w:pPr>
      <w:r>
        <w:t>воспринимать на слух аудиотекст и полностью понимать содержащуюся в нём информацию;</w:t>
      </w:r>
    </w:p>
    <w:p w:rsidR="00136E35" w:rsidRDefault="00136E35" w:rsidP="00466F9A">
      <w:pPr>
        <w:pStyle w:val="a3"/>
        <w:numPr>
          <w:ilvl w:val="0"/>
          <w:numId w:val="10"/>
        </w:numPr>
        <w:shd w:val="clear" w:color="auto" w:fill="auto"/>
        <w:tabs>
          <w:tab w:val="left" w:pos="888"/>
        </w:tabs>
        <w:spacing w:line="298" w:lineRule="exact"/>
        <w:ind w:left="720" w:right="567" w:firstLine="0"/>
      </w:pPr>
      <w:r>
        <w:t>использовать контекстуальную или языковую догадку при восприятии на слух текстов, содержащих некоторые незнакомые слова.</w:t>
      </w:r>
    </w:p>
    <w:p w:rsidR="00136E35" w:rsidRDefault="00136E35" w:rsidP="00466F9A">
      <w:pPr>
        <w:pStyle w:val="13"/>
        <w:keepNext/>
        <w:keepLines/>
        <w:shd w:val="clear" w:color="auto" w:fill="auto"/>
        <w:ind w:left="20" w:right="567" w:firstLine="720"/>
        <w:jc w:val="both"/>
      </w:pPr>
      <w:bookmarkStart w:id="37" w:name="bookmark36"/>
      <w:r>
        <w:t>Чтение</w:t>
      </w:r>
      <w:bookmarkEnd w:id="37"/>
    </w:p>
    <w:p w:rsidR="00136E35" w:rsidRDefault="00136E35" w:rsidP="00466F9A">
      <w:pPr>
        <w:pStyle w:val="a3"/>
        <w:shd w:val="clear" w:color="auto" w:fill="auto"/>
        <w:spacing w:line="298" w:lineRule="exact"/>
        <w:ind w:left="20" w:right="567" w:firstLine="720"/>
      </w:pPr>
      <w:r>
        <w:t>Выпускник научится:</w:t>
      </w:r>
    </w:p>
    <w:p w:rsidR="00136E35" w:rsidRDefault="00136E35" w:rsidP="00466F9A">
      <w:pPr>
        <w:pStyle w:val="a3"/>
        <w:numPr>
          <w:ilvl w:val="0"/>
          <w:numId w:val="10"/>
        </w:numPr>
        <w:shd w:val="clear" w:color="auto" w:fill="auto"/>
        <w:tabs>
          <w:tab w:val="left" w:pos="894"/>
        </w:tabs>
        <w:spacing w:line="298" w:lineRule="exact"/>
        <w:ind w:left="20" w:right="567" w:firstLine="720"/>
      </w:pPr>
      <w:r>
        <w:t>соотносить графический образ английского слова с его звуковым образом;</w:t>
      </w:r>
    </w:p>
    <w:p w:rsidR="00136E35" w:rsidRDefault="00136E35" w:rsidP="00466F9A">
      <w:pPr>
        <w:pStyle w:val="a3"/>
        <w:numPr>
          <w:ilvl w:val="0"/>
          <w:numId w:val="10"/>
        </w:numPr>
        <w:shd w:val="clear" w:color="auto" w:fill="auto"/>
        <w:tabs>
          <w:tab w:val="left" w:pos="874"/>
        </w:tabs>
        <w:spacing w:line="298" w:lineRule="exact"/>
        <w:ind w:left="20" w:right="567" w:firstLine="720"/>
      </w:pPr>
      <w:r>
        <w:t>читать вслух небольшой текст, построенный на изученном языковом материале, соблюдая правила произношения и соответствующую интонацию;</w:t>
      </w:r>
    </w:p>
    <w:p w:rsidR="00136E35" w:rsidRDefault="00136E35" w:rsidP="00466F9A">
      <w:pPr>
        <w:pStyle w:val="a3"/>
        <w:numPr>
          <w:ilvl w:val="0"/>
          <w:numId w:val="10"/>
        </w:numPr>
        <w:shd w:val="clear" w:color="auto" w:fill="auto"/>
        <w:tabs>
          <w:tab w:val="left" w:pos="884"/>
        </w:tabs>
        <w:spacing w:line="298" w:lineRule="exact"/>
        <w:ind w:left="20" w:right="567" w:firstLine="720"/>
      </w:pPr>
      <w:r>
        <w:t>читать про себя и понимать содержание небольшого текста, построенного на изученном языковом материале;</w:t>
      </w:r>
    </w:p>
    <w:p w:rsidR="00136E35" w:rsidRDefault="00136E35" w:rsidP="00466F9A">
      <w:pPr>
        <w:pStyle w:val="a3"/>
        <w:numPr>
          <w:ilvl w:val="0"/>
          <w:numId w:val="10"/>
        </w:numPr>
        <w:shd w:val="clear" w:color="auto" w:fill="auto"/>
        <w:tabs>
          <w:tab w:val="left" w:pos="874"/>
        </w:tabs>
        <w:spacing w:line="298" w:lineRule="exact"/>
        <w:ind w:left="720" w:right="567" w:firstLine="0"/>
      </w:pPr>
      <w:r>
        <w:t>читать про себя и находить необходимую информацию. Выпускник получит возможность научиться:</w:t>
      </w:r>
    </w:p>
    <w:p w:rsidR="00136E35" w:rsidRDefault="00136E35" w:rsidP="00466F9A">
      <w:pPr>
        <w:pStyle w:val="a3"/>
        <w:numPr>
          <w:ilvl w:val="0"/>
          <w:numId w:val="10"/>
        </w:numPr>
        <w:shd w:val="clear" w:color="auto" w:fill="auto"/>
        <w:tabs>
          <w:tab w:val="left" w:pos="889"/>
        </w:tabs>
        <w:spacing w:line="298" w:lineRule="exact"/>
        <w:ind w:left="20" w:right="567" w:firstLine="720"/>
      </w:pPr>
      <w:r>
        <w:t>догадываться о значении незнакомых слов по контексту;</w:t>
      </w:r>
    </w:p>
    <w:p w:rsidR="00136E35" w:rsidRDefault="00136E35" w:rsidP="00466F9A">
      <w:pPr>
        <w:pStyle w:val="a3"/>
        <w:numPr>
          <w:ilvl w:val="0"/>
          <w:numId w:val="10"/>
        </w:numPr>
        <w:shd w:val="clear" w:color="auto" w:fill="auto"/>
        <w:tabs>
          <w:tab w:val="left" w:pos="878"/>
        </w:tabs>
        <w:spacing w:line="298" w:lineRule="exact"/>
        <w:ind w:right="567" w:firstLine="720"/>
      </w:pPr>
      <w:r>
        <w:t>не обращать внимания на незнакомые слова, не мешающие понимать основное содержание текста.</w:t>
      </w:r>
    </w:p>
    <w:p w:rsidR="00136E35" w:rsidRDefault="00136E35" w:rsidP="00466F9A">
      <w:pPr>
        <w:pStyle w:val="13"/>
        <w:keepNext/>
        <w:keepLines/>
        <w:shd w:val="clear" w:color="auto" w:fill="auto"/>
        <w:ind w:left="720" w:right="567" w:firstLine="0"/>
        <w:jc w:val="both"/>
      </w:pPr>
      <w:bookmarkStart w:id="38" w:name="bookmark37"/>
      <w:r>
        <w:t>Письмо</w:t>
      </w:r>
      <w:bookmarkEnd w:id="38"/>
    </w:p>
    <w:p w:rsidR="00136E35" w:rsidRDefault="00136E35" w:rsidP="00466F9A">
      <w:pPr>
        <w:pStyle w:val="a3"/>
        <w:shd w:val="clear" w:color="auto" w:fill="auto"/>
        <w:spacing w:line="298" w:lineRule="exact"/>
        <w:ind w:left="720" w:right="567" w:firstLine="0"/>
      </w:pPr>
      <w:r>
        <w:t>Выпускник научится:</w:t>
      </w:r>
    </w:p>
    <w:p w:rsidR="00136E35" w:rsidRDefault="00136E35" w:rsidP="00466F9A">
      <w:pPr>
        <w:pStyle w:val="a3"/>
        <w:numPr>
          <w:ilvl w:val="0"/>
          <w:numId w:val="10"/>
        </w:numPr>
        <w:shd w:val="clear" w:color="auto" w:fill="auto"/>
        <w:tabs>
          <w:tab w:val="left" w:pos="869"/>
        </w:tabs>
        <w:spacing w:line="298" w:lineRule="exact"/>
        <w:ind w:left="720" w:right="567" w:firstLine="0"/>
      </w:pPr>
      <w:r>
        <w:t>выписывать из текста слова, словосочетания, простые предложения;</w:t>
      </w:r>
    </w:p>
    <w:p w:rsidR="00136E35" w:rsidRDefault="00136E35" w:rsidP="00466F9A">
      <w:pPr>
        <w:pStyle w:val="a3"/>
        <w:numPr>
          <w:ilvl w:val="0"/>
          <w:numId w:val="10"/>
        </w:numPr>
        <w:shd w:val="clear" w:color="auto" w:fill="auto"/>
        <w:tabs>
          <w:tab w:val="left" w:pos="869"/>
        </w:tabs>
        <w:spacing w:line="298" w:lineRule="exact"/>
        <w:ind w:right="567" w:firstLine="720"/>
      </w:pPr>
      <w:r>
        <w:t>писать поздравительную открытку с Новым годом, Рождеством, днём рождения (с опорой на образец);</w:t>
      </w:r>
    </w:p>
    <w:p w:rsidR="00136E35" w:rsidRDefault="00136E35" w:rsidP="00466F9A">
      <w:pPr>
        <w:pStyle w:val="a3"/>
        <w:numPr>
          <w:ilvl w:val="0"/>
          <w:numId w:val="10"/>
        </w:numPr>
        <w:shd w:val="clear" w:color="auto" w:fill="auto"/>
        <w:tabs>
          <w:tab w:val="left" w:pos="874"/>
        </w:tabs>
        <w:spacing w:line="298" w:lineRule="exact"/>
        <w:ind w:left="720" w:right="567" w:firstLine="0"/>
      </w:pPr>
      <w:r>
        <w:t>писать краткое письмо зарубежному другу (с опорой на образец). Выпускник получит возможность научиться:</w:t>
      </w:r>
    </w:p>
    <w:p w:rsidR="00136E35" w:rsidRDefault="00136E35" w:rsidP="00466F9A">
      <w:pPr>
        <w:pStyle w:val="a3"/>
        <w:numPr>
          <w:ilvl w:val="0"/>
          <w:numId w:val="10"/>
        </w:numPr>
        <w:shd w:val="clear" w:color="auto" w:fill="auto"/>
        <w:tabs>
          <w:tab w:val="left" w:pos="878"/>
        </w:tabs>
        <w:spacing w:line="298" w:lineRule="exact"/>
        <w:ind w:left="720" w:right="567" w:firstLine="0"/>
      </w:pPr>
      <w:r>
        <w:t>в письменной форме кратко отвечать на вопросы к тексту;</w:t>
      </w:r>
    </w:p>
    <w:p w:rsidR="00136E35" w:rsidRDefault="00136E35" w:rsidP="00466F9A">
      <w:pPr>
        <w:pStyle w:val="a3"/>
        <w:numPr>
          <w:ilvl w:val="0"/>
          <w:numId w:val="10"/>
        </w:numPr>
        <w:shd w:val="clear" w:color="auto" w:fill="auto"/>
        <w:tabs>
          <w:tab w:val="left" w:pos="883"/>
        </w:tabs>
        <w:spacing w:line="298" w:lineRule="exact"/>
        <w:ind w:left="720" w:right="567" w:firstLine="0"/>
      </w:pPr>
      <w:r>
        <w:t>составлять рассказ в письменной форме по плану/ключевым словам;</w:t>
      </w:r>
    </w:p>
    <w:p w:rsidR="00136E35" w:rsidRDefault="00136E35" w:rsidP="00466F9A">
      <w:pPr>
        <w:pStyle w:val="a3"/>
        <w:numPr>
          <w:ilvl w:val="0"/>
          <w:numId w:val="10"/>
        </w:numPr>
        <w:shd w:val="clear" w:color="auto" w:fill="auto"/>
        <w:tabs>
          <w:tab w:val="left" w:pos="878"/>
        </w:tabs>
        <w:spacing w:line="298" w:lineRule="exact"/>
        <w:ind w:left="720" w:right="567" w:firstLine="0"/>
      </w:pPr>
      <w:r>
        <w:t>заполнять простую анкету;</w:t>
      </w:r>
    </w:p>
    <w:p w:rsidR="00136E35" w:rsidRDefault="00136E35" w:rsidP="00466F9A">
      <w:pPr>
        <w:pStyle w:val="a3"/>
        <w:numPr>
          <w:ilvl w:val="0"/>
          <w:numId w:val="10"/>
        </w:numPr>
        <w:shd w:val="clear" w:color="auto" w:fill="auto"/>
        <w:tabs>
          <w:tab w:val="left" w:pos="869"/>
        </w:tabs>
        <w:spacing w:line="298" w:lineRule="exact"/>
        <w:ind w:right="567" w:firstLine="720"/>
      </w:pPr>
      <w:r>
        <w:t>правильно оформлять конверт, сервисные поля в системе электронной почты (адрес, тема сообщения).</w:t>
      </w:r>
    </w:p>
    <w:p w:rsidR="00136E35" w:rsidRDefault="00136E35" w:rsidP="00466F9A">
      <w:pPr>
        <w:pStyle w:val="13"/>
        <w:keepNext/>
        <w:keepLines/>
        <w:shd w:val="clear" w:color="auto" w:fill="auto"/>
        <w:ind w:right="567" w:firstLine="720"/>
        <w:jc w:val="both"/>
      </w:pPr>
      <w:bookmarkStart w:id="39" w:name="bookmark38"/>
      <w:r>
        <w:t>Языковые средства и навыки оперирования ими. Графика, каллиграфия, орфография</w:t>
      </w:r>
      <w:bookmarkEnd w:id="39"/>
    </w:p>
    <w:p w:rsidR="00136E35" w:rsidRDefault="00136E35" w:rsidP="00466F9A">
      <w:pPr>
        <w:pStyle w:val="a3"/>
        <w:shd w:val="clear" w:color="auto" w:fill="auto"/>
        <w:spacing w:line="298" w:lineRule="exact"/>
        <w:ind w:left="720" w:right="567" w:firstLine="0"/>
      </w:pPr>
      <w:r>
        <w:t>Выпускник научится:</w:t>
      </w:r>
    </w:p>
    <w:p w:rsidR="00136E35" w:rsidRDefault="00136E35" w:rsidP="00466F9A">
      <w:pPr>
        <w:pStyle w:val="a3"/>
        <w:shd w:val="clear" w:color="auto" w:fill="auto"/>
        <w:spacing w:line="298" w:lineRule="exact"/>
        <w:ind w:right="567" w:firstLine="720"/>
      </w:pPr>
      <w:r>
        <w:t>•воспроизводить графически и каллиграфически корректно все буквы английского алфавита (полупечатное написание букв, буквосочетаний, слов);</w:t>
      </w:r>
    </w:p>
    <w:p w:rsidR="00136E35" w:rsidRDefault="00136E35" w:rsidP="00466F9A">
      <w:pPr>
        <w:pStyle w:val="a3"/>
        <w:numPr>
          <w:ilvl w:val="0"/>
          <w:numId w:val="10"/>
        </w:numPr>
        <w:shd w:val="clear" w:color="auto" w:fill="auto"/>
        <w:tabs>
          <w:tab w:val="left" w:pos="874"/>
        </w:tabs>
        <w:spacing w:line="298" w:lineRule="exact"/>
        <w:ind w:left="720" w:right="567" w:firstLine="0"/>
      </w:pPr>
      <w:r>
        <w:t>пользоваться английским алфавитом, знать последовательность букв в нём;</w:t>
      </w:r>
    </w:p>
    <w:p w:rsidR="00136E35" w:rsidRDefault="00136E35" w:rsidP="00466F9A">
      <w:pPr>
        <w:pStyle w:val="a3"/>
        <w:numPr>
          <w:ilvl w:val="0"/>
          <w:numId w:val="10"/>
        </w:numPr>
        <w:shd w:val="clear" w:color="auto" w:fill="auto"/>
        <w:tabs>
          <w:tab w:val="left" w:pos="878"/>
        </w:tabs>
        <w:spacing w:line="298" w:lineRule="exact"/>
        <w:ind w:left="720" w:right="567" w:firstLine="0"/>
      </w:pPr>
      <w:r>
        <w:t>списывать текст;</w:t>
      </w:r>
    </w:p>
    <w:p w:rsidR="00136E35" w:rsidRDefault="00136E35" w:rsidP="00466F9A">
      <w:pPr>
        <w:pStyle w:val="a3"/>
        <w:numPr>
          <w:ilvl w:val="0"/>
          <w:numId w:val="10"/>
        </w:numPr>
        <w:shd w:val="clear" w:color="auto" w:fill="auto"/>
        <w:tabs>
          <w:tab w:val="left" w:pos="874"/>
        </w:tabs>
        <w:spacing w:line="298" w:lineRule="exact"/>
        <w:ind w:left="720" w:right="567" w:firstLine="0"/>
      </w:pPr>
      <w:r>
        <w:t>восстанавливать слово в соответствии с решаемой учебной задачей;</w:t>
      </w:r>
    </w:p>
    <w:p w:rsidR="00136E35" w:rsidRDefault="00136E35" w:rsidP="00466F9A">
      <w:pPr>
        <w:pStyle w:val="a3"/>
        <w:numPr>
          <w:ilvl w:val="0"/>
          <w:numId w:val="10"/>
        </w:numPr>
        <w:shd w:val="clear" w:color="auto" w:fill="auto"/>
        <w:tabs>
          <w:tab w:val="left" w:pos="874"/>
        </w:tabs>
        <w:spacing w:line="298" w:lineRule="exact"/>
        <w:ind w:right="567" w:firstLine="720"/>
      </w:pPr>
      <w:r>
        <w:t>применять основные правила чтения и орфографии, читать и писать изученные слова английского языка;</w:t>
      </w:r>
    </w:p>
    <w:p w:rsidR="00136E35" w:rsidRDefault="00136E35" w:rsidP="00466F9A">
      <w:pPr>
        <w:pStyle w:val="a3"/>
        <w:numPr>
          <w:ilvl w:val="0"/>
          <w:numId w:val="10"/>
        </w:numPr>
        <w:shd w:val="clear" w:color="auto" w:fill="auto"/>
        <w:tabs>
          <w:tab w:val="left" w:pos="878"/>
        </w:tabs>
        <w:spacing w:line="298" w:lineRule="exact"/>
        <w:ind w:left="720" w:right="567" w:firstLine="0"/>
      </w:pPr>
      <w:r>
        <w:lastRenderedPageBreak/>
        <w:t>отличать буквы от знаков транскрипции. Выпускник получит возможность научиться:</w:t>
      </w:r>
    </w:p>
    <w:p w:rsidR="00136E35" w:rsidRDefault="00136E35" w:rsidP="00466F9A">
      <w:pPr>
        <w:pStyle w:val="a3"/>
        <w:shd w:val="clear" w:color="auto" w:fill="auto"/>
        <w:spacing w:line="298" w:lineRule="exact"/>
        <w:ind w:right="567" w:firstLine="720"/>
      </w:pPr>
      <w:r>
        <w:t>•сравнивать и анализировать буквосочетания английского языка и их транскрипцию;</w:t>
      </w:r>
    </w:p>
    <w:p w:rsidR="00136E35" w:rsidRDefault="00136E35" w:rsidP="00466F9A">
      <w:pPr>
        <w:pStyle w:val="a3"/>
        <w:numPr>
          <w:ilvl w:val="0"/>
          <w:numId w:val="10"/>
        </w:numPr>
        <w:shd w:val="clear" w:color="auto" w:fill="auto"/>
        <w:tabs>
          <w:tab w:val="left" w:pos="859"/>
        </w:tabs>
        <w:spacing w:line="298" w:lineRule="exact"/>
        <w:ind w:left="720" w:right="567" w:firstLine="0"/>
      </w:pPr>
      <w:r>
        <w:t>группировать слова в соответствии с изученными правилами чтения;</w:t>
      </w:r>
    </w:p>
    <w:p w:rsidR="00136E35" w:rsidRDefault="00136E35" w:rsidP="00466F9A">
      <w:pPr>
        <w:pStyle w:val="a3"/>
        <w:numPr>
          <w:ilvl w:val="0"/>
          <w:numId w:val="10"/>
        </w:numPr>
        <w:shd w:val="clear" w:color="auto" w:fill="auto"/>
        <w:tabs>
          <w:tab w:val="left" w:pos="850"/>
        </w:tabs>
        <w:spacing w:line="298" w:lineRule="exact"/>
        <w:ind w:left="720" w:right="567" w:firstLine="0"/>
      </w:pPr>
      <w:r>
        <w:t>уточнять написание слова по словарю;</w:t>
      </w:r>
    </w:p>
    <w:p w:rsidR="00136E35" w:rsidRDefault="00136E35" w:rsidP="00466F9A">
      <w:pPr>
        <w:pStyle w:val="a3"/>
        <w:numPr>
          <w:ilvl w:val="0"/>
          <w:numId w:val="10"/>
        </w:numPr>
        <w:shd w:val="clear" w:color="auto" w:fill="auto"/>
        <w:tabs>
          <w:tab w:val="left" w:pos="1037"/>
        </w:tabs>
        <w:spacing w:line="298" w:lineRule="exact"/>
        <w:ind w:right="567" w:firstLine="720"/>
      </w:pPr>
      <w:r>
        <w:t>использовать экранный перевод отдельных слов (с русского языка на иностранный язык и обратно).</w:t>
      </w:r>
    </w:p>
    <w:p w:rsidR="00136E35" w:rsidRDefault="00136E35" w:rsidP="00466F9A">
      <w:pPr>
        <w:pStyle w:val="61"/>
        <w:shd w:val="clear" w:color="auto" w:fill="auto"/>
        <w:spacing w:before="0" w:line="298" w:lineRule="exact"/>
        <w:ind w:left="720" w:right="567"/>
        <w:jc w:val="both"/>
      </w:pPr>
      <w:r>
        <w:t xml:space="preserve">Фонетическая сторона речи </w:t>
      </w:r>
      <w:r>
        <w:rPr>
          <w:rStyle w:val="69"/>
        </w:rPr>
        <w:t>Выпускник научится:</w:t>
      </w:r>
    </w:p>
    <w:p w:rsidR="00136E35" w:rsidRDefault="00136E35" w:rsidP="00466F9A">
      <w:pPr>
        <w:pStyle w:val="a3"/>
        <w:numPr>
          <w:ilvl w:val="0"/>
          <w:numId w:val="10"/>
        </w:numPr>
        <w:shd w:val="clear" w:color="auto" w:fill="auto"/>
        <w:tabs>
          <w:tab w:val="left" w:pos="859"/>
        </w:tabs>
        <w:spacing w:line="298" w:lineRule="exact"/>
        <w:ind w:right="567" w:firstLine="720"/>
      </w:pPr>
      <w:r>
        <w:t>различать на слух и адекватно произносить все звуки английского языка, соблюдая нормы произношения звуков;</w:t>
      </w:r>
    </w:p>
    <w:p w:rsidR="00136E35" w:rsidRDefault="00136E35" w:rsidP="00466F9A">
      <w:pPr>
        <w:pStyle w:val="a3"/>
        <w:numPr>
          <w:ilvl w:val="0"/>
          <w:numId w:val="10"/>
        </w:numPr>
        <w:shd w:val="clear" w:color="auto" w:fill="auto"/>
        <w:tabs>
          <w:tab w:val="left" w:pos="878"/>
        </w:tabs>
        <w:spacing w:line="298" w:lineRule="exact"/>
        <w:ind w:left="720" w:right="567" w:firstLine="0"/>
      </w:pPr>
      <w:r>
        <w:t>соблюдать правильное ударение в изолированном слове, фразе;</w:t>
      </w:r>
    </w:p>
    <w:p w:rsidR="00136E35" w:rsidRDefault="00136E35" w:rsidP="00466F9A">
      <w:pPr>
        <w:pStyle w:val="a3"/>
        <w:numPr>
          <w:ilvl w:val="0"/>
          <w:numId w:val="10"/>
        </w:numPr>
        <w:shd w:val="clear" w:color="auto" w:fill="auto"/>
        <w:tabs>
          <w:tab w:val="left" w:pos="869"/>
        </w:tabs>
        <w:spacing w:line="298" w:lineRule="exact"/>
        <w:ind w:left="720" w:right="567" w:firstLine="0"/>
      </w:pPr>
      <w:r>
        <w:t>различать коммуникативные типы предложений по интонации;</w:t>
      </w:r>
    </w:p>
    <w:p w:rsidR="00136E35" w:rsidRDefault="00136E35" w:rsidP="00466F9A">
      <w:pPr>
        <w:pStyle w:val="a3"/>
        <w:numPr>
          <w:ilvl w:val="0"/>
          <w:numId w:val="10"/>
        </w:numPr>
        <w:shd w:val="clear" w:color="auto" w:fill="auto"/>
        <w:tabs>
          <w:tab w:val="left" w:pos="1416"/>
        </w:tabs>
        <w:spacing w:line="298" w:lineRule="exact"/>
        <w:ind w:right="567" w:firstLine="720"/>
      </w:pPr>
      <w:r>
        <w:t>корректно произносить предложения с точки зрения их ритмико- интонационных особенностей.</w:t>
      </w:r>
    </w:p>
    <w:p w:rsidR="00136E35" w:rsidRDefault="00136E35" w:rsidP="00466F9A">
      <w:pPr>
        <w:pStyle w:val="a3"/>
        <w:shd w:val="clear" w:color="auto" w:fill="auto"/>
        <w:spacing w:line="298" w:lineRule="exact"/>
        <w:ind w:left="720" w:right="567" w:firstLine="0"/>
      </w:pPr>
      <w:r>
        <w:t>Выпускник получит возможность научиться:</w:t>
      </w:r>
    </w:p>
    <w:p w:rsidR="00136E35" w:rsidRDefault="00136E35" w:rsidP="00466F9A">
      <w:pPr>
        <w:pStyle w:val="a3"/>
        <w:numPr>
          <w:ilvl w:val="0"/>
          <w:numId w:val="10"/>
        </w:numPr>
        <w:shd w:val="clear" w:color="auto" w:fill="auto"/>
        <w:tabs>
          <w:tab w:val="left" w:pos="859"/>
        </w:tabs>
        <w:spacing w:line="298" w:lineRule="exact"/>
        <w:ind w:left="720" w:right="567" w:firstLine="0"/>
      </w:pPr>
      <w:r>
        <w:t>распознавать связующее г в речи и уметь его использовать;</w:t>
      </w:r>
    </w:p>
    <w:p w:rsidR="00136E35" w:rsidRDefault="00136E35" w:rsidP="00466F9A">
      <w:pPr>
        <w:pStyle w:val="a3"/>
        <w:numPr>
          <w:ilvl w:val="0"/>
          <w:numId w:val="10"/>
        </w:numPr>
        <w:shd w:val="clear" w:color="auto" w:fill="auto"/>
        <w:tabs>
          <w:tab w:val="left" w:pos="869"/>
        </w:tabs>
        <w:spacing w:line="298" w:lineRule="exact"/>
        <w:ind w:left="720" w:right="567" w:firstLine="0"/>
      </w:pPr>
      <w:r>
        <w:t>соблюдать интонацию перечисления;</w:t>
      </w:r>
    </w:p>
    <w:p w:rsidR="00136E35" w:rsidRDefault="00136E35" w:rsidP="00466F9A">
      <w:pPr>
        <w:pStyle w:val="a3"/>
        <w:numPr>
          <w:ilvl w:val="0"/>
          <w:numId w:val="10"/>
        </w:numPr>
        <w:shd w:val="clear" w:color="auto" w:fill="auto"/>
        <w:tabs>
          <w:tab w:val="left" w:pos="970"/>
        </w:tabs>
        <w:spacing w:line="298" w:lineRule="exact"/>
        <w:ind w:right="567" w:firstLine="720"/>
      </w:pPr>
      <w:r>
        <w:t>соблюдать правило отсутствия ударения на служебных словах (артиклях, союзах, предлогах);</w:t>
      </w:r>
    </w:p>
    <w:p w:rsidR="00136E35" w:rsidRDefault="00136E35" w:rsidP="00466F9A">
      <w:pPr>
        <w:pStyle w:val="a3"/>
        <w:numPr>
          <w:ilvl w:val="0"/>
          <w:numId w:val="10"/>
        </w:numPr>
        <w:shd w:val="clear" w:color="auto" w:fill="auto"/>
        <w:tabs>
          <w:tab w:val="left" w:pos="869"/>
        </w:tabs>
        <w:spacing w:line="298" w:lineRule="exact"/>
        <w:ind w:left="720" w:right="567" w:firstLine="0"/>
      </w:pPr>
      <w:r>
        <w:t xml:space="preserve">читать изучаемые слова по транскрипции. </w:t>
      </w:r>
      <w:r>
        <w:rPr>
          <w:rStyle w:val="29"/>
        </w:rPr>
        <w:t xml:space="preserve">Лексическая сторона речи </w:t>
      </w:r>
      <w:r>
        <w:t>Выпускник научится:</w:t>
      </w:r>
    </w:p>
    <w:p w:rsidR="00136E35" w:rsidRDefault="00136E35" w:rsidP="00466F9A">
      <w:pPr>
        <w:pStyle w:val="a3"/>
        <w:numPr>
          <w:ilvl w:val="0"/>
          <w:numId w:val="10"/>
        </w:numPr>
        <w:shd w:val="clear" w:color="auto" w:fill="auto"/>
        <w:tabs>
          <w:tab w:val="left" w:pos="878"/>
        </w:tabs>
        <w:spacing w:line="298" w:lineRule="exact"/>
        <w:ind w:left="720" w:right="567" w:firstLine="0"/>
      </w:pPr>
      <w:r>
        <w:t>узнавать в письменном и устном тексте изученные лексические единицы, в том</w:t>
      </w:r>
    </w:p>
    <w:p w:rsidR="00136E35" w:rsidRDefault="00136E35" w:rsidP="00466F9A">
      <w:pPr>
        <w:pStyle w:val="a3"/>
        <w:shd w:val="clear" w:color="auto" w:fill="auto"/>
        <w:spacing w:line="298" w:lineRule="exact"/>
        <w:ind w:left="20" w:right="567" w:firstLine="0"/>
      </w:pPr>
      <w:r>
        <w:t>числе словосочетания, в пределах тематики на ступени начального общего образования;</w:t>
      </w:r>
    </w:p>
    <w:p w:rsidR="00136E35" w:rsidRDefault="00136E35" w:rsidP="00466F9A">
      <w:pPr>
        <w:pStyle w:val="a3"/>
        <w:numPr>
          <w:ilvl w:val="0"/>
          <w:numId w:val="10"/>
        </w:numPr>
        <w:shd w:val="clear" w:color="auto" w:fill="auto"/>
        <w:tabs>
          <w:tab w:val="left" w:pos="888"/>
        </w:tabs>
        <w:spacing w:line="298" w:lineRule="exact"/>
        <w:ind w:left="720" w:right="567" w:firstLine="0"/>
      </w:pPr>
      <w:r>
        <w:t>восстанавливать текст в соответствии с решаемой учебной задачей; •оперировать в процессе общения активной лексикой в соответствии с</w:t>
      </w:r>
    </w:p>
    <w:p w:rsidR="00136E35" w:rsidRDefault="00136E35" w:rsidP="00466F9A">
      <w:pPr>
        <w:pStyle w:val="a3"/>
        <w:shd w:val="clear" w:color="auto" w:fill="auto"/>
        <w:spacing w:line="298" w:lineRule="exact"/>
        <w:ind w:left="20" w:right="567" w:firstLine="0"/>
      </w:pPr>
      <w:r>
        <w:t>коммуникативной задачей.</w:t>
      </w:r>
    </w:p>
    <w:p w:rsidR="00136E35" w:rsidRDefault="00136E35" w:rsidP="00466F9A">
      <w:pPr>
        <w:pStyle w:val="a3"/>
        <w:shd w:val="clear" w:color="auto" w:fill="auto"/>
        <w:spacing w:line="298" w:lineRule="exact"/>
        <w:ind w:left="720" w:right="567" w:firstLine="0"/>
      </w:pPr>
      <w:r>
        <w:t>Выпускник получит возможность научиться:</w:t>
      </w:r>
    </w:p>
    <w:p w:rsidR="00136E35" w:rsidRDefault="00136E35" w:rsidP="00466F9A">
      <w:pPr>
        <w:pStyle w:val="a3"/>
        <w:numPr>
          <w:ilvl w:val="0"/>
          <w:numId w:val="10"/>
        </w:numPr>
        <w:shd w:val="clear" w:color="auto" w:fill="auto"/>
        <w:tabs>
          <w:tab w:val="left" w:pos="864"/>
        </w:tabs>
        <w:spacing w:line="298" w:lineRule="exact"/>
        <w:ind w:left="720" w:right="567" w:firstLine="0"/>
      </w:pPr>
      <w:r>
        <w:t>узнавать простые словообразовательные элементы;</w:t>
      </w:r>
    </w:p>
    <w:p w:rsidR="00136E35" w:rsidRDefault="00136E35" w:rsidP="00466F9A">
      <w:pPr>
        <w:pStyle w:val="a3"/>
        <w:shd w:val="clear" w:color="auto" w:fill="auto"/>
        <w:spacing w:line="298" w:lineRule="exact"/>
        <w:ind w:left="20" w:right="567" w:firstLine="720"/>
      </w:pPr>
      <w:r>
        <w:t xml:space="preserve">•опираться на языковую догадку в процессе чтения и аудирования (интернациональные и сложные слова). </w:t>
      </w:r>
      <w:r>
        <w:rPr>
          <w:rStyle w:val="28"/>
        </w:rPr>
        <w:t xml:space="preserve">Грамматическая сторона речи </w:t>
      </w:r>
      <w:r>
        <w:t>Выпускник научится:</w:t>
      </w:r>
    </w:p>
    <w:p w:rsidR="00136E35" w:rsidRDefault="00136E35" w:rsidP="00466F9A">
      <w:pPr>
        <w:pStyle w:val="a3"/>
        <w:numPr>
          <w:ilvl w:val="0"/>
          <w:numId w:val="10"/>
        </w:numPr>
        <w:shd w:val="clear" w:color="auto" w:fill="auto"/>
        <w:tabs>
          <w:tab w:val="left" w:pos="1022"/>
        </w:tabs>
        <w:spacing w:line="298" w:lineRule="exact"/>
        <w:ind w:left="720" w:right="567" w:firstLine="0"/>
      </w:pPr>
      <w:r>
        <w:t>распознавать и употреблять в речи основные коммуникативные типы предложений;</w:t>
      </w:r>
    </w:p>
    <w:p w:rsidR="00136E35" w:rsidRDefault="00136E35" w:rsidP="00466F9A">
      <w:pPr>
        <w:pStyle w:val="a3"/>
        <w:numPr>
          <w:ilvl w:val="0"/>
          <w:numId w:val="10"/>
        </w:numPr>
        <w:shd w:val="clear" w:color="auto" w:fill="auto"/>
        <w:tabs>
          <w:tab w:val="left" w:pos="1022"/>
        </w:tabs>
        <w:spacing w:line="298" w:lineRule="exact"/>
        <w:ind w:left="720" w:right="567" w:firstLine="0"/>
      </w:pPr>
      <w:r>
        <w:t xml:space="preserve">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w:t>
      </w:r>
      <w:r>
        <w:rPr>
          <w:lang w:val="en-US" w:eastAsia="en-US"/>
        </w:rPr>
        <w:t>lo</w:t>
      </w:r>
      <w:r w:rsidRPr="00136E35">
        <w:rPr>
          <w:lang w:eastAsia="en-US"/>
        </w:rPr>
        <w:t xml:space="preserve"> </w:t>
      </w:r>
      <w:r>
        <w:rPr>
          <w:lang w:val="en-US" w:eastAsia="en-US"/>
        </w:rPr>
        <w:t>be</w:t>
      </w:r>
      <w:r w:rsidRPr="00136E35">
        <w:rPr>
          <w:lang w:eastAsia="en-US"/>
        </w:rPr>
        <w:t xml:space="preserve">; </w:t>
      </w:r>
      <w:r>
        <w:t xml:space="preserve">глаголы в </w:t>
      </w:r>
      <w:r>
        <w:rPr>
          <w:lang w:val="en-US" w:eastAsia="en-US"/>
        </w:rPr>
        <w:t>Present</w:t>
      </w:r>
      <w:r w:rsidRPr="00136E35">
        <w:rPr>
          <w:lang w:eastAsia="en-US"/>
        </w:rPr>
        <w:t xml:space="preserve">, </w:t>
      </w:r>
      <w:r>
        <w:rPr>
          <w:lang w:val="en-US" w:eastAsia="en-US"/>
        </w:rPr>
        <w:t>Past</w:t>
      </w:r>
      <w:r w:rsidRPr="00136E35">
        <w:rPr>
          <w:lang w:eastAsia="en-US"/>
        </w:rPr>
        <w:t xml:space="preserve">, </w:t>
      </w:r>
      <w:r>
        <w:rPr>
          <w:lang w:val="en-US" w:eastAsia="en-US"/>
        </w:rPr>
        <w:t>Future</w:t>
      </w:r>
      <w:r w:rsidRPr="00136E35">
        <w:rPr>
          <w:lang w:eastAsia="en-US"/>
        </w:rPr>
        <w:t xml:space="preserve"> </w:t>
      </w:r>
      <w:r>
        <w:rPr>
          <w:lang w:val="en-US" w:eastAsia="en-US"/>
        </w:rPr>
        <w:t>Simple</w:t>
      </w:r>
      <w:r w:rsidRPr="00136E35">
        <w:rPr>
          <w:lang w:eastAsia="en-US"/>
        </w:rPr>
        <w:t xml:space="preserve">; </w:t>
      </w:r>
      <w:r>
        <w:t xml:space="preserve">модальные глаголы </w:t>
      </w:r>
      <w:r>
        <w:rPr>
          <w:lang w:val="en-US" w:eastAsia="en-US"/>
        </w:rPr>
        <w:t>can</w:t>
      </w:r>
      <w:r w:rsidRPr="00136E35">
        <w:rPr>
          <w:lang w:eastAsia="en-US"/>
        </w:rPr>
        <w:t xml:space="preserve">, </w:t>
      </w:r>
      <w:r>
        <w:rPr>
          <w:lang w:val="en-US" w:eastAsia="en-US"/>
        </w:rPr>
        <w:t>may</w:t>
      </w:r>
      <w:r w:rsidRPr="00136E35">
        <w:rPr>
          <w:lang w:eastAsia="en-US"/>
        </w:rPr>
        <w:t xml:space="preserve">, </w:t>
      </w:r>
      <w:r>
        <w:rPr>
          <w:lang w:val="en-US" w:eastAsia="en-US"/>
        </w:rPr>
        <w:t>must</w:t>
      </w:r>
      <w:r w:rsidRPr="00136E35">
        <w:rPr>
          <w:lang w:eastAsia="en-US"/>
        </w:rPr>
        <w:t xml:space="preserve">; </w:t>
      </w:r>
      <w:r>
        <w:t>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временных и пространственных отношений.</w:t>
      </w:r>
    </w:p>
    <w:p w:rsidR="00136E35" w:rsidRDefault="00136E35" w:rsidP="00466F9A">
      <w:pPr>
        <w:pStyle w:val="a3"/>
        <w:shd w:val="clear" w:color="auto" w:fill="auto"/>
        <w:spacing w:line="298" w:lineRule="exact"/>
        <w:ind w:left="720" w:right="567" w:firstLine="0"/>
      </w:pPr>
      <w:r>
        <w:t>Выпускник получит возможность научиться:</w:t>
      </w:r>
    </w:p>
    <w:p w:rsidR="00136E35" w:rsidRDefault="00136E35" w:rsidP="00466F9A">
      <w:pPr>
        <w:pStyle w:val="a3"/>
        <w:numPr>
          <w:ilvl w:val="0"/>
          <w:numId w:val="10"/>
        </w:numPr>
        <w:shd w:val="clear" w:color="auto" w:fill="auto"/>
        <w:tabs>
          <w:tab w:val="left" w:pos="864"/>
        </w:tabs>
        <w:spacing w:line="298" w:lineRule="exact"/>
        <w:ind w:left="720" w:right="567" w:firstLine="0"/>
      </w:pPr>
      <w:r>
        <w:t xml:space="preserve">узнавать сложносочинённые предложения с союзами </w:t>
      </w:r>
      <w:r>
        <w:rPr>
          <w:lang w:val="en-US" w:eastAsia="en-US"/>
        </w:rPr>
        <w:t>and</w:t>
      </w:r>
      <w:r w:rsidRPr="00136E35">
        <w:rPr>
          <w:lang w:eastAsia="en-US"/>
        </w:rPr>
        <w:t xml:space="preserve"> </w:t>
      </w:r>
      <w:r>
        <w:t xml:space="preserve">и </w:t>
      </w:r>
      <w:r>
        <w:rPr>
          <w:lang w:val="en-US" w:eastAsia="en-US"/>
        </w:rPr>
        <w:t>but</w:t>
      </w:r>
      <w:r w:rsidRPr="00136E35">
        <w:rPr>
          <w:lang w:eastAsia="en-US"/>
        </w:rPr>
        <w:t>;</w:t>
      </w:r>
    </w:p>
    <w:p w:rsidR="00136E35" w:rsidRPr="00136E35" w:rsidRDefault="00136E35" w:rsidP="00466F9A">
      <w:pPr>
        <w:pStyle w:val="a3"/>
        <w:numPr>
          <w:ilvl w:val="0"/>
          <w:numId w:val="10"/>
        </w:numPr>
        <w:shd w:val="clear" w:color="auto" w:fill="auto"/>
        <w:tabs>
          <w:tab w:val="left" w:pos="888"/>
        </w:tabs>
        <w:spacing w:line="298" w:lineRule="exact"/>
        <w:ind w:left="720" w:right="567" w:firstLine="0"/>
        <w:rPr>
          <w:lang w:val="en-US"/>
        </w:rPr>
      </w:pPr>
      <w:r>
        <w:t xml:space="preserve">использовать в речи безличные предложения </w:t>
      </w:r>
      <w:r w:rsidRPr="00136E35">
        <w:rPr>
          <w:lang w:eastAsia="en-US"/>
        </w:rPr>
        <w:t>(</w:t>
      </w:r>
      <w:r>
        <w:rPr>
          <w:lang w:val="en-US" w:eastAsia="en-US"/>
        </w:rPr>
        <w:t>It</w:t>
      </w:r>
      <w:r w:rsidRPr="00136E35">
        <w:rPr>
          <w:lang w:eastAsia="en-US"/>
        </w:rPr>
        <w:t xml:space="preserve"> </w:t>
      </w:r>
      <w:r>
        <w:rPr>
          <w:lang w:val="en-US" w:eastAsia="en-US"/>
        </w:rPr>
        <w:t>s</w:t>
      </w:r>
      <w:r w:rsidRPr="00136E35">
        <w:rPr>
          <w:lang w:eastAsia="en-US"/>
        </w:rPr>
        <w:t xml:space="preserve"> </w:t>
      </w:r>
      <w:r>
        <w:rPr>
          <w:lang w:val="en-US" w:eastAsia="en-US"/>
        </w:rPr>
        <w:t>cold</w:t>
      </w:r>
      <w:r w:rsidRPr="00136E35">
        <w:rPr>
          <w:lang w:eastAsia="en-US"/>
        </w:rPr>
        <w:t xml:space="preserve">, </w:t>
      </w:r>
      <w:r>
        <w:rPr>
          <w:lang w:val="en-US" w:eastAsia="en-US"/>
        </w:rPr>
        <w:t>It</w:t>
      </w:r>
      <w:r w:rsidRPr="00136E35">
        <w:rPr>
          <w:lang w:eastAsia="en-US"/>
        </w:rPr>
        <w:t xml:space="preserve"> </w:t>
      </w:r>
      <w:r>
        <w:rPr>
          <w:lang w:val="en-US" w:eastAsia="en-US"/>
        </w:rPr>
        <w:t>s</w:t>
      </w:r>
      <w:r w:rsidRPr="00136E35">
        <w:rPr>
          <w:lang w:eastAsia="en-US"/>
        </w:rPr>
        <w:t xml:space="preserve"> </w:t>
      </w:r>
      <w:r>
        <w:t xml:space="preserve">5 о </w:t>
      </w:r>
      <w:r>
        <w:rPr>
          <w:lang w:val="en-US" w:eastAsia="en-US"/>
        </w:rPr>
        <w:t>clock</w:t>
      </w:r>
      <w:r w:rsidRPr="00136E35">
        <w:rPr>
          <w:lang w:eastAsia="en-US"/>
        </w:rPr>
        <w:t xml:space="preserve">. </w:t>
      </w:r>
      <w:r>
        <w:rPr>
          <w:lang w:val="en-US" w:eastAsia="en-US"/>
        </w:rPr>
        <w:t xml:space="preserve">It s interesting), </w:t>
      </w:r>
      <w:r>
        <w:t>предложения</w:t>
      </w:r>
      <w:r w:rsidRPr="00136E35">
        <w:rPr>
          <w:lang w:val="en-US"/>
        </w:rPr>
        <w:t xml:space="preserve"> </w:t>
      </w:r>
      <w:r>
        <w:t>с</w:t>
      </w:r>
      <w:r w:rsidRPr="00136E35">
        <w:rPr>
          <w:lang w:val="en-US"/>
        </w:rPr>
        <w:t xml:space="preserve"> </w:t>
      </w:r>
      <w:r>
        <w:t>конструкцией</w:t>
      </w:r>
      <w:r w:rsidRPr="00136E35">
        <w:rPr>
          <w:lang w:val="en-US"/>
        </w:rPr>
        <w:t xml:space="preserve"> </w:t>
      </w:r>
      <w:r>
        <w:rPr>
          <w:lang w:val="en-US" w:eastAsia="en-US"/>
        </w:rPr>
        <w:t>there is/ there are;</w:t>
      </w:r>
    </w:p>
    <w:p w:rsidR="00136E35" w:rsidRPr="00136E35" w:rsidRDefault="00136E35" w:rsidP="00466F9A">
      <w:pPr>
        <w:pStyle w:val="a3"/>
        <w:numPr>
          <w:ilvl w:val="0"/>
          <w:numId w:val="10"/>
        </w:numPr>
        <w:shd w:val="clear" w:color="auto" w:fill="auto"/>
        <w:tabs>
          <w:tab w:val="left" w:pos="893"/>
        </w:tabs>
        <w:spacing w:line="298" w:lineRule="exact"/>
        <w:ind w:left="720" w:right="567" w:firstLine="0"/>
        <w:rPr>
          <w:lang w:val="en-US"/>
        </w:rPr>
      </w:pPr>
      <w:r>
        <w:t xml:space="preserve">оперировать в речи неопределёнными местоимениями </w:t>
      </w:r>
      <w:r>
        <w:rPr>
          <w:lang w:val="en-US" w:eastAsia="en-US"/>
        </w:rPr>
        <w:t>some</w:t>
      </w:r>
      <w:r w:rsidRPr="00136E35">
        <w:rPr>
          <w:lang w:eastAsia="en-US"/>
        </w:rPr>
        <w:t xml:space="preserve">, </w:t>
      </w:r>
      <w:r>
        <w:rPr>
          <w:lang w:val="en-US" w:eastAsia="en-US"/>
        </w:rPr>
        <w:t>any</w:t>
      </w:r>
      <w:r w:rsidRPr="00136E35">
        <w:rPr>
          <w:lang w:eastAsia="en-US"/>
        </w:rPr>
        <w:t xml:space="preserve"> </w:t>
      </w:r>
      <w:r>
        <w:t xml:space="preserve">(некоторые случаи употребления: </w:t>
      </w:r>
      <w:r>
        <w:rPr>
          <w:lang w:val="en-US" w:eastAsia="en-US"/>
        </w:rPr>
        <w:t>Can</w:t>
      </w:r>
      <w:r w:rsidRPr="00136E35">
        <w:rPr>
          <w:lang w:eastAsia="en-US"/>
        </w:rPr>
        <w:t xml:space="preserve"> </w:t>
      </w:r>
      <w:r>
        <w:rPr>
          <w:lang w:val="en-US" w:eastAsia="en-US"/>
        </w:rPr>
        <w:t>I</w:t>
      </w:r>
      <w:r w:rsidRPr="00136E35">
        <w:rPr>
          <w:lang w:eastAsia="en-US"/>
        </w:rPr>
        <w:t xml:space="preserve"> </w:t>
      </w:r>
      <w:r>
        <w:rPr>
          <w:lang w:val="en-US" w:eastAsia="en-US"/>
        </w:rPr>
        <w:t>have</w:t>
      </w:r>
      <w:r w:rsidRPr="00136E35">
        <w:rPr>
          <w:lang w:eastAsia="en-US"/>
        </w:rPr>
        <w:t xml:space="preserve"> </w:t>
      </w:r>
      <w:r>
        <w:rPr>
          <w:lang w:val="en-US" w:eastAsia="en-US"/>
        </w:rPr>
        <w:t>some</w:t>
      </w:r>
      <w:r w:rsidRPr="00136E35">
        <w:rPr>
          <w:lang w:eastAsia="en-US"/>
        </w:rPr>
        <w:t xml:space="preserve"> </w:t>
      </w:r>
      <w:r>
        <w:rPr>
          <w:lang w:val="en-US" w:eastAsia="en-US"/>
        </w:rPr>
        <w:t>tea</w:t>
      </w:r>
      <w:r w:rsidRPr="00136E35">
        <w:rPr>
          <w:lang w:eastAsia="en-US"/>
        </w:rPr>
        <w:t xml:space="preserve">? </w:t>
      </w:r>
      <w:r>
        <w:rPr>
          <w:lang w:val="en-US" w:eastAsia="en-US"/>
        </w:rPr>
        <w:t xml:space="preserve">Is there any milk in the fridge? </w:t>
      </w:r>
      <w:r w:rsidRPr="00136E35">
        <w:rPr>
          <w:lang w:val="en-US"/>
        </w:rPr>
        <w:t xml:space="preserve">— </w:t>
      </w:r>
      <w:r>
        <w:rPr>
          <w:lang w:val="en-US" w:eastAsia="en-US"/>
        </w:rPr>
        <w:t>No, there ins t any);</w:t>
      </w:r>
    </w:p>
    <w:p w:rsidR="00136E35" w:rsidRDefault="00136E35" w:rsidP="00466F9A">
      <w:pPr>
        <w:pStyle w:val="a3"/>
        <w:numPr>
          <w:ilvl w:val="0"/>
          <w:numId w:val="10"/>
        </w:numPr>
        <w:shd w:val="clear" w:color="auto" w:fill="auto"/>
        <w:tabs>
          <w:tab w:val="left" w:pos="893"/>
        </w:tabs>
        <w:spacing w:line="298" w:lineRule="exact"/>
        <w:ind w:left="720" w:right="567" w:firstLine="0"/>
      </w:pPr>
      <w:r>
        <w:lastRenderedPageBreak/>
        <w:t xml:space="preserve">образовывать </w:t>
      </w:r>
      <w:r>
        <w:rPr>
          <w:lang w:val="en-US" w:eastAsia="en-US"/>
        </w:rPr>
        <w:t>no</w:t>
      </w:r>
      <w:r w:rsidRPr="00136E35">
        <w:rPr>
          <w:lang w:eastAsia="en-US"/>
        </w:rPr>
        <w:t xml:space="preserve"> </w:t>
      </w:r>
      <w:r>
        <w:t>правилу прилагательные в сравнительной и превосходной степени и употреблять их в речи;</w:t>
      </w:r>
    </w:p>
    <w:p w:rsidR="00136E35" w:rsidRDefault="00136E35" w:rsidP="00466F9A">
      <w:pPr>
        <w:pStyle w:val="a3"/>
        <w:numPr>
          <w:ilvl w:val="0"/>
          <w:numId w:val="10"/>
        </w:numPr>
        <w:shd w:val="clear" w:color="auto" w:fill="auto"/>
        <w:tabs>
          <w:tab w:val="left" w:pos="883"/>
        </w:tabs>
        <w:spacing w:line="298" w:lineRule="exact"/>
        <w:ind w:left="720" w:right="567" w:firstLine="0"/>
      </w:pPr>
      <w:r>
        <w:t>распознавать в тексте и дифференцировать слова по определённым признакам (существительные, прилагательные, модальные/смысловые глаголы).</w:t>
      </w:r>
    </w:p>
    <w:p w:rsidR="00B22ECB" w:rsidRDefault="00136E35" w:rsidP="00466F9A">
      <w:pPr>
        <w:pStyle w:val="a3"/>
        <w:shd w:val="clear" w:color="auto" w:fill="auto"/>
        <w:spacing w:line="298" w:lineRule="exact"/>
        <w:ind w:left="20" w:right="567" w:firstLine="3200"/>
        <w:rPr>
          <w:rStyle w:val="28"/>
        </w:rPr>
      </w:pPr>
      <w:r>
        <w:rPr>
          <w:rStyle w:val="28"/>
        </w:rPr>
        <w:t>1.2.2.6. Математика и информатика</w:t>
      </w:r>
      <w:r w:rsidR="00B22ECB">
        <w:rPr>
          <w:rStyle w:val="28"/>
        </w:rPr>
        <w:t>.</w:t>
      </w:r>
    </w:p>
    <w:p w:rsidR="00136E35" w:rsidRDefault="00136E35" w:rsidP="00466F9A">
      <w:pPr>
        <w:pStyle w:val="a3"/>
        <w:shd w:val="clear" w:color="auto" w:fill="auto"/>
        <w:spacing w:line="298" w:lineRule="exact"/>
        <w:ind w:left="20" w:right="567" w:firstLine="688"/>
      </w:pPr>
      <w:r>
        <w:rPr>
          <w:rStyle w:val="28"/>
        </w:rPr>
        <w:t xml:space="preserve"> </w:t>
      </w:r>
      <w:r>
        <w:t>В результате изучения курса математики учащиеся на ступени начального общего образования:</w:t>
      </w:r>
    </w:p>
    <w:p w:rsidR="00136E35" w:rsidRDefault="00136E35" w:rsidP="00466F9A">
      <w:pPr>
        <w:pStyle w:val="a3"/>
        <w:numPr>
          <w:ilvl w:val="0"/>
          <w:numId w:val="10"/>
        </w:numPr>
        <w:shd w:val="clear" w:color="auto" w:fill="auto"/>
        <w:tabs>
          <w:tab w:val="left" w:pos="918"/>
        </w:tabs>
        <w:spacing w:line="298" w:lineRule="exact"/>
        <w:ind w:left="20" w:right="567" w:firstLine="720"/>
      </w:pPr>
      <w:r>
        <w:t>научатся использовать начальные математические знания для описания и объяснения окружающих предметов, процессов, явлений, а также оценки их количественных и пространственных отношений;</w:t>
      </w:r>
    </w:p>
    <w:p w:rsidR="00136E35" w:rsidRDefault="00136E35" w:rsidP="00466F9A">
      <w:pPr>
        <w:pStyle w:val="a3"/>
        <w:numPr>
          <w:ilvl w:val="0"/>
          <w:numId w:val="10"/>
        </w:numPr>
        <w:shd w:val="clear" w:color="auto" w:fill="auto"/>
        <w:tabs>
          <w:tab w:val="left" w:pos="946"/>
        </w:tabs>
        <w:spacing w:line="298" w:lineRule="exact"/>
        <w:ind w:left="20" w:right="567" w:firstLine="720"/>
      </w:pPr>
      <w:r>
        <w:t>овладеют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136E35" w:rsidRDefault="00136E35" w:rsidP="00466F9A">
      <w:pPr>
        <w:pStyle w:val="a3"/>
        <w:numPr>
          <w:ilvl w:val="0"/>
          <w:numId w:val="10"/>
        </w:numPr>
        <w:shd w:val="clear" w:color="auto" w:fill="auto"/>
        <w:tabs>
          <w:tab w:val="left" w:pos="889"/>
        </w:tabs>
        <w:spacing w:line="298" w:lineRule="exact"/>
        <w:ind w:left="20" w:right="567" w:firstLine="720"/>
      </w:pPr>
      <w:r>
        <w:t>приобретут начальный опыта при</w:t>
      </w:r>
      <w:r w:rsidR="00B22ECB">
        <w:t>менения математических знаний дл</w:t>
      </w:r>
      <w:r>
        <w:t>я решения учебно- познавательных и учебно-практических задач;</w:t>
      </w:r>
    </w:p>
    <w:p w:rsidR="00136E35" w:rsidRDefault="00136E35" w:rsidP="00466F9A">
      <w:pPr>
        <w:pStyle w:val="a3"/>
        <w:numPr>
          <w:ilvl w:val="0"/>
          <w:numId w:val="10"/>
        </w:numPr>
        <w:shd w:val="clear" w:color="auto" w:fill="auto"/>
        <w:tabs>
          <w:tab w:val="left" w:pos="898"/>
        </w:tabs>
        <w:spacing w:line="298" w:lineRule="exact"/>
        <w:ind w:left="20" w:right="567" w:firstLine="720"/>
      </w:pPr>
      <w:r>
        <w:t>приобретут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136E35" w:rsidRDefault="00136E35" w:rsidP="00466F9A">
      <w:pPr>
        <w:pStyle w:val="a3"/>
        <w:numPr>
          <w:ilvl w:val="0"/>
          <w:numId w:val="10"/>
        </w:numPr>
        <w:shd w:val="clear" w:color="auto" w:fill="auto"/>
        <w:tabs>
          <w:tab w:val="left" w:pos="878"/>
        </w:tabs>
        <w:spacing w:line="298" w:lineRule="exact"/>
        <w:ind w:left="720" w:right="567" w:firstLine="0"/>
      </w:pPr>
      <w:r>
        <w:t xml:space="preserve">приобретут первоначальные представления о компьютерной грамотности. </w:t>
      </w:r>
      <w:r>
        <w:rPr>
          <w:rStyle w:val="28"/>
        </w:rPr>
        <w:t>Числа и величины</w:t>
      </w:r>
    </w:p>
    <w:p w:rsidR="00136E35" w:rsidRDefault="00136E35" w:rsidP="00466F9A">
      <w:pPr>
        <w:pStyle w:val="a3"/>
        <w:shd w:val="clear" w:color="auto" w:fill="auto"/>
        <w:spacing w:line="298" w:lineRule="exact"/>
        <w:ind w:left="20" w:right="567" w:firstLine="720"/>
      </w:pPr>
      <w:r>
        <w:t>Выпускник научится:</w:t>
      </w:r>
    </w:p>
    <w:p w:rsidR="00136E35" w:rsidRDefault="00136E35" w:rsidP="00466F9A">
      <w:pPr>
        <w:pStyle w:val="a3"/>
        <w:numPr>
          <w:ilvl w:val="0"/>
          <w:numId w:val="10"/>
        </w:numPr>
        <w:shd w:val="clear" w:color="auto" w:fill="auto"/>
        <w:tabs>
          <w:tab w:val="left" w:pos="951"/>
        </w:tabs>
        <w:spacing w:line="298" w:lineRule="exact"/>
        <w:ind w:left="20" w:right="567" w:firstLine="720"/>
      </w:pPr>
      <w:r>
        <w:t>читать, записывать, сравнивать, упорядочивать числа от нуля до миллиона;</w:t>
      </w:r>
    </w:p>
    <w:p w:rsidR="00136E35" w:rsidRDefault="00136E35" w:rsidP="00466F9A">
      <w:pPr>
        <w:pStyle w:val="a3"/>
        <w:numPr>
          <w:ilvl w:val="0"/>
          <w:numId w:val="10"/>
        </w:numPr>
        <w:shd w:val="clear" w:color="auto" w:fill="auto"/>
        <w:tabs>
          <w:tab w:val="left" w:pos="942"/>
        </w:tabs>
        <w:spacing w:line="298" w:lineRule="exact"/>
        <w:ind w:left="20" w:right="567" w:firstLine="720"/>
      </w:pPr>
      <w: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136E35" w:rsidRDefault="00136E35" w:rsidP="00466F9A">
      <w:pPr>
        <w:pStyle w:val="a3"/>
        <w:numPr>
          <w:ilvl w:val="0"/>
          <w:numId w:val="10"/>
        </w:numPr>
        <w:shd w:val="clear" w:color="auto" w:fill="auto"/>
        <w:tabs>
          <w:tab w:val="left" w:pos="915"/>
        </w:tabs>
        <w:spacing w:line="298" w:lineRule="exact"/>
        <w:ind w:left="440" w:right="567" w:firstLine="280"/>
      </w:pPr>
      <w:r>
        <w:t>группировать числа по заданному или самостоятельно установленному признаку;</w:t>
      </w:r>
    </w:p>
    <w:p w:rsidR="00136E35" w:rsidRDefault="00136E35" w:rsidP="00466F9A">
      <w:pPr>
        <w:pStyle w:val="a3"/>
        <w:numPr>
          <w:ilvl w:val="0"/>
          <w:numId w:val="10"/>
        </w:numPr>
        <w:shd w:val="clear" w:color="auto" w:fill="auto"/>
        <w:tabs>
          <w:tab w:val="left" w:pos="910"/>
        </w:tabs>
        <w:spacing w:line="298" w:lineRule="exact"/>
        <w:ind w:left="440" w:right="567" w:firstLine="280"/>
      </w:pPr>
      <w:r>
        <w:t>читать и записывать величины (массу, время, длину, площадь, скорость), используя основные единицы измерения величин и соотношения между ними (килограмм — грамм; год — месяц — неделя — сутки — час — минута, минута — секунда; километр — метр, метр — дециметр, дециметр — сантиметр, метр — сантиметр, сантиметр — миллиметр), сравнивать названные величины, выполнять арифметические действия с этими величинами. Выпускник получит возможность научиться:</w:t>
      </w:r>
    </w:p>
    <w:p w:rsidR="00136E35" w:rsidRDefault="00136E35" w:rsidP="00466F9A">
      <w:pPr>
        <w:pStyle w:val="a3"/>
        <w:numPr>
          <w:ilvl w:val="0"/>
          <w:numId w:val="10"/>
        </w:numPr>
        <w:shd w:val="clear" w:color="auto" w:fill="auto"/>
        <w:tabs>
          <w:tab w:val="left" w:pos="910"/>
        </w:tabs>
        <w:spacing w:line="298" w:lineRule="exact"/>
        <w:ind w:left="440" w:right="567" w:firstLine="280"/>
      </w:pPr>
      <w:r>
        <w:t>классифицировать числа по одному или нескольким основаниям, объяснять свои действия;</w:t>
      </w:r>
    </w:p>
    <w:p w:rsidR="00136E35" w:rsidRDefault="00136E35" w:rsidP="00466F9A">
      <w:pPr>
        <w:pStyle w:val="a3"/>
        <w:numPr>
          <w:ilvl w:val="0"/>
          <w:numId w:val="10"/>
        </w:numPr>
        <w:shd w:val="clear" w:color="auto" w:fill="auto"/>
        <w:tabs>
          <w:tab w:val="left" w:pos="915"/>
        </w:tabs>
        <w:spacing w:line="298" w:lineRule="exact"/>
        <w:ind w:left="440" w:right="567" w:firstLine="280"/>
      </w:pPr>
      <w:r>
        <w:t>выбирать единицу для измерения данной величины (длины, массы, площади, времени), объяснять свои действия.</w:t>
      </w:r>
    </w:p>
    <w:p w:rsidR="00136E35" w:rsidRDefault="00136E35" w:rsidP="00466F9A">
      <w:pPr>
        <w:pStyle w:val="13"/>
        <w:keepNext/>
        <w:keepLines/>
        <w:shd w:val="clear" w:color="auto" w:fill="auto"/>
        <w:ind w:left="20" w:right="567" w:firstLine="720"/>
        <w:jc w:val="both"/>
      </w:pPr>
      <w:bookmarkStart w:id="40" w:name="bookmark39"/>
      <w:r>
        <w:t>Арифметические действия</w:t>
      </w:r>
      <w:bookmarkEnd w:id="40"/>
    </w:p>
    <w:p w:rsidR="00136E35" w:rsidRDefault="00136E35" w:rsidP="00466F9A">
      <w:pPr>
        <w:pStyle w:val="a3"/>
        <w:shd w:val="clear" w:color="auto" w:fill="auto"/>
        <w:spacing w:line="298" w:lineRule="exact"/>
        <w:ind w:left="20" w:right="567" w:firstLine="720"/>
      </w:pPr>
      <w:r>
        <w:t>Выпускник научится:</w:t>
      </w:r>
    </w:p>
    <w:p w:rsidR="00136E35" w:rsidRDefault="00136E35" w:rsidP="00466F9A">
      <w:pPr>
        <w:pStyle w:val="a3"/>
        <w:numPr>
          <w:ilvl w:val="0"/>
          <w:numId w:val="10"/>
        </w:numPr>
        <w:shd w:val="clear" w:color="auto" w:fill="auto"/>
        <w:tabs>
          <w:tab w:val="left" w:pos="1052"/>
        </w:tabs>
        <w:spacing w:line="298" w:lineRule="exact"/>
        <w:ind w:left="20" w:right="567" w:firstLine="720"/>
      </w:pPr>
      <w:r>
        <w:t>выполнять письменно действия с многозначными числами (сложение, вычитание, умножение и деление на однозначное, двузначное числа в пределах 10 ООО) с использованием таблиц сложения и умножения чисел, алгоритмов письменных арифметических действий (в том числе деления с остатком);</w:t>
      </w:r>
    </w:p>
    <w:p w:rsidR="00136E35" w:rsidRDefault="00136E35" w:rsidP="00466F9A">
      <w:pPr>
        <w:pStyle w:val="a3"/>
        <w:numPr>
          <w:ilvl w:val="0"/>
          <w:numId w:val="10"/>
        </w:numPr>
        <w:shd w:val="clear" w:color="auto" w:fill="auto"/>
        <w:tabs>
          <w:tab w:val="left" w:pos="932"/>
        </w:tabs>
        <w:spacing w:line="298" w:lineRule="exact"/>
        <w:ind w:left="20" w:right="567" w:firstLine="720"/>
      </w:pPr>
      <w:r>
        <w:lastRenderedPageBreak/>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136E35" w:rsidRDefault="00136E35" w:rsidP="00466F9A">
      <w:pPr>
        <w:pStyle w:val="a3"/>
        <w:numPr>
          <w:ilvl w:val="0"/>
          <w:numId w:val="10"/>
        </w:numPr>
        <w:shd w:val="clear" w:color="auto" w:fill="auto"/>
        <w:tabs>
          <w:tab w:val="left" w:pos="932"/>
        </w:tabs>
        <w:spacing w:line="298" w:lineRule="exact"/>
        <w:ind w:left="20" w:right="567" w:firstLine="720"/>
      </w:pPr>
      <w:r>
        <w:t>выделять неизвестный компонент арифметического действия и находить его значение;</w:t>
      </w:r>
    </w:p>
    <w:p w:rsidR="00136E35" w:rsidRDefault="00136E35" w:rsidP="00466F9A">
      <w:pPr>
        <w:pStyle w:val="a3"/>
        <w:numPr>
          <w:ilvl w:val="0"/>
          <w:numId w:val="10"/>
        </w:numPr>
        <w:shd w:val="clear" w:color="auto" w:fill="auto"/>
        <w:tabs>
          <w:tab w:val="left" w:pos="975"/>
        </w:tabs>
        <w:spacing w:line="298" w:lineRule="exact"/>
        <w:ind w:left="20" w:right="567" w:firstLine="720"/>
      </w:pPr>
      <w:r>
        <w:t>вычислять значение числового выражения (содержащего 2—3 арифметических действия, со скобками и без скобок).</w:t>
      </w:r>
    </w:p>
    <w:p w:rsidR="00136E35" w:rsidRDefault="00136E35" w:rsidP="00466F9A">
      <w:pPr>
        <w:pStyle w:val="a3"/>
        <w:shd w:val="clear" w:color="auto" w:fill="auto"/>
        <w:spacing w:line="298" w:lineRule="exact"/>
        <w:ind w:left="20" w:right="567" w:firstLine="720"/>
      </w:pPr>
      <w:r>
        <w:t>Выпускник получит возможность научиться:</w:t>
      </w:r>
    </w:p>
    <w:p w:rsidR="00136E35" w:rsidRDefault="00136E35" w:rsidP="00466F9A">
      <w:pPr>
        <w:pStyle w:val="a3"/>
        <w:numPr>
          <w:ilvl w:val="0"/>
          <w:numId w:val="10"/>
        </w:numPr>
        <w:shd w:val="clear" w:color="auto" w:fill="auto"/>
        <w:tabs>
          <w:tab w:val="left" w:pos="898"/>
        </w:tabs>
        <w:spacing w:line="298" w:lineRule="exact"/>
        <w:ind w:left="20" w:right="567" w:firstLine="720"/>
      </w:pPr>
      <w:r>
        <w:t>выполнять действия с величинами;</w:t>
      </w:r>
    </w:p>
    <w:p w:rsidR="00136E35" w:rsidRDefault="00136E35" w:rsidP="00466F9A">
      <w:pPr>
        <w:pStyle w:val="a3"/>
        <w:numPr>
          <w:ilvl w:val="0"/>
          <w:numId w:val="10"/>
        </w:numPr>
        <w:shd w:val="clear" w:color="auto" w:fill="auto"/>
        <w:tabs>
          <w:tab w:val="left" w:pos="898"/>
        </w:tabs>
        <w:spacing w:line="298" w:lineRule="exact"/>
        <w:ind w:left="20" w:right="567" w:firstLine="720"/>
      </w:pPr>
      <w:r>
        <w:t>использовать свойства арифметических действий для удобства вычислений;</w:t>
      </w:r>
    </w:p>
    <w:p w:rsidR="00136E35" w:rsidRDefault="00136E35" w:rsidP="00466F9A">
      <w:pPr>
        <w:pStyle w:val="a3"/>
        <w:numPr>
          <w:ilvl w:val="0"/>
          <w:numId w:val="10"/>
        </w:numPr>
        <w:shd w:val="clear" w:color="auto" w:fill="auto"/>
        <w:tabs>
          <w:tab w:val="left" w:pos="889"/>
        </w:tabs>
        <w:spacing w:line="298" w:lineRule="exact"/>
        <w:ind w:left="20" w:right="567" w:firstLine="720"/>
      </w:pPr>
      <w:r>
        <w:t>проводить проверку правильности вычислений (с помощью обратного действия, прикидки и оценки результата действия).</w:t>
      </w:r>
    </w:p>
    <w:p w:rsidR="00136E35" w:rsidRDefault="00136E35" w:rsidP="00466F9A">
      <w:pPr>
        <w:pStyle w:val="13"/>
        <w:keepNext/>
        <w:keepLines/>
        <w:shd w:val="clear" w:color="auto" w:fill="auto"/>
        <w:ind w:left="20" w:right="567" w:firstLine="720"/>
        <w:jc w:val="both"/>
      </w:pPr>
      <w:bookmarkStart w:id="41" w:name="bookmark40"/>
      <w:r>
        <w:t>Работа с текстовыми задачами</w:t>
      </w:r>
      <w:bookmarkEnd w:id="41"/>
    </w:p>
    <w:p w:rsidR="00136E35" w:rsidRDefault="00136E35" w:rsidP="00466F9A">
      <w:pPr>
        <w:pStyle w:val="a3"/>
        <w:shd w:val="clear" w:color="auto" w:fill="auto"/>
        <w:spacing w:line="298" w:lineRule="exact"/>
        <w:ind w:left="20" w:right="567" w:firstLine="720"/>
      </w:pPr>
      <w:r>
        <w:t>Выпускник научится:</w:t>
      </w:r>
    </w:p>
    <w:p w:rsidR="00136E35" w:rsidRDefault="00136E35" w:rsidP="00466F9A">
      <w:pPr>
        <w:pStyle w:val="a3"/>
        <w:numPr>
          <w:ilvl w:val="0"/>
          <w:numId w:val="10"/>
        </w:numPr>
        <w:shd w:val="clear" w:color="auto" w:fill="auto"/>
        <w:tabs>
          <w:tab w:val="left" w:pos="1110"/>
        </w:tabs>
        <w:spacing w:line="298" w:lineRule="exact"/>
        <w:ind w:left="1100" w:right="567" w:hanging="360"/>
      </w:pPr>
      <w:r>
        <w:t>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136E35" w:rsidRDefault="00136E35" w:rsidP="00466F9A">
      <w:pPr>
        <w:pStyle w:val="a3"/>
        <w:numPr>
          <w:ilvl w:val="0"/>
          <w:numId w:val="10"/>
        </w:numPr>
        <w:shd w:val="clear" w:color="auto" w:fill="auto"/>
        <w:tabs>
          <w:tab w:val="left" w:pos="1100"/>
        </w:tabs>
        <w:spacing w:line="298" w:lineRule="exact"/>
        <w:ind w:left="1100" w:right="567" w:hanging="360"/>
      </w:pPr>
      <w:r>
        <w:t>решать учебные задачи и задачи, связанные с повседневной жизнью, арифметическим способом (в 1—2 действия);</w:t>
      </w:r>
    </w:p>
    <w:p w:rsidR="00136E35" w:rsidRDefault="00136E35" w:rsidP="00466F9A">
      <w:pPr>
        <w:pStyle w:val="a3"/>
        <w:numPr>
          <w:ilvl w:val="0"/>
          <w:numId w:val="10"/>
        </w:numPr>
        <w:shd w:val="clear" w:color="auto" w:fill="auto"/>
        <w:tabs>
          <w:tab w:val="left" w:pos="1023"/>
        </w:tabs>
        <w:spacing w:line="298" w:lineRule="exact"/>
        <w:ind w:left="20" w:right="567" w:firstLine="720"/>
      </w:pPr>
      <w:r>
        <w:t>оценивать правильность хода решения и реальность ответа на вопрос задачи.</w:t>
      </w:r>
    </w:p>
    <w:p w:rsidR="00136E35" w:rsidRDefault="00136E35" w:rsidP="00466F9A">
      <w:pPr>
        <w:pStyle w:val="a3"/>
        <w:shd w:val="clear" w:color="auto" w:fill="auto"/>
        <w:spacing w:line="298" w:lineRule="exact"/>
        <w:ind w:left="20" w:right="567" w:firstLine="720"/>
      </w:pPr>
      <w:r>
        <w:t>Выпускник получит возможность научиться:</w:t>
      </w:r>
    </w:p>
    <w:p w:rsidR="00136E35" w:rsidRDefault="00136E35" w:rsidP="00466F9A">
      <w:pPr>
        <w:pStyle w:val="a3"/>
        <w:numPr>
          <w:ilvl w:val="0"/>
          <w:numId w:val="10"/>
        </w:numPr>
        <w:shd w:val="clear" w:color="auto" w:fill="auto"/>
        <w:tabs>
          <w:tab w:val="left" w:pos="951"/>
        </w:tabs>
        <w:spacing w:line="298" w:lineRule="exact"/>
        <w:ind w:left="20" w:right="567" w:firstLine="720"/>
      </w:pPr>
      <w:r>
        <w:t>решать задачи на нахождение доли величины и величины по значению её доли (половина, треть, четверть, пятая, десятая часть);</w:t>
      </w:r>
    </w:p>
    <w:p w:rsidR="00136E35" w:rsidRDefault="00136E35" w:rsidP="00466F9A">
      <w:pPr>
        <w:pStyle w:val="a3"/>
        <w:numPr>
          <w:ilvl w:val="0"/>
          <w:numId w:val="10"/>
        </w:numPr>
        <w:shd w:val="clear" w:color="auto" w:fill="auto"/>
        <w:tabs>
          <w:tab w:val="left" w:pos="898"/>
        </w:tabs>
        <w:spacing w:line="298" w:lineRule="exact"/>
        <w:ind w:left="20" w:right="567" w:firstLine="720"/>
      </w:pPr>
      <w:r>
        <w:t>решать задачи в 3—4 действия;</w:t>
      </w:r>
    </w:p>
    <w:p w:rsidR="00136E35" w:rsidRDefault="00136E35" w:rsidP="00466F9A">
      <w:pPr>
        <w:pStyle w:val="a3"/>
        <w:numPr>
          <w:ilvl w:val="0"/>
          <w:numId w:val="10"/>
        </w:numPr>
        <w:shd w:val="clear" w:color="auto" w:fill="auto"/>
        <w:tabs>
          <w:tab w:val="left" w:pos="883"/>
        </w:tabs>
        <w:spacing w:line="298" w:lineRule="exact"/>
        <w:ind w:left="440" w:right="567" w:firstLine="280"/>
      </w:pPr>
      <w:r>
        <w:t>находить разные способы решения задачи.</w:t>
      </w:r>
    </w:p>
    <w:p w:rsidR="00136E35" w:rsidRDefault="00136E35" w:rsidP="00466F9A">
      <w:pPr>
        <w:pStyle w:val="61"/>
        <w:shd w:val="clear" w:color="auto" w:fill="auto"/>
        <w:spacing w:before="0" w:line="298" w:lineRule="exact"/>
        <w:ind w:left="440" w:right="567" w:firstLine="280"/>
        <w:jc w:val="both"/>
      </w:pPr>
      <w:r>
        <w:t>Пространственные отношения. Геометрические фигуры</w:t>
      </w:r>
    </w:p>
    <w:p w:rsidR="00136E35" w:rsidRDefault="00136E35" w:rsidP="00466F9A">
      <w:pPr>
        <w:pStyle w:val="a3"/>
        <w:shd w:val="clear" w:color="auto" w:fill="auto"/>
        <w:spacing w:line="298" w:lineRule="exact"/>
        <w:ind w:left="440" w:right="567" w:firstLine="280"/>
      </w:pPr>
      <w:r>
        <w:t>Выпускник научится:</w:t>
      </w:r>
    </w:p>
    <w:p w:rsidR="00136E35" w:rsidRDefault="00136E35" w:rsidP="00466F9A">
      <w:pPr>
        <w:pStyle w:val="a3"/>
        <w:numPr>
          <w:ilvl w:val="0"/>
          <w:numId w:val="10"/>
        </w:numPr>
        <w:shd w:val="clear" w:color="auto" w:fill="auto"/>
        <w:tabs>
          <w:tab w:val="left" w:pos="888"/>
        </w:tabs>
        <w:spacing w:line="298" w:lineRule="exact"/>
        <w:ind w:left="440" w:right="567" w:firstLine="280"/>
      </w:pPr>
      <w:r>
        <w:t>описывать взаимное расположение предметов в пространстве и на плоскости;</w:t>
      </w:r>
    </w:p>
    <w:p w:rsidR="00136E35" w:rsidRDefault="00136E35" w:rsidP="00466F9A">
      <w:pPr>
        <w:pStyle w:val="a3"/>
        <w:numPr>
          <w:ilvl w:val="0"/>
          <w:numId w:val="10"/>
        </w:numPr>
        <w:shd w:val="clear" w:color="auto" w:fill="auto"/>
        <w:tabs>
          <w:tab w:val="left" w:pos="894"/>
        </w:tabs>
        <w:spacing w:line="298" w:lineRule="exact"/>
        <w:ind w:left="20" w:right="567" w:firstLine="720"/>
      </w:pPr>
      <w: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136E35" w:rsidRDefault="00136E35" w:rsidP="00466F9A">
      <w:pPr>
        <w:pStyle w:val="a3"/>
        <w:numPr>
          <w:ilvl w:val="0"/>
          <w:numId w:val="10"/>
        </w:numPr>
        <w:shd w:val="clear" w:color="auto" w:fill="auto"/>
        <w:tabs>
          <w:tab w:val="left" w:pos="1009"/>
        </w:tabs>
        <w:spacing w:line="298" w:lineRule="exact"/>
        <w:ind w:left="20" w:right="567" w:firstLine="720"/>
      </w:pPr>
      <w:r>
        <w:t>выполнять построение геометрических фигур с заданными измерениями (отрезок, квадрат, прямоугольник) с помощью линейки, угольника;</w:t>
      </w:r>
    </w:p>
    <w:p w:rsidR="00136E35" w:rsidRDefault="00136E35" w:rsidP="00466F9A">
      <w:pPr>
        <w:pStyle w:val="a3"/>
        <w:numPr>
          <w:ilvl w:val="0"/>
          <w:numId w:val="10"/>
        </w:numPr>
        <w:shd w:val="clear" w:color="auto" w:fill="auto"/>
        <w:tabs>
          <w:tab w:val="left" w:pos="878"/>
        </w:tabs>
        <w:spacing w:line="298" w:lineRule="exact"/>
        <w:ind w:left="440" w:right="567" w:firstLine="280"/>
      </w:pPr>
      <w:r>
        <w:t>использовать свойства прямоугольника и квадрата для решения задач;</w:t>
      </w:r>
    </w:p>
    <w:p w:rsidR="00136E35" w:rsidRDefault="00136E35" w:rsidP="00466F9A">
      <w:pPr>
        <w:pStyle w:val="a3"/>
        <w:numPr>
          <w:ilvl w:val="0"/>
          <w:numId w:val="10"/>
        </w:numPr>
        <w:shd w:val="clear" w:color="auto" w:fill="auto"/>
        <w:tabs>
          <w:tab w:val="left" w:pos="874"/>
        </w:tabs>
        <w:spacing w:line="298" w:lineRule="exact"/>
        <w:ind w:left="440" w:right="567" w:firstLine="280"/>
      </w:pPr>
      <w:r>
        <w:t>распознавать и называть геометрические тела (куб, шар);</w:t>
      </w:r>
    </w:p>
    <w:p w:rsidR="00136E35" w:rsidRDefault="00136E35" w:rsidP="00466F9A">
      <w:pPr>
        <w:pStyle w:val="a3"/>
        <w:numPr>
          <w:ilvl w:val="0"/>
          <w:numId w:val="10"/>
        </w:numPr>
        <w:shd w:val="clear" w:color="auto" w:fill="auto"/>
        <w:tabs>
          <w:tab w:val="left" w:pos="898"/>
        </w:tabs>
        <w:spacing w:line="298" w:lineRule="exact"/>
        <w:ind w:left="20" w:right="567" w:firstLine="720"/>
      </w:pPr>
      <w:r>
        <w:t>соотносить реальные объекты с моделями геометрических фигур. Выпускник получит возможность научиться распознавать, различать и называть геометрические тела: параллелепипед, пирамиду, цилиндр, конус.</w:t>
      </w:r>
    </w:p>
    <w:p w:rsidR="00136E35" w:rsidRDefault="00136E35" w:rsidP="00466F9A">
      <w:pPr>
        <w:pStyle w:val="61"/>
        <w:shd w:val="clear" w:color="auto" w:fill="auto"/>
        <w:spacing w:before="0" w:line="298" w:lineRule="exact"/>
        <w:ind w:left="440" w:right="567" w:firstLine="280"/>
        <w:jc w:val="both"/>
      </w:pPr>
      <w:r>
        <w:t>Геометрические величины</w:t>
      </w:r>
    </w:p>
    <w:p w:rsidR="00136E35" w:rsidRDefault="00136E35" w:rsidP="00466F9A">
      <w:pPr>
        <w:pStyle w:val="a3"/>
        <w:shd w:val="clear" w:color="auto" w:fill="auto"/>
        <w:spacing w:line="298" w:lineRule="exact"/>
        <w:ind w:left="440" w:right="567" w:firstLine="280"/>
      </w:pPr>
      <w:r>
        <w:t>Выпускник научится:</w:t>
      </w:r>
    </w:p>
    <w:p w:rsidR="00136E35" w:rsidRDefault="00136E35" w:rsidP="00466F9A">
      <w:pPr>
        <w:pStyle w:val="a3"/>
        <w:numPr>
          <w:ilvl w:val="0"/>
          <w:numId w:val="10"/>
        </w:numPr>
        <w:shd w:val="clear" w:color="auto" w:fill="auto"/>
        <w:tabs>
          <w:tab w:val="left" w:pos="931"/>
        </w:tabs>
        <w:spacing w:line="298" w:lineRule="exact"/>
        <w:ind w:left="440" w:right="567" w:firstLine="280"/>
      </w:pPr>
      <w:r>
        <w:t>измерять длину отрезка;</w:t>
      </w:r>
    </w:p>
    <w:p w:rsidR="00136E35" w:rsidRDefault="00136E35" w:rsidP="00466F9A">
      <w:pPr>
        <w:pStyle w:val="a3"/>
        <w:numPr>
          <w:ilvl w:val="0"/>
          <w:numId w:val="10"/>
        </w:numPr>
        <w:shd w:val="clear" w:color="auto" w:fill="auto"/>
        <w:tabs>
          <w:tab w:val="left" w:pos="975"/>
        </w:tabs>
        <w:spacing w:line="298" w:lineRule="exact"/>
        <w:ind w:left="20" w:right="567" w:firstLine="720"/>
      </w:pPr>
      <w:r>
        <w:t>вычислять периметр треугольника, прямоугольника и квадрата, площадь прямоугольника и квадрата;</w:t>
      </w:r>
    </w:p>
    <w:p w:rsidR="00136E35" w:rsidRDefault="00136E35" w:rsidP="00466F9A">
      <w:pPr>
        <w:pStyle w:val="a3"/>
        <w:numPr>
          <w:ilvl w:val="0"/>
          <w:numId w:val="10"/>
        </w:numPr>
        <w:shd w:val="clear" w:color="auto" w:fill="auto"/>
        <w:tabs>
          <w:tab w:val="left" w:pos="950"/>
        </w:tabs>
        <w:spacing w:line="298" w:lineRule="exact"/>
        <w:ind w:left="440" w:right="567" w:firstLine="280"/>
      </w:pPr>
      <w:r>
        <w:t>оценивать размеры геометрических объектов, расстояния приближённо (на</w:t>
      </w:r>
    </w:p>
    <w:p w:rsidR="00136E35" w:rsidRDefault="00136E35" w:rsidP="00466F9A">
      <w:pPr>
        <w:pStyle w:val="a3"/>
        <w:shd w:val="clear" w:color="auto" w:fill="auto"/>
        <w:spacing w:line="298" w:lineRule="exact"/>
        <w:ind w:left="20" w:right="567" w:firstLine="0"/>
        <w:jc w:val="left"/>
      </w:pPr>
      <w:r>
        <w:t>глаз).</w:t>
      </w:r>
    </w:p>
    <w:p w:rsidR="00136E35" w:rsidRDefault="00136E35" w:rsidP="00466F9A">
      <w:pPr>
        <w:pStyle w:val="a3"/>
        <w:shd w:val="clear" w:color="auto" w:fill="auto"/>
        <w:spacing w:line="298" w:lineRule="exact"/>
        <w:ind w:left="20" w:right="567" w:firstLine="720"/>
      </w:pPr>
      <w:r>
        <w:t>Выпускник получит возможность научиться вычислять периметр и площадь различных фигур прямоугольной формы.</w:t>
      </w:r>
    </w:p>
    <w:p w:rsidR="00136E35" w:rsidRDefault="00136E35" w:rsidP="00466F9A">
      <w:pPr>
        <w:pStyle w:val="13"/>
        <w:keepNext/>
        <w:keepLines/>
        <w:shd w:val="clear" w:color="auto" w:fill="auto"/>
        <w:ind w:left="440" w:right="567" w:firstLine="280"/>
        <w:jc w:val="both"/>
      </w:pPr>
      <w:bookmarkStart w:id="42" w:name="bookmark41"/>
      <w:r>
        <w:lastRenderedPageBreak/>
        <w:t>Работа с информацией</w:t>
      </w:r>
      <w:bookmarkEnd w:id="42"/>
    </w:p>
    <w:p w:rsidR="00136E35" w:rsidRDefault="00136E35" w:rsidP="00466F9A">
      <w:pPr>
        <w:pStyle w:val="a3"/>
        <w:shd w:val="clear" w:color="auto" w:fill="auto"/>
        <w:spacing w:line="298" w:lineRule="exact"/>
        <w:ind w:left="440" w:right="567" w:firstLine="280"/>
      </w:pPr>
      <w:r>
        <w:t>Выпускник научится:</w:t>
      </w:r>
    </w:p>
    <w:p w:rsidR="00136E35" w:rsidRDefault="00136E35" w:rsidP="00466F9A">
      <w:pPr>
        <w:pStyle w:val="a3"/>
        <w:numPr>
          <w:ilvl w:val="0"/>
          <w:numId w:val="10"/>
        </w:numPr>
        <w:shd w:val="clear" w:color="auto" w:fill="auto"/>
        <w:tabs>
          <w:tab w:val="left" w:pos="883"/>
        </w:tabs>
        <w:spacing w:line="298" w:lineRule="exact"/>
        <w:ind w:left="440" w:right="567" w:firstLine="280"/>
      </w:pPr>
      <w:r>
        <w:t>читать несложные готовые таблицы;</w:t>
      </w:r>
    </w:p>
    <w:p w:rsidR="00136E35" w:rsidRDefault="00136E35" w:rsidP="00466F9A">
      <w:pPr>
        <w:pStyle w:val="a3"/>
        <w:numPr>
          <w:ilvl w:val="0"/>
          <w:numId w:val="10"/>
        </w:numPr>
        <w:shd w:val="clear" w:color="auto" w:fill="auto"/>
        <w:tabs>
          <w:tab w:val="left" w:pos="888"/>
        </w:tabs>
        <w:spacing w:line="298" w:lineRule="exact"/>
        <w:ind w:left="440" w:right="567" w:firstLine="280"/>
      </w:pPr>
      <w:r>
        <w:t>заполнять несложные готовые таблицы;</w:t>
      </w:r>
    </w:p>
    <w:p w:rsidR="00136E35" w:rsidRDefault="00136E35" w:rsidP="00466F9A">
      <w:pPr>
        <w:pStyle w:val="a3"/>
        <w:numPr>
          <w:ilvl w:val="0"/>
          <w:numId w:val="10"/>
        </w:numPr>
        <w:shd w:val="clear" w:color="auto" w:fill="auto"/>
        <w:tabs>
          <w:tab w:val="left" w:pos="883"/>
        </w:tabs>
        <w:spacing w:line="298" w:lineRule="exact"/>
        <w:ind w:left="440" w:right="567" w:firstLine="280"/>
      </w:pPr>
      <w:r>
        <w:t>читать несложные готовые столбчатые диаграммы.</w:t>
      </w:r>
    </w:p>
    <w:p w:rsidR="00136E35" w:rsidRDefault="00136E35" w:rsidP="00466F9A">
      <w:pPr>
        <w:pStyle w:val="a3"/>
        <w:shd w:val="clear" w:color="auto" w:fill="auto"/>
        <w:spacing w:line="298" w:lineRule="exact"/>
        <w:ind w:left="440" w:right="567" w:firstLine="280"/>
      </w:pPr>
      <w:r>
        <w:t>Выпускник получит возможность научиться:</w:t>
      </w:r>
    </w:p>
    <w:p w:rsidR="00136E35" w:rsidRDefault="00136E35" w:rsidP="00466F9A">
      <w:pPr>
        <w:pStyle w:val="a3"/>
        <w:numPr>
          <w:ilvl w:val="0"/>
          <w:numId w:val="10"/>
        </w:numPr>
        <w:shd w:val="clear" w:color="auto" w:fill="auto"/>
        <w:tabs>
          <w:tab w:val="left" w:pos="883"/>
        </w:tabs>
        <w:spacing w:line="298" w:lineRule="exact"/>
        <w:ind w:left="440" w:right="567" w:firstLine="280"/>
      </w:pPr>
      <w:r>
        <w:t>читать несложные готовые круговые диаграммы;</w:t>
      </w:r>
    </w:p>
    <w:p w:rsidR="00136E35" w:rsidRDefault="00136E35" w:rsidP="00466F9A">
      <w:pPr>
        <w:pStyle w:val="a3"/>
        <w:numPr>
          <w:ilvl w:val="0"/>
          <w:numId w:val="10"/>
        </w:numPr>
        <w:shd w:val="clear" w:color="auto" w:fill="auto"/>
        <w:tabs>
          <w:tab w:val="left" w:pos="888"/>
        </w:tabs>
        <w:spacing w:line="298" w:lineRule="exact"/>
        <w:ind w:left="440" w:right="567" w:firstLine="280"/>
      </w:pPr>
      <w:r>
        <w:t>достраивать несложную готовую столбчатую диаграмму;</w:t>
      </w:r>
    </w:p>
    <w:p w:rsidR="00136E35" w:rsidRDefault="00136E35" w:rsidP="00466F9A">
      <w:pPr>
        <w:pStyle w:val="a3"/>
        <w:numPr>
          <w:ilvl w:val="0"/>
          <w:numId w:val="10"/>
        </w:numPr>
        <w:shd w:val="clear" w:color="auto" w:fill="auto"/>
        <w:tabs>
          <w:tab w:val="left" w:pos="908"/>
        </w:tabs>
        <w:spacing w:line="298" w:lineRule="exact"/>
        <w:ind w:left="20" w:right="567" w:firstLine="720"/>
      </w:pPr>
      <w:r>
        <w:t>сравнивать и обобщать информацию, представленную в строках и столбцах несложных таблиц и диаграмм;</w:t>
      </w:r>
    </w:p>
    <w:p w:rsidR="00136E35" w:rsidRDefault="00136E35" w:rsidP="00466F9A">
      <w:pPr>
        <w:pStyle w:val="a3"/>
        <w:numPr>
          <w:ilvl w:val="0"/>
          <w:numId w:val="10"/>
        </w:numPr>
        <w:shd w:val="clear" w:color="auto" w:fill="auto"/>
        <w:tabs>
          <w:tab w:val="left" w:pos="894"/>
        </w:tabs>
        <w:spacing w:line="298" w:lineRule="exact"/>
        <w:ind w:left="20" w:right="567" w:firstLine="720"/>
      </w:pPr>
      <w:r>
        <w:t>распознавать одну и ту же информацию, представленную в разной форме (таблицы и диаграммы);</w:t>
      </w:r>
    </w:p>
    <w:p w:rsidR="00136E35" w:rsidRDefault="00136E35" w:rsidP="00466F9A">
      <w:pPr>
        <w:pStyle w:val="a3"/>
        <w:numPr>
          <w:ilvl w:val="0"/>
          <w:numId w:val="10"/>
        </w:numPr>
        <w:shd w:val="clear" w:color="auto" w:fill="auto"/>
        <w:tabs>
          <w:tab w:val="left" w:pos="903"/>
        </w:tabs>
        <w:spacing w:line="298" w:lineRule="exact"/>
        <w:ind w:left="20" w:right="567" w:firstLine="720"/>
      </w:pPr>
      <w:r>
        <w:t>планировать несложные исследования, собирать и представлять полученную информацию с помощью таблиц и диаграмм;</w:t>
      </w:r>
    </w:p>
    <w:p w:rsidR="00136E35" w:rsidRDefault="00136E35" w:rsidP="00466F9A">
      <w:pPr>
        <w:pStyle w:val="a3"/>
        <w:numPr>
          <w:ilvl w:val="0"/>
          <w:numId w:val="10"/>
        </w:numPr>
        <w:shd w:val="clear" w:color="auto" w:fill="auto"/>
        <w:tabs>
          <w:tab w:val="left" w:pos="1023"/>
        </w:tabs>
        <w:spacing w:line="298" w:lineRule="exact"/>
        <w:ind w:left="20" w:right="567" w:firstLine="720"/>
      </w:pPr>
      <w:r>
        <w:t>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136E35" w:rsidRDefault="00136E35" w:rsidP="00466F9A">
      <w:pPr>
        <w:pStyle w:val="13"/>
        <w:keepNext/>
        <w:keepLines/>
        <w:shd w:val="clear" w:color="auto" w:fill="auto"/>
        <w:ind w:left="1660" w:right="567" w:firstLine="0"/>
      </w:pPr>
      <w:bookmarkStart w:id="43" w:name="bookmark42"/>
      <w:r>
        <w:t>1.2.2.7. Обществознание и естествознание (Окружающий мир)</w:t>
      </w:r>
      <w:bookmarkEnd w:id="43"/>
    </w:p>
    <w:p w:rsidR="00136E35" w:rsidRDefault="00136E35" w:rsidP="00466F9A">
      <w:pPr>
        <w:pStyle w:val="a3"/>
        <w:shd w:val="clear" w:color="auto" w:fill="auto"/>
        <w:spacing w:line="298" w:lineRule="exact"/>
        <w:ind w:left="20" w:right="567" w:firstLine="720"/>
      </w:pPr>
      <w:r>
        <w:t>В результате изучения курса «Окружающий мир» у учащихся на ступени начального общего образования:</w:t>
      </w:r>
    </w:p>
    <w:p w:rsidR="00136E35" w:rsidRDefault="00136E35" w:rsidP="00466F9A">
      <w:pPr>
        <w:pStyle w:val="a3"/>
        <w:numPr>
          <w:ilvl w:val="0"/>
          <w:numId w:val="10"/>
        </w:numPr>
        <w:shd w:val="clear" w:color="auto" w:fill="auto"/>
        <w:tabs>
          <w:tab w:val="left" w:pos="978"/>
        </w:tabs>
        <w:spacing w:line="298" w:lineRule="exact"/>
        <w:ind w:left="440" w:right="567" w:firstLine="280"/>
        <w:jc w:val="left"/>
      </w:pPr>
      <w:r>
        <w:t>осознают понимание особой роли России в мировой истории, воспитание чувства гордости за национальные свершения, открытия, победы;</w:t>
      </w:r>
    </w:p>
    <w:p w:rsidR="00136E35" w:rsidRDefault="00136E35" w:rsidP="00466F9A">
      <w:pPr>
        <w:pStyle w:val="a3"/>
        <w:numPr>
          <w:ilvl w:val="0"/>
          <w:numId w:val="10"/>
        </w:numPr>
        <w:shd w:val="clear" w:color="auto" w:fill="auto"/>
        <w:tabs>
          <w:tab w:val="left" w:pos="978"/>
        </w:tabs>
        <w:spacing w:line="298" w:lineRule="exact"/>
        <w:ind w:left="440" w:right="567" w:firstLine="280"/>
        <w:jc w:val="left"/>
      </w:pPr>
      <w:r>
        <w:t>сформируется уважительное отношение к России, родному краю, своей семье, истории, культуре, природе нашей страны, ее современной жизни;</w:t>
      </w:r>
    </w:p>
    <w:p w:rsidR="00136E35" w:rsidRDefault="00136E35" w:rsidP="00466F9A">
      <w:pPr>
        <w:pStyle w:val="a3"/>
        <w:numPr>
          <w:ilvl w:val="0"/>
          <w:numId w:val="10"/>
        </w:numPr>
        <w:shd w:val="clear" w:color="auto" w:fill="auto"/>
        <w:tabs>
          <w:tab w:val="left" w:pos="982"/>
        </w:tabs>
        <w:spacing w:line="298" w:lineRule="exact"/>
        <w:ind w:left="440" w:right="567" w:firstLine="280"/>
      </w:pPr>
      <w:r>
        <w:t>осознают целостность окружающего мира, освоят основы экологической грамотности, элементарных правил нравственного поведения в мире природы и людей, нормы здоровьесберегающего поведения в природной и социальной среде;</w:t>
      </w:r>
    </w:p>
    <w:p w:rsidR="00136E35" w:rsidRDefault="00136E35" w:rsidP="00466F9A">
      <w:pPr>
        <w:pStyle w:val="a3"/>
        <w:numPr>
          <w:ilvl w:val="0"/>
          <w:numId w:val="10"/>
        </w:numPr>
        <w:shd w:val="clear" w:color="auto" w:fill="auto"/>
        <w:tabs>
          <w:tab w:val="left" w:pos="978"/>
        </w:tabs>
        <w:spacing w:line="298" w:lineRule="exact"/>
        <w:ind w:left="440" w:right="567" w:firstLine="280"/>
      </w:pPr>
      <w:r>
        <w:t>освоят доступные способы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136E35" w:rsidRDefault="00136E35" w:rsidP="00466F9A">
      <w:pPr>
        <w:pStyle w:val="a3"/>
        <w:numPr>
          <w:ilvl w:val="0"/>
          <w:numId w:val="10"/>
        </w:numPr>
        <w:shd w:val="clear" w:color="auto" w:fill="auto"/>
        <w:tabs>
          <w:tab w:val="left" w:pos="968"/>
        </w:tabs>
        <w:spacing w:line="298" w:lineRule="exact"/>
        <w:ind w:left="440" w:right="567" w:firstLine="280"/>
      </w:pPr>
      <w:r>
        <w:t>приобретут навыки устанавливать и выявлять причинно-следственные связи в окружающем мире.</w:t>
      </w:r>
    </w:p>
    <w:p w:rsidR="00136E35" w:rsidRDefault="00136E35" w:rsidP="00466F9A">
      <w:pPr>
        <w:pStyle w:val="a3"/>
        <w:shd w:val="clear" w:color="auto" w:fill="auto"/>
        <w:spacing w:line="298" w:lineRule="exact"/>
        <w:ind w:left="720" w:right="567" w:firstLine="0"/>
        <w:jc w:val="right"/>
      </w:pPr>
      <w:r>
        <w:rPr>
          <w:rStyle w:val="27"/>
        </w:rPr>
        <w:t xml:space="preserve">Человек и природа </w:t>
      </w:r>
      <w:r>
        <w:t>Выпускник научится:</w:t>
      </w:r>
    </w:p>
    <w:p w:rsidR="00136E35" w:rsidRDefault="00136E35" w:rsidP="00466F9A">
      <w:pPr>
        <w:pStyle w:val="a3"/>
        <w:numPr>
          <w:ilvl w:val="0"/>
          <w:numId w:val="10"/>
        </w:numPr>
        <w:shd w:val="clear" w:color="auto" w:fill="auto"/>
        <w:tabs>
          <w:tab w:val="left" w:pos="926"/>
        </w:tabs>
        <w:spacing w:line="298" w:lineRule="exact"/>
        <w:ind w:right="567" w:firstLine="720"/>
      </w:pPr>
      <w:r>
        <w:t>узнавать изученные объекты и явления живой и неживой природы;</w:t>
      </w:r>
    </w:p>
    <w:p w:rsidR="00136E35" w:rsidRDefault="00136E35" w:rsidP="00466F9A">
      <w:pPr>
        <w:pStyle w:val="a3"/>
        <w:numPr>
          <w:ilvl w:val="0"/>
          <w:numId w:val="10"/>
        </w:numPr>
        <w:shd w:val="clear" w:color="auto" w:fill="auto"/>
        <w:tabs>
          <w:tab w:val="left" w:pos="898"/>
        </w:tabs>
        <w:spacing w:line="298" w:lineRule="exact"/>
        <w:ind w:right="567" w:firstLine="720"/>
      </w:pPr>
      <w:r>
        <w:t>описывать на основе предложенного плана изученные объекты и явления живой и неживой природы, выделять их существенные признаки;</w:t>
      </w:r>
    </w:p>
    <w:p w:rsidR="00136E35" w:rsidRDefault="00136E35" w:rsidP="00466F9A">
      <w:pPr>
        <w:pStyle w:val="a3"/>
        <w:numPr>
          <w:ilvl w:val="0"/>
          <w:numId w:val="10"/>
        </w:numPr>
        <w:shd w:val="clear" w:color="auto" w:fill="auto"/>
        <w:tabs>
          <w:tab w:val="left" w:pos="898"/>
        </w:tabs>
        <w:spacing w:line="298" w:lineRule="exact"/>
        <w:ind w:right="567" w:firstLine="720"/>
      </w:pPr>
      <w: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136E35" w:rsidRDefault="00136E35" w:rsidP="00466F9A">
      <w:pPr>
        <w:pStyle w:val="a3"/>
        <w:numPr>
          <w:ilvl w:val="0"/>
          <w:numId w:val="10"/>
        </w:numPr>
        <w:shd w:val="clear" w:color="auto" w:fill="auto"/>
        <w:tabs>
          <w:tab w:val="left" w:pos="893"/>
        </w:tabs>
        <w:spacing w:line="298" w:lineRule="exact"/>
        <w:ind w:right="567" w:firstLine="720"/>
      </w:pPr>
      <w: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136E35" w:rsidRDefault="00136E35" w:rsidP="00466F9A">
      <w:pPr>
        <w:pStyle w:val="a3"/>
        <w:numPr>
          <w:ilvl w:val="0"/>
          <w:numId w:val="10"/>
        </w:numPr>
        <w:shd w:val="clear" w:color="auto" w:fill="auto"/>
        <w:tabs>
          <w:tab w:val="left" w:pos="926"/>
        </w:tabs>
        <w:spacing w:line="298" w:lineRule="exact"/>
        <w:ind w:right="567" w:firstLine="720"/>
      </w:pPr>
      <w:r>
        <w:t>использовать естественнонаучные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w:t>
      </w:r>
    </w:p>
    <w:p w:rsidR="00136E35" w:rsidRDefault="00136E35" w:rsidP="00466F9A">
      <w:pPr>
        <w:pStyle w:val="a3"/>
        <w:numPr>
          <w:ilvl w:val="0"/>
          <w:numId w:val="10"/>
        </w:numPr>
        <w:shd w:val="clear" w:color="auto" w:fill="auto"/>
        <w:tabs>
          <w:tab w:val="left" w:pos="926"/>
        </w:tabs>
        <w:spacing w:line="298" w:lineRule="exact"/>
        <w:ind w:right="567" w:firstLine="720"/>
      </w:pPr>
      <w: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136E35" w:rsidRDefault="00136E35" w:rsidP="00466F9A">
      <w:pPr>
        <w:pStyle w:val="a3"/>
        <w:numPr>
          <w:ilvl w:val="0"/>
          <w:numId w:val="10"/>
        </w:numPr>
        <w:shd w:val="clear" w:color="auto" w:fill="auto"/>
        <w:tabs>
          <w:tab w:val="left" w:pos="922"/>
        </w:tabs>
        <w:spacing w:line="298" w:lineRule="exact"/>
        <w:ind w:right="567" w:firstLine="720"/>
      </w:pPr>
      <w:r>
        <w:lastRenderedPageBreak/>
        <w:t>использовать готовые модели (глобус, карта, план) для объяснения явлений или описания свойств объектов;</w:t>
      </w:r>
    </w:p>
    <w:p w:rsidR="00136E35" w:rsidRDefault="00136E35" w:rsidP="00466F9A">
      <w:pPr>
        <w:pStyle w:val="a3"/>
        <w:numPr>
          <w:ilvl w:val="0"/>
          <w:numId w:val="10"/>
        </w:numPr>
        <w:shd w:val="clear" w:color="auto" w:fill="auto"/>
        <w:tabs>
          <w:tab w:val="left" w:pos="931"/>
        </w:tabs>
        <w:spacing w:line="298" w:lineRule="exact"/>
        <w:ind w:right="567" w:firstLine="720"/>
      </w:pPr>
      <w: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136E35" w:rsidRDefault="00136E35" w:rsidP="00466F9A">
      <w:pPr>
        <w:pStyle w:val="a3"/>
        <w:numPr>
          <w:ilvl w:val="0"/>
          <w:numId w:val="10"/>
        </w:numPr>
        <w:shd w:val="clear" w:color="auto" w:fill="auto"/>
        <w:tabs>
          <w:tab w:val="left" w:pos="1027"/>
        </w:tabs>
        <w:spacing w:line="298" w:lineRule="exact"/>
        <w:ind w:left="720" w:right="567" w:firstLine="0"/>
      </w:pPr>
      <w: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136E35" w:rsidRDefault="00136E35" w:rsidP="00466F9A">
      <w:pPr>
        <w:pStyle w:val="a3"/>
        <w:numPr>
          <w:ilvl w:val="0"/>
          <w:numId w:val="10"/>
        </w:numPr>
        <w:shd w:val="clear" w:color="auto" w:fill="auto"/>
        <w:tabs>
          <w:tab w:val="left" w:pos="1037"/>
        </w:tabs>
        <w:spacing w:line="298" w:lineRule="exact"/>
        <w:ind w:left="720" w:right="567" w:firstLine="0"/>
        <w:jc w:val="left"/>
      </w:pPr>
      <w: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 Выпускник получит возможность научиться:</w:t>
      </w:r>
    </w:p>
    <w:p w:rsidR="00136E35" w:rsidRDefault="00136E35" w:rsidP="00466F9A">
      <w:pPr>
        <w:pStyle w:val="a3"/>
        <w:numPr>
          <w:ilvl w:val="0"/>
          <w:numId w:val="10"/>
        </w:numPr>
        <w:shd w:val="clear" w:color="auto" w:fill="auto"/>
        <w:tabs>
          <w:tab w:val="left" w:pos="907"/>
        </w:tabs>
        <w:spacing w:line="298" w:lineRule="exact"/>
        <w:ind w:right="567" w:firstLine="720"/>
      </w:pPr>
      <w:r>
        <w:t>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w:t>
      </w:r>
    </w:p>
    <w:p w:rsidR="00136E35" w:rsidRDefault="00136E35" w:rsidP="00466F9A">
      <w:pPr>
        <w:pStyle w:val="a3"/>
        <w:numPr>
          <w:ilvl w:val="0"/>
          <w:numId w:val="10"/>
        </w:numPr>
        <w:shd w:val="clear" w:color="auto" w:fill="auto"/>
        <w:tabs>
          <w:tab w:val="left" w:pos="874"/>
        </w:tabs>
        <w:spacing w:line="298" w:lineRule="exact"/>
        <w:ind w:right="567" w:firstLine="720"/>
      </w:pPr>
      <w: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136E35" w:rsidRDefault="00136E35" w:rsidP="00466F9A">
      <w:pPr>
        <w:pStyle w:val="a3"/>
        <w:numPr>
          <w:ilvl w:val="0"/>
          <w:numId w:val="10"/>
        </w:numPr>
        <w:shd w:val="clear" w:color="auto" w:fill="auto"/>
        <w:tabs>
          <w:tab w:val="left" w:pos="883"/>
        </w:tabs>
        <w:spacing w:line="298" w:lineRule="exact"/>
        <w:ind w:right="567" w:firstLine="720"/>
      </w:pPr>
      <w:r>
        <w:t>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136E35" w:rsidRDefault="00136E35" w:rsidP="00466F9A">
      <w:pPr>
        <w:pStyle w:val="a3"/>
        <w:numPr>
          <w:ilvl w:val="0"/>
          <w:numId w:val="10"/>
        </w:numPr>
        <w:shd w:val="clear" w:color="auto" w:fill="auto"/>
        <w:tabs>
          <w:tab w:val="left" w:pos="883"/>
        </w:tabs>
        <w:spacing w:line="298" w:lineRule="exact"/>
        <w:ind w:right="567" w:firstLine="720"/>
      </w:pPr>
      <w:r>
        <w:t>пользоваться простыми навыками самоконтроля самочувствия для сохранения здоровья, осознанно выполнять режим дня, правила рационального питания и личной гигиены;</w:t>
      </w:r>
    </w:p>
    <w:p w:rsidR="00136E35" w:rsidRDefault="00136E35" w:rsidP="00466F9A">
      <w:pPr>
        <w:pStyle w:val="a3"/>
        <w:numPr>
          <w:ilvl w:val="0"/>
          <w:numId w:val="10"/>
        </w:numPr>
        <w:shd w:val="clear" w:color="auto" w:fill="auto"/>
        <w:tabs>
          <w:tab w:val="left" w:pos="878"/>
        </w:tabs>
        <w:spacing w:line="298" w:lineRule="exact"/>
        <w:ind w:right="567" w:firstLine="720"/>
      </w:pPr>
      <w:r>
        <w:t>выполнять правила безопасного поведения в доме, на улице, природной среде, оказывать первую помощь при несложных несчастных случаях;</w:t>
      </w:r>
    </w:p>
    <w:p w:rsidR="00136E35" w:rsidRDefault="00136E35" w:rsidP="00466F9A">
      <w:pPr>
        <w:pStyle w:val="a3"/>
        <w:numPr>
          <w:ilvl w:val="0"/>
          <w:numId w:val="10"/>
        </w:numPr>
        <w:shd w:val="clear" w:color="auto" w:fill="auto"/>
        <w:tabs>
          <w:tab w:val="left" w:pos="1014"/>
        </w:tabs>
        <w:spacing w:line="298" w:lineRule="exact"/>
        <w:ind w:left="20" w:right="567" w:firstLine="720"/>
      </w:pPr>
      <w:r>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136E35" w:rsidRDefault="00136E35" w:rsidP="00466F9A">
      <w:pPr>
        <w:pStyle w:val="a3"/>
        <w:shd w:val="clear" w:color="auto" w:fill="auto"/>
        <w:spacing w:line="298" w:lineRule="exact"/>
        <w:ind w:left="720" w:right="567" w:firstLine="0"/>
        <w:jc w:val="right"/>
      </w:pPr>
      <w:r>
        <w:rPr>
          <w:rStyle w:val="26"/>
        </w:rPr>
        <w:t xml:space="preserve">Человек и общество </w:t>
      </w:r>
      <w:r>
        <w:t>Выпускник научится:</w:t>
      </w:r>
    </w:p>
    <w:p w:rsidR="00136E35" w:rsidRDefault="00136E35" w:rsidP="00466F9A">
      <w:pPr>
        <w:pStyle w:val="a3"/>
        <w:numPr>
          <w:ilvl w:val="0"/>
          <w:numId w:val="10"/>
        </w:numPr>
        <w:shd w:val="clear" w:color="auto" w:fill="auto"/>
        <w:tabs>
          <w:tab w:val="left" w:pos="898"/>
        </w:tabs>
        <w:spacing w:line="298" w:lineRule="exact"/>
        <w:ind w:left="20" w:right="567" w:firstLine="720"/>
      </w:pPr>
      <w: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 Москву, свой регион и его главный город;</w:t>
      </w:r>
    </w:p>
    <w:p w:rsidR="00136E35" w:rsidRDefault="00136E35" w:rsidP="00466F9A">
      <w:pPr>
        <w:pStyle w:val="a3"/>
        <w:numPr>
          <w:ilvl w:val="0"/>
          <w:numId w:val="10"/>
        </w:numPr>
        <w:shd w:val="clear" w:color="auto" w:fill="auto"/>
        <w:tabs>
          <w:tab w:val="left" w:pos="922"/>
        </w:tabs>
        <w:spacing w:line="298" w:lineRule="exact"/>
        <w:ind w:left="20" w:right="567" w:firstLine="720"/>
      </w:pPr>
      <w: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136E35" w:rsidRDefault="00136E35" w:rsidP="00466F9A">
      <w:pPr>
        <w:pStyle w:val="a3"/>
        <w:numPr>
          <w:ilvl w:val="0"/>
          <w:numId w:val="10"/>
        </w:numPr>
        <w:shd w:val="clear" w:color="auto" w:fill="auto"/>
        <w:tabs>
          <w:tab w:val="left" w:pos="1027"/>
        </w:tabs>
        <w:spacing w:line="298" w:lineRule="exact"/>
        <w:ind w:left="720" w:right="567" w:firstLine="0"/>
      </w:pPr>
      <w: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136E35" w:rsidRDefault="00136E35" w:rsidP="00466F9A">
      <w:pPr>
        <w:pStyle w:val="a3"/>
        <w:numPr>
          <w:ilvl w:val="0"/>
          <w:numId w:val="10"/>
        </w:numPr>
        <w:shd w:val="clear" w:color="auto" w:fill="auto"/>
        <w:tabs>
          <w:tab w:val="left" w:pos="1032"/>
        </w:tabs>
        <w:spacing w:line="298" w:lineRule="exact"/>
        <w:ind w:left="720" w:right="567" w:firstLine="0"/>
      </w:pPr>
      <w:r>
        <w:t>оценивать характер взаимоотношений людей в различных социальных группах (семья, общество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136E35" w:rsidRDefault="00136E35" w:rsidP="00466F9A">
      <w:pPr>
        <w:pStyle w:val="a3"/>
        <w:numPr>
          <w:ilvl w:val="0"/>
          <w:numId w:val="10"/>
        </w:numPr>
        <w:shd w:val="clear" w:color="auto" w:fill="auto"/>
        <w:tabs>
          <w:tab w:val="left" w:pos="1027"/>
        </w:tabs>
        <w:spacing w:line="298" w:lineRule="exact"/>
        <w:ind w:left="720" w:right="567" w:firstLine="0"/>
      </w:pPr>
      <w:r>
        <w:t>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rsidR="00136E35" w:rsidRDefault="00136E35" w:rsidP="00466F9A">
      <w:pPr>
        <w:pStyle w:val="a3"/>
        <w:shd w:val="clear" w:color="auto" w:fill="auto"/>
        <w:spacing w:line="298" w:lineRule="exact"/>
        <w:ind w:left="20" w:right="567" w:firstLine="720"/>
      </w:pPr>
      <w:r>
        <w:t>Выпускник получит возможность научиться:</w:t>
      </w:r>
    </w:p>
    <w:p w:rsidR="00136E35" w:rsidRDefault="00136E35" w:rsidP="00466F9A">
      <w:pPr>
        <w:pStyle w:val="a3"/>
        <w:numPr>
          <w:ilvl w:val="0"/>
          <w:numId w:val="10"/>
        </w:numPr>
        <w:shd w:val="clear" w:color="auto" w:fill="auto"/>
        <w:tabs>
          <w:tab w:val="left" w:pos="1052"/>
        </w:tabs>
        <w:spacing w:line="298" w:lineRule="exact"/>
        <w:ind w:left="20" w:right="567" w:firstLine="720"/>
      </w:pPr>
      <w:r>
        <w:t>осознавать свою неразрывную связь с разнообразными окружающими социальными группами;</w:t>
      </w:r>
    </w:p>
    <w:p w:rsidR="00136E35" w:rsidRDefault="00136E35" w:rsidP="00466F9A">
      <w:pPr>
        <w:pStyle w:val="a3"/>
        <w:numPr>
          <w:ilvl w:val="0"/>
          <w:numId w:val="10"/>
        </w:numPr>
        <w:shd w:val="clear" w:color="auto" w:fill="auto"/>
        <w:tabs>
          <w:tab w:val="left" w:pos="954"/>
        </w:tabs>
        <w:spacing w:line="298" w:lineRule="exact"/>
        <w:ind w:left="440" w:right="567" w:firstLine="300"/>
      </w:pPr>
      <w:r>
        <w:lastRenderedPageBreak/>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136E35" w:rsidRDefault="00136E35" w:rsidP="00466F9A">
      <w:pPr>
        <w:pStyle w:val="a3"/>
        <w:numPr>
          <w:ilvl w:val="0"/>
          <w:numId w:val="10"/>
        </w:numPr>
        <w:shd w:val="clear" w:color="auto" w:fill="auto"/>
        <w:tabs>
          <w:tab w:val="left" w:pos="958"/>
        </w:tabs>
        <w:spacing w:line="298" w:lineRule="exact"/>
        <w:ind w:left="440" w:right="567" w:firstLine="300"/>
      </w:pPr>
      <w:r>
        <w:t>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нации, страны;</w:t>
      </w:r>
    </w:p>
    <w:p w:rsidR="00136E35" w:rsidRDefault="00136E35" w:rsidP="00466F9A">
      <w:pPr>
        <w:pStyle w:val="a3"/>
        <w:numPr>
          <w:ilvl w:val="0"/>
          <w:numId w:val="10"/>
        </w:numPr>
        <w:shd w:val="clear" w:color="auto" w:fill="auto"/>
        <w:tabs>
          <w:tab w:val="left" w:pos="1038"/>
        </w:tabs>
        <w:spacing w:line="298" w:lineRule="exact"/>
        <w:ind w:left="20" w:right="567" w:firstLine="720"/>
      </w:pPr>
      <w: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136E35" w:rsidRDefault="00136E35" w:rsidP="00466F9A">
      <w:pPr>
        <w:pStyle w:val="a3"/>
        <w:numPr>
          <w:ilvl w:val="0"/>
          <w:numId w:val="10"/>
        </w:numPr>
        <w:shd w:val="clear" w:color="auto" w:fill="auto"/>
        <w:tabs>
          <w:tab w:val="left" w:pos="961"/>
        </w:tabs>
        <w:spacing w:line="298" w:lineRule="exact"/>
        <w:ind w:left="20" w:right="567" w:firstLine="720"/>
      </w:pPr>
      <w:r>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136E35" w:rsidRDefault="00136E35" w:rsidP="00466F9A">
      <w:pPr>
        <w:pStyle w:val="13"/>
        <w:keepNext/>
        <w:keepLines/>
        <w:shd w:val="clear" w:color="auto" w:fill="auto"/>
        <w:ind w:left="20" w:right="567" w:firstLine="720"/>
        <w:jc w:val="both"/>
      </w:pPr>
      <w:bookmarkStart w:id="44" w:name="bookmark43"/>
      <w:r>
        <w:t>1.2.2.8. Основы религиозных культур и светской этики*:</w:t>
      </w:r>
      <w:bookmarkEnd w:id="44"/>
    </w:p>
    <w:p w:rsidR="00136E35" w:rsidRDefault="00136E35" w:rsidP="00466F9A">
      <w:pPr>
        <w:pStyle w:val="a3"/>
        <w:shd w:val="clear" w:color="auto" w:fill="auto"/>
        <w:spacing w:line="298" w:lineRule="exact"/>
        <w:ind w:left="20" w:right="567" w:firstLine="0"/>
      </w:pPr>
      <w:r>
        <w:t>* По выбору родителей (законных представителей) изучаются основы православной культуры, основы иудейской культуры, основы буддийской культуры, основы исламской культуры, основы мировых религиозных культур, основы светской этики. В результате изучения</w:t>
      </w:r>
      <w:r>
        <w:rPr>
          <w:rStyle w:val="26"/>
        </w:rPr>
        <w:t xml:space="preserve"> основ религиозных культур и светской этики</w:t>
      </w:r>
      <w:r>
        <w:t xml:space="preserve"> на ступени начального общего образования учащиеся:</w:t>
      </w:r>
    </w:p>
    <w:p w:rsidR="00136E35" w:rsidRDefault="00136E35" w:rsidP="00466F9A">
      <w:pPr>
        <w:pStyle w:val="a3"/>
        <w:numPr>
          <w:ilvl w:val="0"/>
          <w:numId w:val="10"/>
        </w:numPr>
        <w:shd w:val="clear" w:color="auto" w:fill="auto"/>
        <w:tabs>
          <w:tab w:val="left" w:pos="1033"/>
        </w:tabs>
        <w:spacing w:line="298" w:lineRule="exact"/>
        <w:ind w:left="20" w:right="567" w:firstLine="720"/>
      </w:pPr>
      <w:r>
        <w:t>сформируют готовность к нравственному самосовершенствованию, духовному саморазвитию;</w:t>
      </w:r>
    </w:p>
    <w:p w:rsidR="00136E35" w:rsidRDefault="00136E35" w:rsidP="00466F9A">
      <w:pPr>
        <w:pStyle w:val="a3"/>
        <w:numPr>
          <w:ilvl w:val="0"/>
          <w:numId w:val="10"/>
        </w:numPr>
        <w:shd w:val="clear" w:color="auto" w:fill="auto"/>
        <w:tabs>
          <w:tab w:val="left" w:pos="913"/>
        </w:tabs>
        <w:spacing w:line="298" w:lineRule="exact"/>
        <w:ind w:left="20" w:right="567" w:firstLine="720"/>
      </w:pPr>
      <w:r>
        <w:t>познакомятся с основными нормами светской и религиозной морали, их значением в выстраивании конструктивных отношений в семье и обществе;</w:t>
      </w:r>
    </w:p>
    <w:p w:rsidR="00136E35" w:rsidRDefault="00136E35" w:rsidP="00466F9A">
      <w:pPr>
        <w:pStyle w:val="a3"/>
        <w:numPr>
          <w:ilvl w:val="0"/>
          <w:numId w:val="10"/>
        </w:numPr>
        <w:shd w:val="clear" w:color="auto" w:fill="auto"/>
        <w:tabs>
          <w:tab w:val="left" w:pos="942"/>
        </w:tabs>
        <w:spacing w:line="298" w:lineRule="exact"/>
        <w:ind w:left="20" w:right="567" w:firstLine="720"/>
      </w:pPr>
      <w:r>
        <w:t>получат понимание значения нравственности, веры и религии в жизни человека и общества;</w:t>
      </w:r>
    </w:p>
    <w:p w:rsidR="00136E35" w:rsidRDefault="00136E35" w:rsidP="00466F9A">
      <w:pPr>
        <w:pStyle w:val="a3"/>
        <w:numPr>
          <w:ilvl w:val="0"/>
          <w:numId w:val="10"/>
        </w:numPr>
        <w:shd w:val="clear" w:color="auto" w:fill="auto"/>
        <w:tabs>
          <w:tab w:val="left" w:pos="1009"/>
        </w:tabs>
        <w:spacing w:line="298" w:lineRule="exact"/>
        <w:ind w:left="20" w:right="567" w:firstLine="720"/>
      </w:pPr>
      <w:r>
        <w:t>сформируют первоначальные представления о светской этике, о традиционных религиях, их роли в культуре, истории и современности России;</w:t>
      </w:r>
    </w:p>
    <w:p w:rsidR="00136E35" w:rsidRDefault="00136E35" w:rsidP="00466F9A">
      <w:pPr>
        <w:pStyle w:val="a3"/>
        <w:numPr>
          <w:ilvl w:val="0"/>
          <w:numId w:val="10"/>
        </w:numPr>
        <w:shd w:val="clear" w:color="auto" w:fill="auto"/>
        <w:tabs>
          <w:tab w:val="left" w:pos="879"/>
        </w:tabs>
        <w:spacing w:line="298" w:lineRule="exact"/>
        <w:ind w:left="20" w:right="567" w:firstLine="720"/>
      </w:pPr>
      <w:r>
        <w:t>получат первоначальные представления об исторической роли традиционных религий в становлении российской государственности;</w:t>
      </w:r>
    </w:p>
    <w:p w:rsidR="00136E35" w:rsidRDefault="00136E35" w:rsidP="00466F9A">
      <w:pPr>
        <w:pStyle w:val="a3"/>
        <w:numPr>
          <w:ilvl w:val="0"/>
          <w:numId w:val="10"/>
        </w:numPr>
        <w:shd w:val="clear" w:color="auto" w:fill="auto"/>
        <w:tabs>
          <w:tab w:val="left" w:pos="975"/>
        </w:tabs>
        <w:spacing w:line="298" w:lineRule="exact"/>
        <w:ind w:left="20" w:right="567" w:firstLine="720"/>
      </w:pPr>
      <w:r>
        <w:t>сформируют внутреннюю установку личности поступать согласно своей совести; получат воспитание нравственности, основанной на свободе совести и вероисповедания, духовных традициях народов России;</w:t>
      </w:r>
    </w:p>
    <w:p w:rsidR="00136E35" w:rsidRDefault="00136E35" w:rsidP="00466F9A">
      <w:pPr>
        <w:pStyle w:val="a3"/>
        <w:numPr>
          <w:ilvl w:val="0"/>
          <w:numId w:val="10"/>
        </w:numPr>
        <w:shd w:val="clear" w:color="auto" w:fill="auto"/>
        <w:tabs>
          <w:tab w:val="left" w:pos="894"/>
        </w:tabs>
        <w:spacing w:line="298" w:lineRule="exact"/>
        <w:ind w:left="20" w:right="567" w:firstLine="720"/>
      </w:pPr>
      <w:r>
        <w:t>осознают ценность человеческой жизни.</w:t>
      </w:r>
    </w:p>
    <w:p w:rsidR="00136E35" w:rsidRDefault="00136E35" w:rsidP="00466F9A">
      <w:pPr>
        <w:pStyle w:val="13"/>
        <w:keepNext/>
        <w:keepLines/>
        <w:shd w:val="clear" w:color="auto" w:fill="auto"/>
        <w:ind w:left="3820" w:right="567" w:firstLine="0"/>
      </w:pPr>
      <w:bookmarkStart w:id="45" w:name="bookmark44"/>
      <w:r>
        <w:t>1.2.2.9. Искусство. Музыка</w:t>
      </w:r>
      <w:bookmarkEnd w:id="45"/>
      <w:r w:rsidR="00B22ECB">
        <w:t>.</w:t>
      </w:r>
    </w:p>
    <w:p w:rsidR="00136E35" w:rsidRDefault="00136E35" w:rsidP="00466F9A">
      <w:pPr>
        <w:pStyle w:val="a3"/>
        <w:shd w:val="clear" w:color="auto" w:fill="auto"/>
        <w:spacing w:line="298" w:lineRule="exact"/>
        <w:ind w:left="20" w:right="567" w:firstLine="720"/>
      </w:pPr>
      <w:r>
        <w:t>В резу</w:t>
      </w:r>
      <w:r w:rsidR="00B22ECB">
        <w:t>льтате изучения музыки на уровне</w:t>
      </w:r>
      <w:r>
        <w:t xml:space="preserve"> начального общего образования у учащихся будут сформированы основы музыкальной культуры через эмоциональное активное восприятие, развитый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 начнут развиваться образное и ассоциативное мышление и воображение, музыкальная память и слух, певческий голос, учебно- творческие способности в различных видах музыкальной деятельности.</w:t>
      </w:r>
    </w:p>
    <w:p w:rsidR="00136E35" w:rsidRDefault="00136E35" w:rsidP="00466F9A">
      <w:pPr>
        <w:pStyle w:val="a3"/>
        <w:shd w:val="clear" w:color="auto" w:fill="auto"/>
        <w:spacing w:line="298" w:lineRule="exact"/>
        <w:ind w:left="20" w:right="567" w:firstLine="720"/>
      </w:pPr>
      <w:r>
        <w:t>Учащиеся научатся воспринимать музыку и размышлять о ней,</w:t>
      </w:r>
      <w:r w:rsidR="00B22ECB">
        <w:t xml:space="preserve"> открыто и эмоционально демонстрировать</w:t>
      </w:r>
      <w:r>
        <w:t xml:space="preserve"> своё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образы при создании театрализованных и </w:t>
      </w:r>
      <w:r>
        <w:lastRenderedPageBreak/>
        <w:t>музыкально-пластических композиций, разучивании и исполнении вокально-хоровых произведений, игре на элементарных детских музыкальных инструментах. 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импровизировать в разнообразных видах музыкально-творческой деятельности.</w:t>
      </w:r>
    </w:p>
    <w:p w:rsidR="00136E35" w:rsidRDefault="00136E35" w:rsidP="00466F9A">
      <w:pPr>
        <w:pStyle w:val="a3"/>
        <w:shd w:val="clear" w:color="auto" w:fill="auto"/>
        <w:spacing w:line="298" w:lineRule="exact"/>
        <w:ind w:left="20" w:right="567" w:firstLine="720"/>
      </w:pPr>
      <w:r>
        <w:t>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136E35" w:rsidRDefault="00136E35" w:rsidP="00466F9A">
      <w:pPr>
        <w:pStyle w:val="a3"/>
        <w:shd w:val="clear" w:color="auto" w:fill="auto"/>
        <w:spacing w:line="298" w:lineRule="exact"/>
        <w:ind w:left="20" w:right="567" w:firstLine="720"/>
      </w:pPr>
      <w:r>
        <w:t>Учащиеся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w:t>
      </w:r>
    </w:p>
    <w:p w:rsidR="00136E35" w:rsidRDefault="00136E35" w:rsidP="00466F9A">
      <w:pPr>
        <w:pStyle w:val="13"/>
        <w:keepNext/>
        <w:keepLines/>
        <w:shd w:val="clear" w:color="auto" w:fill="auto"/>
        <w:ind w:left="20" w:right="567" w:firstLine="720"/>
        <w:jc w:val="both"/>
      </w:pPr>
      <w:bookmarkStart w:id="46" w:name="bookmark45"/>
      <w:r>
        <w:t>Музыка в жизни человека</w:t>
      </w:r>
      <w:bookmarkEnd w:id="46"/>
    </w:p>
    <w:p w:rsidR="00136E35" w:rsidRDefault="00136E35" w:rsidP="00466F9A">
      <w:pPr>
        <w:pStyle w:val="a3"/>
        <w:shd w:val="clear" w:color="auto" w:fill="auto"/>
        <w:spacing w:line="298" w:lineRule="exact"/>
        <w:ind w:left="20" w:right="567" w:firstLine="720"/>
      </w:pPr>
      <w:r>
        <w:t>Выпускник научится:</w:t>
      </w:r>
    </w:p>
    <w:p w:rsidR="00136E35" w:rsidRDefault="00136E35" w:rsidP="00466F9A">
      <w:pPr>
        <w:pStyle w:val="a3"/>
        <w:numPr>
          <w:ilvl w:val="0"/>
          <w:numId w:val="10"/>
        </w:numPr>
        <w:shd w:val="clear" w:color="auto" w:fill="auto"/>
        <w:tabs>
          <w:tab w:val="left" w:pos="1047"/>
        </w:tabs>
        <w:spacing w:line="298" w:lineRule="exact"/>
        <w:ind w:left="20" w:right="567" w:firstLine="720"/>
      </w:pPr>
      <w:r>
        <w:t>воспринимать музыку различных жанров, размышлять о музыкальных произведениях как способе выражения чувств и мыслей человека,</w:t>
      </w:r>
    </w:p>
    <w:p w:rsidR="00136E35" w:rsidRDefault="00136E35" w:rsidP="00466F9A">
      <w:pPr>
        <w:pStyle w:val="a3"/>
        <w:shd w:val="clear" w:color="auto" w:fill="auto"/>
        <w:spacing w:line="298" w:lineRule="exact"/>
        <w:ind w:left="20" w:right="567" w:firstLine="720"/>
      </w:pPr>
      <w:r>
        <w:t>эмоционально, эстетически откликаться на искусство, выражая свое отношение к нему в различных видах музыкально-творческой деятельности;</w:t>
      </w:r>
    </w:p>
    <w:p w:rsidR="00136E35" w:rsidRDefault="00136E35" w:rsidP="00466F9A">
      <w:pPr>
        <w:pStyle w:val="a3"/>
        <w:numPr>
          <w:ilvl w:val="0"/>
          <w:numId w:val="10"/>
        </w:numPr>
        <w:shd w:val="clear" w:color="auto" w:fill="auto"/>
        <w:tabs>
          <w:tab w:val="left" w:pos="1042"/>
        </w:tabs>
        <w:spacing w:line="298" w:lineRule="exact"/>
        <w:ind w:left="20" w:right="567" w:firstLine="720"/>
      </w:pPr>
      <w:r>
        <w:t>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136E35" w:rsidRDefault="00136E35" w:rsidP="00466F9A">
      <w:pPr>
        <w:pStyle w:val="a3"/>
        <w:numPr>
          <w:ilvl w:val="0"/>
          <w:numId w:val="10"/>
        </w:numPr>
        <w:shd w:val="clear" w:color="auto" w:fill="auto"/>
        <w:tabs>
          <w:tab w:val="left" w:pos="966"/>
        </w:tabs>
        <w:spacing w:line="298" w:lineRule="exact"/>
        <w:ind w:left="20" w:right="567" w:firstLine="720"/>
      </w:pPr>
      <w:r>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136E35" w:rsidRDefault="00136E35" w:rsidP="00466F9A">
      <w:pPr>
        <w:pStyle w:val="a3"/>
        <w:shd w:val="clear" w:color="auto" w:fill="auto"/>
        <w:spacing w:line="298" w:lineRule="exact"/>
        <w:ind w:left="20" w:right="567" w:firstLine="720"/>
      </w:pPr>
      <w:r>
        <w:t>Выпускник получит возможность научиться:</w:t>
      </w:r>
    </w:p>
    <w:p w:rsidR="00136E35" w:rsidRDefault="00136E35" w:rsidP="00466F9A">
      <w:pPr>
        <w:pStyle w:val="a3"/>
        <w:numPr>
          <w:ilvl w:val="0"/>
          <w:numId w:val="10"/>
        </w:numPr>
        <w:shd w:val="clear" w:color="auto" w:fill="auto"/>
        <w:tabs>
          <w:tab w:val="left" w:pos="932"/>
        </w:tabs>
        <w:spacing w:line="298" w:lineRule="exact"/>
        <w:ind w:left="20" w:right="567" w:firstLine="720"/>
      </w:pPr>
      <w:r>
        <w:t>реализовывать творческий потенциал, осуществляя собственные музыкально- исполнительские замыслы в различных видах деятельности;</w:t>
      </w:r>
    </w:p>
    <w:p w:rsidR="00136E35" w:rsidRDefault="00136E35" w:rsidP="00466F9A">
      <w:pPr>
        <w:pStyle w:val="a3"/>
        <w:numPr>
          <w:ilvl w:val="0"/>
          <w:numId w:val="10"/>
        </w:numPr>
        <w:shd w:val="clear" w:color="auto" w:fill="auto"/>
        <w:tabs>
          <w:tab w:val="left" w:pos="956"/>
        </w:tabs>
        <w:spacing w:line="298" w:lineRule="exact"/>
        <w:ind w:left="20" w:right="567" w:firstLine="720"/>
      </w:pPr>
      <w:r>
        <w:t>организовывать культурный досуг, самостоятельную музыкально-творческую деятельность, музицировать и использовать ИКТ в музыкальных играх.</w:t>
      </w:r>
    </w:p>
    <w:p w:rsidR="00136E35" w:rsidRDefault="00136E35" w:rsidP="00466F9A">
      <w:pPr>
        <w:pStyle w:val="61"/>
        <w:shd w:val="clear" w:color="auto" w:fill="auto"/>
        <w:spacing w:before="0" w:line="298" w:lineRule="exact"/>
        <w:ind w:left="720" w:right="567"/>
        <w:jc w:val="left"/>
      </w:pPr>
      <w:r>
        <w:t xml:space="preserve">Основные закономерности музыкального искусства </w:t>
      </w:r>
      <w:r>
        <w:rPr>
          <w:rStyle w:val="68"/>
        </w:rPr>
        <w:t>Выпускник научится:</w:t>
      </w:r>
    </w:p>
    <w:p w:rsidR="00136E35" w:rsidRDefault="00136E35" w:rsidP="00466F9A">
      <w:pPr>
        <w:pStyle w:val="a3"/>
        <w:numPr>
          <w:ilvl w:val="0"/>
          <w:numId w:val="10"/>
        </w:numPr>
        <w:shd w:val="clear" w:color="auto" w:fill="auto"/>
        <w:tabs>
          <w:tab w:val="left" w:pos="898"/>
        </w:tabs>
        <w:spacing w:line="298" w:lineRule="exact"/>
        <w:ind w:left="20" w:right="567" w:firstLine="720"/>
      </w:pPr>
      <w:r>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136E35" w:rsidRDefault="00136E35" w:rsidP="00466F9A">
      <w:pPr>
        <w:pStyle w:val="a3"/>
        <w:numPr>
          <w:ilvl w:val="0"/>
          <w:numId w:val="10"/>
        </w:numPr>
        <w:shd w:val="clear" w:color="auto" w:fill="auto"/>
        <w:tabs>
          <w:tab w:val="left" w:pos="975"/>
        </w:tabs>
        <w:spacing w:line="298" w:lineRule="exact"/>
        <w:ind w:left="20" w:right="567" w:firstLine="720"/>
      </w:pPr>
      <w:r>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136E35" w:rsidRDefault="00136E35" w:rsidP="00466F9A">
      <w:pPr>
        <w:pStyle w:val="a3"/>
        <w:numPr>
          <w:ilvl w:val="0"/>
          <w:numId w:val="10"/>
        </w:numPr>
        <w:shd w:val="clear" w:color="auto" w:fill="auto"/>
        <w:tabs>
          <w:tab w:val="left" w:pos="970"/>
        </w:tabs>
        <w:spacing w:line="298" w:lineRule="exact"/>
        <w:ind w:left="20" w:right="567" w:firstLine="720"/>
      </w:pPr>
      <w:r>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136E35" w:rsidRDefault="00136E35" w:rsidP="00466F9A">
      <w:pPr>
        <w:pStyle w:val="a3"/>
        <w:shd w:val="clear" w:color="auto" w:fill="auto"/>
        <w:spacing w:line="298" w:lineRule="exact"/>
        <w:ind w:left="20" w:right="567" w:firstLine="720"/>
      </w:pPr>
      <w:r>
        <w:t>Выпускник получит возможность научиться:</w:t>
      </w:r>
    </w:p>
    <w:p w:rsidR="00136E35" w:rsidRDefault="00136E35" w:rsidP="00466F9A">
      <w:pPr>
        <w:pStyle w:val="a3"/>
        <w:numPr>
          <w:ilvl w:val="0"/>
          <w:numId w:val="10"/>
        </w:numPr>
        <w:shd w:val="clear" w:color="auto" w:fill="auto"/>
        <w:tabs>
          <w:tab w:val="left" w:pos="1086"/>
        </w:tabs>
        <w:spacing w:line="298" w:lineRule="exact"/>
        <w:ind w:left="20" w:right="567" w:firstLine="720"/>
      </w:pPr>
      <w:r>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136E35" w:rsidRDefault="00136E35" w:rsidP="00466F9A">
      <w:pPr>
        <w:pStyle w:val="a3"/>
        <w:numPr>
          <w:ilvl w:val="0"/>
          <w:numId w:val="10"/>
        </w:numPr>
        <w:shd w:val="clear" w:color="auto" w:fill="auto"/>
        <w:tabs>
          <w:tab w:val="left" w:pos="946"/>
        </w:tabs>
        <w:spacing w:line="298" w:lineRule="exact"/>
        <w:ind w:left="20" w:right="567" w:firstLine="720"/>
      </w:pPr>
      <w:r>
        <w:t>использовать систему графических знаков для ориентации в нотном письме при пении простейших мелодий;</w:t>
      </w:r>
    </w:p>
    <w:p w:rsidR="00136E35" w:rsidRDefault="00136E35" w:rsidP="00466F9A">
      <w:pPr>
        <w:pStyle w:val="a3"/>
        <w:numPr>
          <w:ilvl w:val="0"/>
          <w:numId w:val="10"/>
        </w:numPr>
        <w:shd w:val="clear" w:color="auto" w:fill="auto"/>
        <w:tabs>
          <w:tab w:val="left" w:pos="956"/>
        </w:tabs>
        <w:spacing w:line="298" w:lineRule="exact"/>
        <w:ind w:left="20" w:right="567" w:firstLine="720"/>
      </w:pPr>
      <w:r>
        <w:lastRenderedPageBreak/>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136E35" w:rsidRDefault="00136E35" w:rsidP="00466F9A">
      <w:pPr>
        <w:pStyle w:val="61"/>
        <w:shd w:val="clear" w:color="auto" w:fill="auto"/>
        <w:spacing w:before="0" w:line="298" w:lineRule="exact"/>
        <w:ind w:left="720" w:right="567"/>
        <w:jc w:val="left"/>
      </w:pPr>
      <w:r>
        <w:t xml:space="preserve">Музыкальная картина мира </w:t>
      </w:r>
      <w:r>
        <w:rPr>
          <w:rStyle w:val="68"/>
        </w:rPr>
        <w:t>Выпускник научится:</w:t>
      </w:r>
    </w:p>
    <w:p w:rsidR="00136E35" w:rsidRDefault="00136E35" w:rsidP="00466F9A">
      <w:pPr>
        <w:pStyle w:val="a3"/>
        <w:numPr>
          <w:ilvl w:val="0"/>
          <w:numId w:val="10"/>
        </w:numPr>
        <w:shd w:val="clear" w:color="auto" w:fill="auto"/>
        <w:tabs>
          <w:tab w:val="left" w:pos="1038"/>
        </w:tabs>
        <w:spacing w:line="298" w:lineRule="exact"/>
        <w:ind w:left="20" w:right="567" w:firstLine="720"/>
      </w:pPr>
      <w:r>
        <w:t>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w:t>
      </w:r>
    </w:p>
    <w:p w:rsidR="00136E35" w:rsidRDefault="00136E35" w:rsidP="00466F9A">
      <w:pPr>
        <w:pStyle w:val="a3"/>
        <w:numPr>
          <w:ilvl w:val="0"/>
          <w:numId w:val="10"/>
        </w:numPr>
        <w:shd w:val="clear" w:color="auto" w:fill="auto"/>
        <w:tabs>
          <w:tab w:val="left" w:pos="1003"/>
        </w:tabs>
        <w:spacing w:line="298" w:lineRule="exact"/>
        <w:ind w:left="720" w:right="567" w:firstLine="0"/>
        <w:jc w:val="left"/>
      </w:pPr>
      <w:r>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136E35" w:rsidRDefault="00136E35" w:rsidP="00466F9A">
      <w:pPr>
        <w:pStyle w:val="a3"/>
        <w:numPr>
          <w:ilvl w:val="0"/>
          <w:numId w:val="10"/>
        </w:numPr>
        <w:shd w:val="clear" w:color="auto" w:fill="auto"/>
        <w:tabs>
          <w:tab w:val="left" w:pos="998"/>
        </w:tabs>
        <w:spacing w:line="298" w:lineRule="exact"/>
        <w:ind w:left="720" w:right="567" w:firstLine="0"/>
        <w:jc w:val="left"/>
      </w:pPr>
      <w:r>
        <w:t>оценивать и соотносить содержание и музыкальный язык народного и профессионального музыкального творчества разных стран мира.</w:t>
      </w:r>
    </w:p>
    <w:p w:rsidR="00136E35" w:rsidRDefault="00136E35" w:rsidP="00466F9A">
      <w:pPr>
        <w:pStyle w:val="a3"/>
        <w:shd w:val="clear" w:color="auto" w:fill="auto"/>
        <w:spacing w:line="298" w:lineRule="exact"/>
        <w:ind w:left="20" w:right="567" w:firstLine="720"/>
      </w:pPr>
      <w:r>
        <w:t>Выпускник получит возможность научиться:</w:t>
      </w:r>
    </w:p>
    <w:p w:rsidR="00136E35" w:rsidRDefault="00136E35" w:rsidP="00466F9A">
      <w:pPr>
        <w:pStyle w:val="a3"/>
        <w:numPr>
          <w:ilvl w:val="0"/>
          <w:numId w:val="10"/>
        </w:numPr>
        <w:shd w:val="clear" w:color="auto" w:fill="auto"/>
        <w:tabs>
          <w:tab w:val="left" w:pos="960"/>
        </w:tabs>
        <w:spacing w:line="298" w:lineRule="exact"/>
        <w:ind w:left="720" w:right="567" w:firstLine="0"/>
      </w:pPr>
      <w: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136E35" w:rsidRDefault="00136E35" w:rsidP="00466F9A">
      <w:pPr>
        <w:pStyle w:val="a3"/>
        <w:numPr>
          <w:ilvl w:val="0"/>
          <w:numId w:val="10"/>
        </w:numPr>
        <w:shd w:val="clear" w:color="auto" w:fill="auto"/>
        <w:tabs>
          <w:tab w:val="left" w:pos="975"/>
        </w:tabs>
        <w:spacing w:line="298" w:lineRule="exact"/>
        <w:ind w:left="20" w:right="567" w:firstLine="720"/>
      </w:pPr>
      <w: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 творческой деятельности (пение, инструментальное музицирование, драматизация и др.), собирать музыкальные коллекции (фонотека, видеотека).</w:t>
      </w:r>
    </w:p>
    <w:p w:rsidR="00136E35" w:rsidRDefault="00136E35" w:rsidP="00466F9A">
      <w:pPr>
        <w:pStyle w:val="13"/>
        <w:keepNext/>
        <w:keepLines/>
        <w:shd w:val="clear" w:color="auto" w:fill="auto"/>
        <w:ind w:left="3260" w:right="567" w:firstLine="0"/>
      </w:pPr>
      <w:bookmarkStart w:id="47" w:name="bookmark46"/>
      <w:r>
        <w:t>1.2.2.10. Изобразительное искусство</w:t>
      </w:r>
      <w:bookmarkEnd w:id="47"/>
    </w:p>
    <w:p w:rsidR="00136E35" w:rsidRDefault="00136E35" w:rsidP="00466F9A">
      <w:pPr>
        <w:pStyle w:val="a3"/>
        <w:shd w:val="clear" w:color="auto" w:fill="auto"/>
        <w:spacing w:line="298" w:lineRule="exact"/>
        <w:ind w:right="567" w:firstLine="720"/>
      </w:pPr>
      <w:r>
        <w:t>В результате изучения изобразительного искусства на ступени начального общего образования учащиеся:</w:t>
      </w:r>
    </w:p>
    <w:p w:rsidR="00136E35" w:rsidRDefault="00136E35" w:rsidP="00466F9A">
      <w:pPr>
        <w:pStyle w:val="a3"/>
        <w:numPr>
          <w:ilvl w:val="0"/>
          <w:numId w:val="10"/>
        </w:numPr>
        <w:shd w:val="clear" w:color="auto" w:fill="auto"/>
        <w:tabs>
          <w:tab w:val="left" w:pos="936"/>
        </w:tabs>
        <w:spacing w:line="298" w:lineRule="exact"/>
        <w:ind w:right="567" w:firstLine="720"/>
      </w:pPr>
      <w:r>
        <w:t>сформируют первоначальные представления о роли изобразительного искусства в жизни человека, его роли в духовно-нравственном развитии человека;</w:t>
      </w:r>
    </w:p>
    <w:p w:rsidR="00136E35" w:rsidRDefault="00136E35" w:rsidP="00466F9A">
      <w:pPr>
        <w:pStyle w:val="a3"/>
        <w:numPr>
          <w:ilvl w:val="0"/>
          <w:numId w:val="10"/>
        </w:numPr>
        <w:shd w:val="clear" w:color="auto" w:fill="auto"/>
        <w:tabs>
          <w:tab w:val="left" w:pos="1022"/>
        </w:tabs>
        <w:spacing w:line="298" w:lineRule="exact"/>
        <w:ind w:right="567" w:firstLine="720"/>
      </w:pPr>
      <w:r>
        <w:t>сформируют основы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136E35" w:rsidRDefault="00136E35" w:rsidP="00466F9A">
      <w:pPr>
        <w:pStyle w:val="a3"/>
        <w:numPr>
          <w:ilvl w:val="0"/>
          <w:numId w:val="10"/>
        </w:numPr>
        <w:shd w:val="clear" w:color="auto" w:fill="auto"/>
        <w:tabs>
          <w:tab w:val="left" w:pos="950"/>
        </w:tabs>
        <w:spacing w:line="298" w:lineRule="exact"/>
        <w:ind w:right="567" w:firstLine="720"/>
      </w:pPr>
      <w:r>
        <w:t>овладеют практическими умениями и навыками в восприятии, анализе и оценке произведений искусства;</w:t>
      </w:r>
    </w:p>
    <w:p w:rsidR="00136E35" w:rsidRDefault="00136E35" w:rsidP="00466F9A">
      <w:pPr>
        <w:pStyle w:val="a3"/>
        <w:numPr>
          <w:ilvl w:val="0"/>
          <w:numId w:val="10"/>
        </w:numPr>
        <w:shd w:val="clear" w:color="auto" w:fill="auto"/>
        <w:tabs>
          <w:tab w:val="left" w:pos="922"/>
        </w:tabs>
        <w:spacing w:line="298" w:lineRule="exact"/>
        <w:ind w:right="567" w:firstLine="720"/>
      </w:pPr>
      <w:r>
        <w:t>овладеют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136E35" w:rsidRDefault="00136E35" w:rsidP="00466F9A">
      <w:pPr>
        <w:pStyle w:val="13"/>
        <w:keepNext/>
        <w:keepLines/>
        <w:shd w:val="clear" w:color="auto" w:fill="auto"/>
        <w:ind w:left="720" w:right="567" w:firstLine="0"/>
      </w:pPr>
      <w:bookmarkStart w:id="48" w:name="bookmark47"/>
      <w:r>
        <w:t xml:space="preserve">Восприятие искусства и виды художественной деятельности </w:t>
      </w:r>
      <w:r>
        <w:rPr>
          <w:rStyle w:val="120"/>
        </w:rPr>
        <w:t>Выпускник научится:</w:t>
      </w:r>
      <w:bookmarkEnd w:id="48"/>
    </w:p>
    <w:p w:rsidR="00136E35" w:rsidRDefault="00136E35" w:rsidP="00466F9A">
      <w:pPr>
        <w:pStyle w:val="a3"/>
        <w:numPr>
          <w:ilvl w:val="0"/>
          <w:numId w:val="10"/>
        </w:numPr>
        <w:shd w:val="clear" w:color="auto" w:fill="auto"/>
        <w:tabs>
          <w:tab w:val="left" w:pos="874"/>
        </w:tabs>
        <w:spacing w:line="298" w:lineRule="exact"/>
        <w:ind w:right="567" w:firstLine="720"/>
      </w:pPr>
      <w:r>
        <w:t>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136E35" w:rsidRDefault="00136E35" w:rsidP="00466F9A">
      <w:pPr>
        <w:pStyle w:val="a3"/>
        <w:numPr>
          <w:ilvl w:val="0"/>
          <w:numId w:val="10"/>
        </w:numPr>
        <w:shd w:val="clear" w:color="auto" w:fill="auto"/>
        <w:tabs>
          <w:tab w:val="left" w:pos="864"/>
        </w:tabs>
        <w:spacing w:line="298" w:lineRule="exact"/>
        <w:ind w:right="567" w:firstLine="720"/>
      </w:pPr>
      <w:r>
        <w:t>различать основные виды и жанры пластических искусств, понимать их специфику;</w:t>
      </w:r>
    </w:p>
    <w:p w:rsidR="00136E35" w:rsidRDefault="00136E35" w:rsidP="00466F9A">
      <w:pPr>
        <w:pStyle w:val="a3"/>
        <w:numPr>
          <w:ilvl w:val="0"/>
          <w:numId w:val="10"/>
        </w:numPr>
        <w:shd w:val="clear" w:color="auto" w:fill="auto"/>
        <w:tabs>
          <w:tab w:val="left" w:pos="883"/>
        </w:tabs>
        <w:spacing w:line="298" w:lineRule="exact"/>
        <w:ind w:right="567" w:firstLine="720"/>
      </w:pPr>
      <w: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 образного языка;</w:t>
      </w:r>
    </w:p>
    <w:p w:rsidR="00136E35" w:rsidRDefault="00136E35" w:rsidP="00466F9A">
      <w:pPr>
        <w:pStyle w:val="a3"/>
        <w:numPr>
          <w:ilvl w:val="0"/>
          <w:numId w:val="10"/>
        </w:numPr>
        <w:shd w:val="clear" w:color="auto" w:fill="auto"/>
        <w:tabs>
          <w:tab w:val="left" w:pos="883"/>
        </w:tabs>
        <w:spacing w:line="298" w:lineRule="exact"/>
        <w:ind w:right="567" w:firstLine="720"/>
      </w:pPr>
      <w:r>
        <w:t xml:space="preserve">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w:t>
      </w:r>
      <w:r>
        <w:lastRenderedPageBreak/>
        <w:t>различные стороны (разнообразие, красоту, трагизм и т. д.) окружающего мира и жизненных явлений;</w:t>
      </w:r>
    </w:p>
    <w:p w:rsidR="00136E35" w:rsidRDefault="00136E35" w:rsidP="00466F9A">
      <w:pPr>
        <w:pStyle w:val="a3"/>
        <w:numPr>
          <w:ilvl w:val="0"/>
          <w:numId w:val="10"/>
        </w:numPr>
        <w:shd w:val="clear" w:color="auto" w:fill="auto"/>
        <w:tabs>
          <w:tab w:val="left" w:pos="869"/>
        </w:tabs>
        <w:spacing w:line="298" w:lineRule="exact"/>
        <w:ind w:right="567" w:firstLine="720"/>
      </w:pPr>
      <w:r>
        <w:t>приводить примеры ведущих художественных музеев России и художественных музеев своего региона, показывать на примерах их роль и назначение.</w:t>
      </w:r>
    </w:p>
    <w:p w:rsidR="00136E35" w:rsidRDefault="00136E35" w:rsidP="00466F9A">
      <w:pPr>
        <w:pStyle w:val="a3"/>
        <w:shd w:val="clear" w:color="auto" w:fill="auto"/>
        <w:spacing w:line="298" w:lineRule="exact"/>
        <w:ind w:right="567" w:firstLine="720"/>
      </w:pPr>
      <w:r>
        <w:t>Выпускник получит возможность научиться:</w:t>
      </w:r>
    </w:p>
    <w:p w:rsidR="00136E35" w:rsidRDefault="00136E35" w:rsidP="00466F9A">
      <w:pPr>
        <w:pStyle w:val="a3"/>
        <w:numPr>
          <w:ilvl w:val="0"/>
          <w:numId w:val="10"/>
        </w:numPr>
        <w:shd w:val="clear" w:color="auto" w:fill="auto"/>
        <w:tabs>
          <w:tab w:val="left" w:pos="1018"/>
        </w:tabs>
        <w:spacing w:line="298" w:lineRule="exact"/>
        <w:ind w:left="720" w:right="567" w:firstLine="0"/>
      </w:pPr>
      <w:r>
        <w:t>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136E35" w:rsidRDefault="00136E35" w:rsidP="00466F9A">
      <w:pPr>
        <w:pStyle w:val="a3"/>
        <w:numPr>
          <w:ilvl w:val="0"/>
          <w:numId w:val="10"/>
        </w:numPr>
        <w:shd w:val="clear" w:color="auto" w:fill="auto"/>
        <w:tabs>
          <w:tab w:val="left" w:pos="1018"/>
        </w:tabs>
        <w:spacing w:line="298" w:lineRule="exact"/>
        <w:ind w:left="720" w:right="567" w:firstLine="0"/>
      </w:pPr>
      <w:r>
        <w:t>видеть проявления художественной культуры вокруг (музеи искусства, архитектура, скульптура, дизайн, декоративные искусства в доме, на улице, в театре);</w:t>
      </w:r>
    </w:p>
    <w:p w:rsidR="00136E35" w:rsidRDefault="00136E35" w:rsidP="00466F9A">
      <w:pPr>
        <w:pStyle w:val="a3"/>
        <w:numPr>
          <w:ilvl w:val="0"/>
          <w:numId w:val="10"/>
        </w:numPr>
        <w:shd w:val="clear" w:color="auto" w:fill="auto"/>
        <w:tabs>
          <w:tab w:val="left" w:pos="1008"/>
        </w:tabs>
        <w:spacing w:line="298" w:lineRule="exact"/>
        <w:ind w:right="567" w:firstLine="720"/>
      </w:pPr>
      <w: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136E35" w:rsidRDefault="00136E35" w:rsidP="00466F9A">
      <w:pPr>
        <w:pStyle w:val="13"/>
        <w:keepNext/>
        <w:keepLines/>
        <w:shd w:val="clear" w:color="auto" w:fill="auto"/>
        <w:ind w:left="720" w:right="567" w:firstLine="0"/>
      </w:pPr>
      <w:bookmarkStart w:id="49" w:name="bookmark48"/>
      <w:r>
        <w:t xml:space="preserve">Азбука искусства. Как говорит искусство? </w:t>
      </w:r>
      <w:r>
        <w:rPr>
          <w:rStyle w:val="120"/>
        </w:rPr>
        <w:t>Выпускник научится:</w:t>
      </w:r>
      <w:bookmarkEnd w:id="49"/>
    </w:p>
    <w:p w:rsidR="00136E35" w:rsidRDefault="00136E35" w:rsidP="00466F9A">
      <w:pPr>
        <w:pStyle w:val="a3"/>
        <w:numPr>
          <w:ilvl w:val="0"/>
          <w:numId w:val="10"/>
        </w:numPr>
        <w:shd w:val="clear" w:color="auto" w:fill="auto"/>
        <w:tabs>
          <w:tab w:val="left" w:pos="1027"/>
        </w:tabs>
        <w:spacing w:line="298" w:lineRule="exact"/>
        <w:ind w:right="567" w:firstLine="720"/>
      </w:pPr>
      <w:r>
        <w:t>создавать простые композиции на заданную тему на плоскости и в пространстве;</w:t>
      </w:r>
    </w:p>
    <w:p w:rsidR="00136E35" w:rsidRDefault="00136E35" w:rsidP="00466F9A">
      <w:pPr>
        <w:pStyle w:val="a3"/>
        <w:shd w:val="clear" w:color="auto" w:fill="auto"/>
        <w:spacing w:line="298" w:lineRule="exact"/>
        <w:ind w:right="567" w:firstLine="720"/>
      </w:pPr>
      <w:r>
        <w:t>•использовать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136E35" w:rsidRDefault="00136E35" w:rsidP="00466F9A">
      <w:pPr>
        <w:pStyle w:val="a3"/>
        <w:numPr>
          <w:ilvl w:val="0"/>
          <w:numId w:val="10"/>
        </w:numPr>
        <w:shd w:val="clear" w:color="auto" w:fill="auto"/>
        <w:tabs>
          <w:tab w:val="left" w:pos="980"/>
        </w:tabs>
        <w:spacing w:line="298" w:lineRule="exact"/>
        <w:ind w:left="20" w:right="567" w:firstLine="720"/>
      </w:pPr>
      <w:r>
        <w:t>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 творческой деятельности;</w:t>
      </w:r>
    </w:p>
    <w:p w:rsidR="00136E35" w:rsidRDefault="00136E35" w:rsidP="00466F9A">
      <w:pPr>
        <w:pStyle w:val="a3"/>
        <w:shd w:val="clear" w:color="auto" w:fill="auto"/>
        <w:spacing w:line="298" w:lineRule="exact"/>
        <w:ind w:left="20" w:right="567" w:firstLine="720"/>
      </w:pPr>
      <w: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136E35" w:rsidRDefault="00136E35" w:rsidP="00466F9A">
      <w:pPr>
        <w:pStyle w:val="a3"/>
        <w:numPr>
          <w:ilvl w:val="0"/>
          <w:numId w:val="10"/>
        </w:numPr>
        <w:shd w:val="clear" w:color="auto" w:fill="auto"/>
        <w:tabs>
          <w:tab w:val="left" w:pos="956"/>
        </w:tabs>
        <w:spacing w:line="298" w:lineRule="exact"/>
        <w:ind w:left="20" w:right="567" w:firstLine="720"/>
      </w:pPr>
      <w:r>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w:t>
      </w:r>
    </w:p>
    <w:p w:rsidR="00136E35" w:rsidRDefault="00136E35" w:rsidP="00466F9A">
      <w:pPr>
        <w:pStyle w:val="a3"/>
        <w:numPr>
          <w:ilvl w:val="0"/>
          <w:numId w:val="10"/>
        </w:numPr>
        <w:shd w:val="clear" w:color="auto" w:fill="auto"/>
        <w:tabs>
          <w:tab w:val="left" w:pos="966"/>
        </w:tabs>
        <w:spacing w:line="298" w:lineRule="exact"/>
        <w:ind w:left="20" w:right="567" w:firstLine="720"/>
      </w:pPr>
      <w: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136E35" w:rsidRDefault="00136E35" w:rsidP="00466F9A">
      <w:pPr>
        <w:pStyle w:val="a3"/>
        <w:shd w:val="clear" w:color="auto" w:fill="auto"/>
        <w:spacing w:line="298" w:lineRule="exact"/>
        <w:ind w:left="20" w:right="567" w:firstLine="720"/>
      </w:pPr>
      <w:r>
        <w:t>Выпускник получит возможность научиться:</w:t>
      </w:r>
    </w:p>
    <w:p w:rsidR="00136E35" w:rsidRDefault="00136E35" w:rsidP="00466F9A">
      <w:pPr>
        <w:pStyle w:val="a3"/>
        <w:numPr>
          <w:ilvl w:val="0"/>
          <w:numId w:val="10"/>
        </w:numPr>
        <w:shd w:val="clear" w:color="auto" w:fill="auto"/>
        <w:tabs>
          <w:tab w:val="left" w:pos="1105"/>
        </w:tabs>
        <w:spacing w:line="298" w:lineRule="exact"/>
        <w:ind w:left="20" w:right="567" w:firstLine="720"/>
      </w:pPr>
      <w:r>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136E35" w:rsidRDefault="00136E35" w:rsidP="00466F9A">
      <w:pPr>
        <w:pStyle w:val="a3"/>
        <w:numPr>
          <w:ilvl w:val="0"/>
          <w:numId w:val="10"/>
        </w:numPr>
        <w:shd w:val="clear" w:color="auto" w:fill="auto"/>
        <w:tabs>
          <w:tab w:val="left" w:pos="1023"/>
        </w:tabs>
        <w:spacing w:line="298" w:lineRule="exact"/>
        <w:ind w:left="20" w:right="567" w:firstLine="720"/>
      </w:pPr>
      <w: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136E35" w:rsidRDefault="00136E35" w:rsidP="00466F9A">
      <w:pPr>
        <w:pStyle w:val="a3"/>
        <w:numPr>
          <w:ilvl w:val="0"/>
          <w:numId w:val="10"/>
        </w:numPr>
        <w:shd w:val="clear" w:color="auto" w:fill="auto"/>
        <w:tabs>
          <w:tab w:val="left" w:pos="946"/>
        </w:tabs>
        <w:spacing w:line="298" w:lineRule="exact"/>
        <w:ind w:left="20" w:right="567" w:firstLine="720"/>
      </w:pPr>
      <w:r>
        <w:t>выполнять простые рисунки и орнаментальные композиции, используя язык компьютерной графики.</w:t>
      </w:r>
    </w:p>
    <w:p w:rsidR="00136E35" w:rsidRDefault="00136E35" w:rsidP="00466F9A">
      <w:pPr>
        <w:pStyle w:val="13"/>
        <w:keepNext/>
        <w:keepLines/>
        <w:shd w:val="clear" w:color="auto" w:fill="auto"/>
        <w:ind w:left="20" w:right="567" w:firstLine="720"/>
        <w:jc w:val="both"/>
      </w:pPr>
      <w:bookmarkStart w:id="50" w:name="bookmark49"/>
      <w:r>
        <w:t>Значимые темы искусства. О чём говорит искусство?</w:t>
      </w:r>
      <w:bookmarkEnd w:id="50"/>
    </w:p>
    <w:p w:rsidR="00136E35" w:rsidRDefault="00136E35" w:rsidP="00466F9A">
      <w:pPr>
        <w:pStyle w:val="a3"/>
        <w:shd w:val="clear" w:color="auto" w:fill="auto"/>
        <w:spacing w:line="298" w:lineRule="exact"/>
        <w:ind w:left="20" w:right="567" w:firstLine="720"/>
      </w:pPr>
      <w:r>
        <w:t>Выпускник научится:</w:t>
      </w:r>
    </w:p>
    <w:p w:rsidR="00136E35" w:rsidRDefault="00136E35" w:rsidP="00466F9A">
      <w:pPr>
        <w:pStyle w:val="a3"/>
        <w:numPr>
          <w:ilvl w:val="0"/>
          <w:numId w:val="10"/>
        </w:numPr>
        <w:shd w:val="clear" w:color="auto" w:fill="auto"/>
        <w:tabs>
          <w:tab w:val="left" w:pos="1071"/>
        </w:tabs>
        <w:spacing w:line="298" w:lineRule="exact"/>
        <w:ind w:left="20" w:right="567" w:firstLine="720"/>
      </w:pPr>
      <w:r>
        <w:t>осознавать значимые темы искусства и отражать их в собственной художественно-творческой деятельности;</w:t>
      </w:r>
    </w:p>
    <w:p w:rsidR="00136E35" w:rsidRDefault="00136E35" w:rsidP="00466F9A">
      <w:pPr>
        <w:pStyle w:val="a3"/>
        <w:numPr>
          <w:ilvl w:val="0"/>
          <w:numId w:val="10"/>
        </w:numPr>
        <w:shd w:val="clear" w:color="auto" w:fill="auto"/>
        <w:tabs>
          <w:tab w:val="left" w:pos="1244"/>
        </w:tabs>
        <w:spacing w:line="298" w:lineRule="exact"/>
        <w:ind w:left="20" w:right="567" w:firstLine="720"/>
      </w:pPr>
      <w:r>
        <w:lastRenderedPageBreak/>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с опорой на правила перспективы, цветоведения, усвоенные способы действия;</w:t>
      </w:r>
    </w:p>
    <w:p w:rsidR="00136E35" w:rsidRDefault="00136E35" w:rsidP="00466F9A">
      <w:pPr>
        <w:pStyle w:val="a3"/>
        <w:numPr>
          <w:ilvl w:val="0"/>
          <w:numId w:val="10"/>
        </w:numPr>
        <w:shd w:val="clear" w:color="auto" w:fill="auto"/>
        <w:tabs>
          <w:tab w:val="left" w:pos="1110"/>
        </w:tabs>
        <w:spacing w:line="298" w:lineRule="exact"/>
        <w:ind w:left="20" w:right="567" w:firstLine="720"/>
      </w:pPr>
      <w:r>
        <w:t>передавать характер и намерения объекта (природы, человека, сказочного героя, предмета, явления и т. д.) в живописи, графике и скульптуре, выражая своё отношение к качествам данного объекта.</w:t>
      </w:r>
    </w:p>
    <w:p w:rsidR="00136E35" w:rsidRDefault="00136E35" w:rsidP="00466F9A">
      <w:pPr>
        <w:pStyle w:val="a3"/>
        <w:shd w:val="clear" w:color="auto" w:fill="auto"/>
        <w:spacing w:line="298" w:lineRule="exact"/>
        <w:ind w:left="20" w:right="567" w:firstLine="720"/>
      </w:pPr>
      <w:r>
        <w:t>Выпускник получит возможность научиться:</w:t>
      </w:r>
    </w:p>
    <w:p w:rsidR="00136E35" w:rsidRDefault="00136E35" w:rsidP="00466F9A">
      <w:pPr>
        <w:pStyle w:val="a3"/>
        <w:numPr>
          <w:ilvl w:val="0"/>
          <w:numId w:val="10"/>
        </w:numPr>
        <w:shd w:val="clear" w:color="auto" w:fill="auto"/>
        <w:tabs>
          <w:tab w:val="left" w:pos="898"/>
        </w:tabs>
        <w:spacing w:line="298" w:lineRule="exact"/>
        <w:ind w:left="20" w:right="567" w:firstLine="720"/>
      </w:pPr>
      <w:r>
        <w:t>видеть, чувствовать и изображать красоту и разнообразие природы, человека, зданий, предметов;</w:t>
      </w:r>
    </w:p>
    <w:p w:rsidR="00136E35" w:rsidRDefault="00136E35" w:rsidP="00466F9A">
      <w:pPr>
        <w:pStyle w:val="a3"/>
        <w:numPr>
          <w:ilvl w:val="0"/>
          <w:numId w:val="10"/>
        </w:numPr>
        <w:shd w:val="clear" w:color="auto" w:fill="auto"/>
        <w:tabs>
          <w:tab w:val="left" w:pos="898"/>
        </w:tabs>
        <w:spacing w:line="298" w:lineRule="exact"/>
        <w:ind w:left="20" w:right="567" w:firstLine="720"/>
      </w:pPr>
      <w: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136E35" w:rsidRDefault="00136E35" w:rsidP="00466F9A">
      <w:pPr>
        <w:pStyle w:val="a3"/>
        <w:numPr>
          <w:ilvl w:val="0"/>
          <w:numId w:val="10"/>
        </w:numPr>
        <w:shd w:val="clear" w:color="auto" w:fill="auto"/>
        <w:tabs>
          <w:tab w:val="left" w:pos="903"/>
        </w:tabs>
        <w:spacing w:line="298" w:lineRule="exact"/>
        <w:ind w:left="20" w:right="567" w:firstLine="720"/>
      </w:pPr>
      <w:r>
        <w:t>изображать пейзажи, натюрморты, портреты, выражая к ним своё отношение;</w:t>
      </w:r>
    </w:p>
    <w:p w:rsidR="00136E35" w:rsidRDefault="00136E35" w:rsidP="00466F9A">
      <w:pPr>
        <w:pStyle w:val="a3"/>
        <w:numPr>
          <w:ilvl w:val="0"/>
          <w:numId w:val="10"/>
        </w:numPr>
        <w:shd w:val="clear" w:color="auto" w:fill="auto"/>
        <w:tabs>
          <w:tab w:val="left" w:pos="1004"/>
        </w:tabs>
        <w:spacing w:line="298" w:lineRule="exact"/>
        <w:ind w:left="20" w:right="567" w:firstLine="720"/>
      </w:pPr>
      <w:r>
        <w:t>изображать многофигурные композиции на значимые жизненные темы и участвовать в коллективных работах на эти темы.</w:t>
      </w:r>
    </w:p>
    <w:p w:rsidR="00136E35" w:rsidRDefault="00136E35" w:rsidP="00466F9A">
      <w:pPr>
        <w:pStyle w:val="13"/>
        <w:keepNext/>
        <w:keepLines/>
        <w:shd w:val="clear" w:color="auto" w:fill="auto"/>
        <w:ind w:left="4200" w:right="567" w:firstLine="0"/>
      </w:pPr>
      <w:bookmarkStart w:id="51" w:name="bookmark50"/>
      <w:r>
        <w:t>1.2.2.11. Технология</w:t>
      </w:r>
      <w:bookmarkEnd w:id="51"/>
    </w:p>
    <w:p w:rsidR="00136E35" w:rsidRDefault="00136E35" w:rsidP="00466F9A">
      <w:pPr>
        <w:pStyle w:val="a3"/>
        <w:shd w:val="clear" w:color="auto" w:fill="auto"/>
        <w:spacing w:line="298" w:lineRule="exact"/>
        <w:ind w:left="20" w:right="567" w:firstLine="720"/>
      </w:pPr>
      <w:r>
        <w:t>В результате изучения курса технологии учащиеся на ступени начального общего образования:</w:t>
      </w:r>
    </w:p>
    <w:p w:rsidR="00136E35" w:rsidRDefault="00136E35" w:rsidP="00466F9A">
      <w:pPr>
        <w:pStyle w:val="a3"/>
        <w:numPr>
          <w:ilvl w:val="0"/>
          <w:numId w:val="10"/>
        </w:numPr>
        <w:shd w:val="clear" w:color="auto" w:fill="auto"/>
        <w:tabs>
          <w:tab w:val="left" w:pos="946"/>
        </w:tabs>
        <w:spacing w:line="298" w:lineRule="exact"/>
        <w:ind w:left="20" w:right="567" w:firstLine="700"/>
      </w:pPr>
      <w:r>
        <w:t>получат первоначальные представления о созидательном и нравственном значении труда в жизни человека и общества; о мире профессий и важности правильного выбора профессии;</w:t>
      </w:r>
    </w:p>
    <w:p w:rsidR="00136E35" w:rsidRDefault="00136E35" w:rsidP="00466F9A">
      <w:pPr>
        <w:pStyle w:val="a3"/>
        <w:numPr>
          <w:ilvl w:val="0"/>
          <w:numId w:val="10"/>
        </w:numPr>
        <w:shd w:val="clear" w:color="auto" w:fill="auto"/>
        <w:tabs>
          <w:tab w:val="left" w:pos="1014"/>
        </w:tabs>
        <w:spacing w:line="298" w:lineRule="exact"/>
        <w:ind w:left="20" w:right="567" w:firstLine="700"/>
      </w:pPr>
      <w:r>
        <w:t>усвоят первоначальные представления о материальной культуре как продукте предметно-преобразующей деятельности человека;</w:t>
      </w:r>
    </w:p>
    <w:p w:rsidR="00136E35" w:rsidRDefault="00136E35" w:rsidP="00466F9A">
      <w:pPr>
        <w:pStyle w:val="a3"/>
        <w:numPr>
          <w:ilvl w:val="0"/>
          <w:numId w:val="10"/>
        </w:numPr>
        <w:shd w:val="clear" w:color="auto" w:fill="auto"/>
        <w:tabs>
          <w:tab w:val="left" w:pos="894"/>
        </w:tabs>
        <w:spacing w:line="298" w:lineRule="exact"/>
        <w:ind w:left="20" w:right="567" w:firstLine="700"/>
      </w:pPr>
      <w:r>
        <w:t>приобретут навыки самообслуживания; овладеют технологическими приемами ручной обработки материалов; усвоят правила техники безопасности;</w:t>
      </w:r>
    </w:p>
    <w:p w:rsidR="00136E35" w:rsidRDefault="00136E35" w:rsidP="00466F9A">
      <w:pPr>
        <w:pStyle w:val="a3"/>
        <w:numPr>
          <w:ilvl w:val="0"/>
          <w:numId w:val="10"/>
        </w:numPr>
        <w:shd w:val="clear" w:color="auto" w:fill="auto"/>
        <w:tabs>
          <w:tab w:val="left" w:pos="961"/>
        </w:tabs>
        <w:spacing w:line="298" w:lineRule="exact"/>
        <w:ind w:left="20" w:right="567" w:firstLine="700"/>
      </w:pPr>
      <w:r>
        <w:t>научатся использовать приобретенные знания и умения для творческого решения несложных конструкторских, художественно-конструкторских (дизайнерских), технологических и организационных задач;</w:t>
      </w:r>
    </w:p>
    <w:p w:rsidR="00136E35" w:rsidRDefault="00136E35" w:rsidP="00466F9A">
      <w:pPr>
        <w:pStyle w:val="a3"/>
        <w:numPr>
          <w:ilvl w:val="0"/>
          <w:numId w:val="10"/>
        </w:numPr>
        <w:shd w:val="clear" w:color="auto" w:fill="auto"/>
        <w:tabs>
          <w:tab w:val="left" w:pos="1062"/>
        </w:tabs>
        <w:spacing w:line="298" w:lineRule="exact"/>
        <w:ind w:left="20" w:right="567" w:firstLine="700"/>
      </w:pPr>
      <w:r>
        <w:t>приобретут первоначальные навыки совместной продуктивной деятельности, сотрудничества, взаимопомощи, планирования и организации;</w:t>
      </w:r>
    </w:p>
    <w:p w:rsidR="00136E35" w:rsidRDefault="00136E35" w:rsidP="00466F9A">
      <w:pPr>
        <w:pStyle w:val="a3"/>
        <w:numPr>
          <w:ilvl w:val="0"/>
          <w:numId w:val="10"/>
        </w:numPr>
        <w:shd w:val="clear" w:color="auto" w:fill="auto"/>
        <w:tabs>
          <w:tab w:val="left" w:pos="1105"/>
        </w:tabs>
        <w:spacing w:line="298" w:lineRule="exact"/>
        <w:ind w:left="20" w:right="567" w:firstLine="700"/>
      </w:pPr>
      <w:r>
        <w:t>приобретут первоначальные знания о правилах создания предметной и информационной среды и умения применять их для выполнения учебно-познавательных и проектных художественно-конструкторских задач.</w:t>
      </w:r>
    </w:p>
    <w:p w:rsidR="00136E35" w:rsidRDefault="00136E35" w:rsidP="00466F9A">
      <w:pPr>
        <w:pStyle w:val="13"/>
        <w:keepNext/>
        <w:keepLines/>
        <w:shd w:val="clear" w:color="auto" w:fill="auto"/>
        <w:ind w:left="20" w:right="567" w:firstLine="700"/>
        <w:jc w:val="both"/>
      </w:pPr>
      <w:bookmarkStart w:id="52" w:name="bookmark51"/>
      <w:r>
        <w:t>Общекультурные и общетрудовые компетенции. Основы культуры труда, самообслуживание</w:t>
      </w:r>
      <w:bookmarkEnd w:id="52"/>
    </w:p>
    <w:p w:rsidR="00136E35" w:rsidRDefault="00136E35" w:rsidP="00466F9A">
      <w:pPr>
        <w:pStyle w:val="a3"/>
        <w:shd w:val="clear" w:color="auto" w:fill="auto"/>
        <w:spacing w:line="298" w:lineRule="exact"/>
        <w:ind w:left="20" w:right="567" w:firstLine="700"/>
      </w:pPr>
      <w:r>
        <w:t>Выпускник научится:</w:t>
      </w:r>
    </w:p>
    <w:p w:rsidR="00136E35" w:rsidRDefault="00136E35" w:rsidP="00466F9A">
      <w:pPr>
        <w:pStyle w:val="a3"/>
        <w:numPr>
          <w:ilvl w:val="0"/>
          <w:numId w:val="10"/>
        </w:numPr>
        <w:shd w:val="clear" w:color="auto" w:fill="auto"/>
        <w:tabs>
          <w:tab w:val="left" w:pos="1071"/>
        </w:tabs>
        <w:spacing w:line="298" w:lineRule="exact"/>
        <w:ind w:left="20" w:right="567" w:firstLine="700"/>
      </w:pPr>
      <w:r>
        <w:t>называть наиболее распространённые в своём регионе традиционные народные промыслы и ремёсла, современные профессии (в том числе профессии своих родителей) и описывать их особенности;</w:t>
      </w:r>
    </w:p>
    <w:p w:rsidR="00136E35" w:rsidRDefault="00136E35" w:rsidP="00466F9A">
      <w:pPr>
        <w:pStyle w:val="a3"/>
        <w:numPr>
          <w:ilvl w:val="0"/>
          <w:numId w:val="10"/>
        </w:numPr>
        <w:shd w:val="clear" w:color="auto" w:fill="auto"/>
        <w:tabs>
          <w:tab w:val="left" w:pos="1071"/>
        </w:tabs>
        <w:spacing w:line="298" w:lineRule="exact"/>
        <w:ind w:left="20" w:right="567" w:firstLine="700"/>
      </w:pPr>
      <w: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своей продуктивной деятельности;</w:t>
      </w:r>
    </w:p>
    <w:p w:rsidR="00136E35" w:rsidRDefault="00136E35" w:rsidP="00466F9A">
      <w:pPr>
        <w:pStyle w:val="a3"/>
        <w:numPr>
          <w:ilvl w:val="0"/>
          <w:numId w:val="10"/>
        </w:numPr>
        <w:shd w:val="clear" w:color="auto" w:fill="auto"/>
        <w:tabs>
          <w:tab w:val="left" w:pos="1071"/>
        </w:tabs>
        <w:spacing w:line="298" w:lineRule="exact"/>
        <w:ind w:left="20" w:right="567" w:firstLine="700"/>
      </w:pPr>
      <w:r>
        <w:t>анализировать предлагаемую информацию, планировать предстоящую практическую работу, осуществлять корректировку хода практической работы, самоконтроль выполняемых практических действий;</w:t>
      </w:r>
    </w:p>
    <w:p w:rsidR="00136E35" w:rsidRDefault="00136E35" w:rsidP="00466F9A">
      <w:pPr>
        <w:pStyle w:val="a3"/>
        <w:numPr>
          <w:ilvl w:val="0"/>
          <w:numId w:val="10"/>
        </w:numPr>
        <w:shd w:val="clear" w:color="auto" w:fill="auto"/>
        <w:tabs>
          <w:tab w:val="left" w:pos="1009"/>
        </w:tabs>
        <w:spacing w:line="298" w:lineRule="exact"/>
        <w:ind w:left="20" w:right="567" w:firstLine="700"/>
      </w:pPr>
      <w:r>
        <w:t>организовывать своё рабочее место в зависимости от вида работы, выполнять доступные действия по самообслуживанию и доступные виды домашнего труда.</w:t>
      </w:r>
    </w:p>
    <w:p w:rsidR="00136E35" w:rsidRDefault="00136E35" w:rsidP="00466F9A">
      <w:pPr>
        <w:pStyle w:val="a3"/>
        <w:shd w:val="clear" w:color="auto" w:fill="auto"/>
        <w:spacing w:line="298" w:lineRule="exact"/>
        <w:ind w:left="20" w:right="567" w:firstLine="700"/>
      </w:pPr>
      <w:r>
        <w:t>Выпускник получит возможность научиться:</w:t>
      </w:r>
    </w:p>
    <w:p w:rsidR="00136E35" w:rsidRDefault="00136E35" w:rsidP="00466F9A">
      <w:pPr>
        <w:pStyle w:val="a3"/>
        <w:numPr>
          <w:ilvl w:val="0"/>
          <w:numId w:val="10"/>
        </w:numPr>
        <w:shd w:val="clear" w:color="auto" w:fill="auto"/>
        <w:tabs>
          <w:tab w:val="left" w:pos="1123"/>
        </w:tabs>
        <w:spacing w:line="298" w:lineRule="exact"/>
        <w:ind w:left="20" w:right="567" w:firstLine="700"/>
      </w:pPr>
      <w:r>
        <w:lastRenderedPageBreak/>
        <w:t>уважительно относиться к труду людей;</w:t>
      </w:r>
    </w:p>
    <w:p w:rsidR="00136E35" w:rsidRDefault="00136E35" w:rsidP="00466F9A">
      <w:pPr>
        <w:pStyle w:val="a3"/>
        <w:numPr>
          <w:ilvl w:val="0"/>
          <w:numId w:val="10"/>
        </w:numPr>
        <w:shd w:val="clear" w:color="auto" w:fill="auto"/>
        <w:tabs>
          <w:tab w:val="left" w:pos="1086"/>
        </w:tabs>
        <w:spacing w:line="298" w:lineRule="exact"/>
        <w:ind w:left="20" w:right="567" w:firstLine="700"/>
      </w:pPr>
      <w:r>
        <w:t>понимать культурно-историческую ценность традиций, отражённых в предметном мире, и уважать их;</w:t>
      </w:r>
    </w:p>
    <w:p w:rsidR="00136E35" w:rsidRDefault="00136E35" w:rsidP="00466F9A">
      <w:pPr>
        <w:pStyle w:val="a3"/>
        <w:numPr>
          <w:ilvl w:val="0"/>
          <w:numId w:val="10"/>
        </w:numPr>
        <w:shd w:val="clear" w:color="auto" w:fill="auto"/>
        <w:tabs>
          <w:tab w:val="left" w:pos="894"/>
        </w:tabs>
        <w:spacing w:line="298" w:lineRule="exact"/>
        <w:ind w:left="20" w:right="567" w:firstLine="700"/>
      </w:pPr>
      <w: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136E35" w:rsidRDefault="00136E35" w:rsidP="00466F9A">
      <w:pPr>
        <w:pStyle w:val="13"/>
        <w:keepNext/>
        <w:keepLines/>
        <w:shd w:val="clear" w:color="auto" w:fill="auto"/>
        <w:ind w:left="20" w:right="567" w:firstLine="700"/>
        <w:jc w:val="both"/>
      </w:pPr>
      <w:bookmarkStart w:id="53" w:name="bookmark52"/>
      <w:r>
        <w:t>Технология ручной обработки материалов. Элементы графической грамоты</w:t>
      </w:r>
      <w:bookmarkEnd w:id="53"/>
    </w:p>
    <w:p w:rsidR="00136E35" w:rsidRDefault="00136E35" w:rsidP="00466F9A">
      <w:pPr>
        <w:pStyle w:val="a3"/>
        <w:shd w:val="clear" w:color="auto" w:fill="auto"/>
        <w:spacing w:line="298" w:lineRule="exact"/>
        <w:ind w:left="20" w:right="567" w:firstLine="700"/>
      </w:pPr>
      <w:r>
        <w:t>Выпускник научится:</w:t>
      </w:r>
    </w:p>
    <w:p w:rsidR="00136E35" w:rsidRDefault="00136E35" w:rsidP="00466F9A">
      <w:pPr>
        <w:pStyle w:val="a3"/>
        <w:numPr>
          <w:ilvl w:val="0"/>
          <w:numId w:val="10"/>
        </w:numPr>
        <w:shd w:val="clear" w:color="auto" w:fill="auto"/>
        <w:tabs>
          <w:tab w:val="left" w:pos="942"/>
        </w:tabs>
        <w:spacing w:line="298" w:lineRule="exact"/>
        <w:ind w:left="20" w:right="567" w:firstLine="700"/>
      </w:pPr>
      <w: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136E35" w:rsidRDefault="00136E35" w:rsidP="00466F9A">
      <w:pPr>
        <w:pStyle w:val="a3"/>
        <w:numPr>
          <w:ilvl w:val="0"/>
          <w:numId w:val="10"/>
        </w:numPr>
        <w:shd w:val="clear" w:color="auto" w:fill="auto"/>
        <w:tabs>
          <w:tab w:val="left" w:pos="951"/>
        </w:tabs>
        <w:spacing w:line="298" w:lineRule="exact"/>
        <w:ind w:left="20" w:right="567" w:firstLine="700"/>
      </w:pPr>
      <w: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 экономно расходовать используемые материалы;</w:t>
      </w:r>
    </w:p>
    <w:p w:rsidR="00136E35" w:rsidRDefault="00136E35" w:rsidP="00466F9A">
      <w:pPr>
        <w:pStyle w:val="a3"/>
        <w:numPr>
          <w:ilvl w:val="0"/>
          <w:numId w:val="10"/>
        </w:numPr>
        <w:shd w:val="clear" w:color="auto" w:fill="auto"/>
        <w:tabs>
          <w:tab w:val="left" w:pos="913"/>
        </w:tabs>
        <w:spacing w:line="298" w:lineRule="exact"/>
        <w:ind w:left="20" w:right="567" w:firstLine="720"/>
      </w:pPr>
      <w: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136E35" w:rsidRDefault="00136E35" w:rsidP="00466F9A">
      <w:pPr>
        <w:pStyle w:val="a3"/>
        <w:numPr>
          <w:ilvl w:val="0"/>
          <w:numId w:val="10"/>
        </w:numPr>
        <w:shd w:val="clear" w:color="auto" w:fill="auto"/>
        <w:tabs>
          <w:tab w:val="left" w:pos="908"/>
        </w:tabs>
        <w:spacing w:line="298" w:lineRule="exact"/>
        <w:ind w:left="20" w:right="567" w:firstLine="720"/>
      </w:pPr>
      <w: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136E35" w:rsidRDefault="00136E35" w:rsidP="00466F9A">
      <w:pPr>
        <w:pStyle w:val="a3"/>
        <w:shd w:val="clear" w:color="auto" w:fill="auto"/>
        <w:spacing w:line="298" w:lineRule="exact"/>
        <w:ind w:left="20" w:right="567" w:firstLine="720"/>
      </w:pPr>
      <w:r>
        <w:t>Выпускник получит возможность научиться:</w:t>
      </w:r>
    </w:p>
    <w:p w:rsidR="00136E35" w:rsidRDefault="00136E35" w:rsidP="00466F9A">
      <w:pPr>
        <w:pStyle w:val="a3"/>
        <w:numPr>
          <w:ilvl w:val="0"/>
          <w:numId w:val="10"/>
        </w:numPr>
        <w:shd w:val="clear" w:color="auto" w:fill="auto"/>
        <w:tabs>
          <w:tab w:val="left" w:pos="975"/>
        </w:tabs>
        <w:spacing w:line="298" w:lineRule="exact"/>
        <w:ind w:left="20" w:right="567" w:firstLine="720"/>
      </w:pPr>
      <w:r>
        <w:t>отбирать и выстраивать оптимальную технологическую последовательность реализации собственного или предложенного учителем замысла;</w:t>
      </w:r>
    </w:p>
    <w:p w:rsidR="00136E35" w:rsidRDefault="00136E35" w:rsidP="00466F9A">
      <w:pPr>
        <w:pStyle w:val="a3"/>
        <w:numPr>
          <w:ilvl w:val="0"/>
          <w:numId w:val="10"/>
        </w:numPr>
        <w:shd w:val="clear" w:color="auto" w:fill="auto"/>
        <w:tabs>
          <w:tab w:val="left" w:pos="1114"/>
        </w:tabs>
        <w:spacing w:line="298" w:lineRule="exact"/>
        <w:ind w:left="20" w:right="567" w:firstLine="720"/>
      </w:pPr>
      <w: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136E35" w:rsidRDefault="00136E35" w:rsidP="00466F9A">
      <w:pPr>
        <w:pStyle w:val="13"/>
        <w:keepNext/>
        <w:keepLines/>
        <w:shd w:val="clear" w:color="auto" w:fill="auto"/>
        <w:ind w:left="20" w:right="567" w:firstLine="720"/>
        <w:jc w:val="both"/>
      </w:pPr>
      <w:bookmarkStart w:id="54" w:name="bookmark53"/>
      <w:r>
        <w:t>Конструирование и моделирование</w:t>
      </w:r>
      <w:bookmarkEnd w:id="54"/>
    </w:p>
    <w:p w:rsidR="00136E35" w:rsidRDefault="00136E35" w:rsidP="00466F9A">
      <w:pPr>
        <w:pStyle w:val="a3"/>
        <w:shd w:val="clear" w:color="auto" w:fill="auto"/>
        <w:spacing w:line="298" w:lineRule="exact"/>
        <w:ind w:left="20" w:right="567" w:firstLine="720"/>
      </w:pPr>
      <w:r>
        <w:t>Выпускник научится:</w:t>
      </w:r>
    </w:p>
    <w:p w:rsidR="00136E35" w:rsidRDefault="00136E35" w:rsidP="00466F9A">
      <w:pPr>
        <w:pStyle w:val="a3"/>
        <w:numPr>
          <w:ilvl w:val="0"/>
          <w:numId w:val="10"/>
        </w:numPr>
        <w:shd w:val="clear" w:color="auto" w:fill="auto"/>
        <w:tabs>
          <w:tab w:val="left" w:pos="927"/>
        </w:tabs>
        <w:spacing w:line="298" w:lineRule="exact"/>
        <w:ind w:left="20" w:right="567" w:firstLine="720"/>
      </w:pPr>
      <w:r>
        <w:t>анализировать устройство изделия: выделять детали, их форму, определять взаимное расположение, виды соединения деталей;</w:t>
      </w:r>
    </w:p>
    <w:p w:rsidR="00136E35" w:rsidRDefault="00136E35" w:rsidP="00466F9A">
      <w:pPr>
        <w:pStyle w:val="a3"/>
        <w:numPr>
          <w:ilvl w:val="0"/>
          <w:numId w:val="10"/>
        </w:numPr>
        <w:shd w:val="clear" w:color="auto" w:fill="auto"/>
        <w:tabs>
          <w:tab w:val="left" w:pos="918"/>
        </w:tabs>
        <w:spacing w:line="298" w:lineRule="exact"/>
        <w:ind w:left="20" w:right="567" w:firstLine="720"/>
      </w:pPr>
      <w: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136E35" w:rsidRDefault="00136E35" w:rsidP="00466F9A">
      <w:pPr>
        <w:pStyle w:val="a3"/>
        <w:numPr>
          <w:ilvl w:val="0"/>
          <w:numId w:val="10"/>
        </w:numPr>
        <w:shd w:val="clear" w:color="auto" w:fill="auto"/>
        <w:tabs>
          <w:tab w:val="left" w:pos="927"/>
        </w:tabs>
        <w:spacing w:line="298" w:lineRule="exact"/>
        <w:ind w:left="20" w:right="567" w:firstLine="720"/>
      </w:pPr>
      <w:r>
        <w:t>изготавливать несложные конструкции изделий по рисунку, простейшему чертежу или эскизу, образцу и доступным заданным условиям.</w:t>
      </w:r>
    </w:p>
    <w:p w:rsidR="00136E35" w:rsidRDefault="00136E35" w:rsidP="00466F9A">
      <w:pPr>
        <w:pStyle w:val="a3"/>
        <w:shd w:val="clear" w:color="auto" w:fill="auto"/>
        <w:spacing w:line="298" w:lineRule="exact"/>
        <w:ind w:left="20" w:right="567" w:firstLine="720"/>
      </w:pPr>
      <w:r>
        <w:t>Выпускник получит возможность научиться:</w:t>
      </w:r>
    </w:p>
    <w:p w:rsidR="00136E35" w:rsidRDefault="00136E35" w:rsidP="00466F9A">
      <w:pPr>
        <w:pStyle w:val="a3"/>
        <w:numPr>
          <w:ilvl w:val="0"/>
          <w:numId w:val="10"/>
        </w:numPr>
        <w:shd w:val="clear" w:color="auto" w:fill="auto"/>
        <w:tabs>
          <w:tab w:val="left" w:pos="1191"/>
        </w:tabs>
        <w:spacing w:line="298" w:lineRule="exact"/>
        <w:ind w:left="20" w:right="567" w:firstLine="720"/>
      </w:pPr>
      <w:r>
        <w:t>соотносить объёмную конструкцию, основанную на правильных геометрических формах, с изображениями их развёрток;</w:t>
      </w:r>
    </w:p>
    <w:p w:rsidR="00136E35" w:rsidRDefault="00136E35" w:rsidP="00466F9A">
      <w:pPr>
        <w:pStyle w:val="a3"/>
        <w:numPr>
          <w:ilvl w:val="0"/>
          <w:numId w:val="10"/>
        </w:numPr>
        <w:shd w:val="clear" w:color="auto" w:fill="auto"/>
        <w:tabs>
          <w:tab w:val="left" w:pos="1129"/>
        </w:tabs>
        <w:spacing w:line="298" w:lineRule="exact"/>
        <w:ind w:left="20" w:right="567" w:firstLine="720"/>
      </w:pPr>
      <w:r>
        <w:t>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136E35" w:rsidRDefault="00136E35" w:rsidP="00466F9A">
      <w:pPr>
        <w:pStyle w:val="13"/>
        <w:keepNext/>
        <w:keepLines/>
        <w:shd w:val="clear" w:color="auto" w:fill="auto"/>
        <w:ind w:left="20" w:right="567" w:firstLine="720"/>
        <w:jc w:val="both"/>
      </w:pPr>
      <w:bookmarkStart w:id="55" w:name="bookmark54"/>
      <w:r>
        <w:t>Практика работы на компьютере</w:t>
      </w:r>
      <w:bookmarkEnd w:id="55"/>
    </w:p>
    <w:p w:rsidR="00136E35" w:rsidRDefault="00136E35" w:rsidP="00466F9A">
      <w:pPr>
        <w:pStyle w:val="a3"/>
        <w:shd w:val="clear" w:color="auto" w:fill="auto"/>
        <w:spacing w:line="298" w:lineRule="exact"/>
        <w:ind w:left="20" w:right="567" w:firstLine="720"/>
      </w:pPr>
      <w:r>
        <w:t>Выпускник научится:</w:t>
      </w:r>
    </w:p>
    <w:p w:rsidR="00136E35" w:rsidRDefault="00136E35" w:rsidP="00466F9A">
      <w:pPr>
        <w:pStyle w:val="a3"/>
        <w:numPr>
          <w:ilvl w:val="0"/>
          <w:numId w:val="10"/>
        </w:numPr>
        <w:shd w:val="clear" w:color="auto" w:fill="auto"/>
        <w:tabs>
          <w:tab w:val="left" w:pos="898"/>
        </w:tabs>
        <w:spacing w:line="298" w:lineRule="exact"/>
        <w:ind w:left="20" w:right="567" w:firstLine="720"/>
      </w:pPr>
      <w:r>
        <w:lastRenderedPageBreak/>
        <w:t>соблюдать безопасные приёмы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w:t>
      </w:r>
    </w:p>
    <w:p w:rsidR="00136E35" w:rsidRDefault="00136E35" w:rsidP="00466F9A">
      <w:pPr>
        <w:pStyle w:val="a3"/>
        <w:numPr>
          <w:ilvl w:val="0"/>
          <w:numId w:val="10"/>
        </w:numPr>
        <w:shd w:val="clear" w:color="auto" w:fill="auto"/>
        <w:tabs>
          <w:tab w:val="left" w:pos="884"/>
        </w:tabs>
        <w:spacing w:line="298" w:lineRule="exact"/>
        <w:ind w:left="20" w:right="567" w:firstLine="720"/>
      </w:pPr>
      <w:r>
        <w:t>использовать простейшие приёмы работы с готовыми электронными ресурсами: активировать, читать информацию, выполнять задания;</w:t>
      </w:r>
    </w:p>
    <w:p w:rsidR="00136E35" w:rsidRDefault="00136E35" w:rsidP="00466F9A">
      <w:pPr>
        <w:pStyle w:val="a3"/>
        <w:numPr>
          <w:ilvl w:val="0"/>
          <w:numId w:val="10"/>
        </w:numPr>
        <w:shd w:val="clear" w:color="auto" w:fill="auto"/>
        <w:tabs>
          <w:tab w:val="left" w:pos="956"/>
        </w:tabs>
        <w:spacing w:line="298" w:lineRule="exact"/>
        <w:ind w:left="20" w:right="567" w:firstLine="720"/>
      </w:pPr>
      <w:r>
        <w:t xml:space="preserve">создавать небольшие тексты, использовать рисунки из ресурса компьютера, программы </w:t>
      </w:r>
      <w:r>
        <w:rPr>
          <w:lang w:val="en-US" w:eastAsia="en-US"/>
        </w:rPr>
        <w:t>Word</w:t>
      </w:r>
      <w:r w:rsidRPr="00136E35">
        <w:rPr>
          <w:lang w:eastAsia="en-US"/>
        </w:rPr>
        <w:t xml:space="preserve"> </w:t>
      </w:r>
      <w:r>
        <w:t xml:space="preserve">и </w:t>
      </w:r>
      <w:r>
        <w:rPr>
          <w:lang w:val="en-US" w:eastAsia="en-US"/>
        </w:rPr>
        <w:t>Power</w:t>
      </w:r>
      <w:r w:rsidRPr="00136E35">
        <w:rPr>
          <w:lang w:eastAsia="en-US"/>
        </w:rPr>
        <w:t xml:space="preserve"> </w:t>
      </w:r>
      <w:r>
        <w:rPr>
          <w:lang w:val="en-US" w:eastAsia="en-US"/>
        </w:rPr>
        <w:t>Point</w:t>
      </w:r>
      <w:r w:rsidRPr="00136E35">
        <w:rPr>
          <w:lang w:eastAsia="en-US"/>
        </w:rPr>
        <w:t>.</w:t>
      </w:r>
    </w:p>
    <w:p w:rsidR="00136E35" w:rsidRDefault="00136E35" w:rsidP="00466F9A">
      <w:pPr>
        <w:pStyle w:val="a3"/>
        <w:shd w:val="clear" w:color="auto" w:fill="auto"/>
        <w:spacing w:line="298" w:lineRule="exact"/>
        <w:ind w:left="20" w:right="567" w:firstLine="720"/>
      </w:pPr>
      <w:r>
        <w:t>Выпускник получит возможность научиться:</w:t>
      </w:r>
    </w:p>
    <w:p w:rsidR="00136E35" w:rsidRDefault="00136E35" w:rsidP="00466F9A">
      <w:pPr>
        <w:pStyle w:val="a3"/>
        <w:numPr>
          <w:ilvl w:val="0"/>
          <w:numId w:val="10"/>
        </w:numPr>
        <w:shd w:val="clear" w:color="auto" w:fill="auto"/>
        <w:tabs>
          <w:tab w:val="left" w:pos="922"/>
        </w:tabs>
        <w:spacing w:line="298" w:lineRule="exact"/>
        <w:ind w:left="20" w:right="567" w:firstLine="720"/>
      </w:pPr>
      <w:r>
        <w:t>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911DEB" w:rsidRDefault="00136E35" w:rsidP="00466F9A">
      <w:pPr>
        <w:pStyle w:val="a3"/>
        <w:shd w:val="clear" w:color="auto" w:fill="auto"/>
        <w:tabs>
          <w:tab w:val="left" w:pos="9639"/>
        </w:tabs>
        <w:spacing w:line="298" w:lineRule="exact"/>
        <w:ind w:left="1320" w:right="567" w:firstLine="2280"/>
        <w:jc w:val="left"/>
        <w:rPr>
          <w:rStyle w:val="25"/>
        </w:rPr>
      </w:pPr>
      <w:r>
        <w:rPr>
          <w:rStyle w:val="25"/>
        </w:rPr>
        <w:t xml:space="preserve">1.2.2.12. Физическая культура </w:t>
      </w:r>
    </w:p>
    <w:p w:rsidR="00136E35" w:rsidRDefault="00136E35" w:rsidP="00466F9A">
      <w:pPr>
        <w:pStyle w:val="a3"/>
        <w:shd w:val="clear" w:color="auto" w:fill="auto"/>
        <w:tabs>
          <w:tab w:val="left" w:pos="9639"/>
        </w:tabs>
        <w:spacing w:line="298" w:lineRule="exact"/>
        <w:ind w:right="567" w:firstLine="0"/>
        <w:jc w:val="center"/>
      </w:pPr>
      <w:r>
        <w:t>(для учащихся, не имеющих противопоказаний для занятий физической культурой или существенных ограничений по нагрузке)</w:t>
      </w:r>
    </w:p>
    <w:p w:rsidR="00136E35" w:rsidRDefault="00136E35" w:rsidP="00466F9A">
      <w:pPr>
        <w:pStyle w:val="a3"/>
        <w:shd w:val="clear" w:color="auto" w:fill="auto"/>
        <w:tabs>
          <w:tab w:val="left" w:pos="9639"/>
        </w:tabs>
        <w:spacing w:line="298" w:lineRule="exact"/>
        <w:ind w:left="20" w:right="567" w:firstLine="720"/>
      </w:pPr>
      <w:r>
        <w:t>В результате обучения учащиеся на ступени начального общего образования:</w:t>
      </w:r>
    </w:p>
    <w:p w:rsidR="00136E35" w:rsidRDefault="00136E35" w:rsidP="00466F9A">
      <w:pPr>
        <w:pStyle w:val="a3"/>
        <w:numPr>
          <w:ilvl w:val="0"/>
          <w:numId w:val="10"/>
        </w:numPr>
        <w:shd w:val="clear" w:color="auto" w:fill="auto"/>
        <w:tabs>
          <w:tab w:val="left" w:pos="970"/>
          <w:tab w:val="left" w:pos="9639"/>
        </w:tabs>
        <w:spacing w:line="298" w:lineRule="exact"/>
        <w:ind w:left="20" w:right="567" w:firstLine="720"/>
      </w:pPr>
      <w:r>
        <w:t>сформируют первоначальные представления о</w:t>
      </w:r>
      <w:r w:rsidR="00911DEB">
        <w:t xml:space="preserve"> значении физической культуры дл</w:t>
      </w:r>
      <w:r>
        <w:t>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136E35" w:rsidRDefault="00136E35" w:rsidP="00466F9A">
      <w:pPr>
        <w:pStyle w:val="a3"/>
        <w:numPr>
          <w:ilvl w:val="0"/>
          <w:numId w:val="10"/>
        </w:numPr>
        <w:shd w:val="clear" w:color="auto" w:fill="auto"/>
        <w:tabs>
          <w:tab w:val="left" w:pos="898"/>
          <w:tab w:val="left" w:pos="9639"/>
        </w:tabs>
        <w:spacing w:line="298" w:lineRule="exact"/>
        <w:ind w:left="20" w:right="567" w:firstLine="720"/>
      </w:pPr>
      <w:r>
        <w:t>овладеют умениями организовывать здоровьесберегаюшую жизнедеятельность (режим дня, утренняя зарядка, оздоровительные мероприятия, подвижные игры и т.д.);</w:t>
      </w:r>
    </w:p>
    <w:p w:rsidR="00136E35" w:rsidRDefault="00136E35" w:rsidP="00466F9A">
      <w:pPr>
        <w:pStyle w:val="a3"/>
        <w:numPr>
          <w:ilvl w:val="0"/>
          <w:numId w:val="10"/>
        </w:numPr>
        <w:shd w:val="clear" w:color="auto" w:fill="auto"/>
        <w:tabs>
          <w:tab w:val="left" w:pos="913"/>
          <w:tab w:val="left" w:pos="9639"/>
        </w:tabs>
        <w:spacing w:line="298" w:lineRule="exact"/>
        <w:ind w:left="20" w:right="567" w:firstLine="720"/>
      </w:pPr>
      <w:r>
        <w:t>сформируют навыки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 в том числе подготовка к выполнению нормативов Всероссийского физкультурно-спортивного комплекса "Готов к труду и обороне" (ГТО).</w:t>
      </w:r>
    </w:p>
    <w:p w:rsidR="00136E35" w:rsidRDefault="00136E35" w:rsidP="00466F9A">
      <w:pPr>
        <w:pStyle w:val="13"/>
        <w:keepNext/>
        <w:keepLines/>
        <w:shd w:val="clear" w:color="auto" w:fill="auto"/>
        <w:tabs>
          <w:tab w:val="left" w:pos="9639"/>
        </w:tabs>
        <w:ind w:left="20" w:right="567" w:firstLine="720"/>
        <w:jc w:val="both"/>
      </w:pPr>
      <w:bookmarkStart w:id="56" w:name="bookmark55"/>
      <w:r>
        <w:t>Знания о физической культуре</w:t>
      </w:r>
      <w:bookmarkEnd w:id="56"/>
    </w:p>
    <w:p w:rsidR="00136E35" w:rsidRDefault="00136E35" w:rsidP="00466F9A">
      <w:pPr>
        <w:pStyle w:val="a3"/>
        <w:shd w:val="clear" w:color="auto" w:fill="auto"/>
        <w:tabs>
          <w:tab w:val="left" w:pos="9639"/>
        </w:tabs>
        <w:spacing w:line="298" w:lineRule="exact"/>
        <w:ind w:left="20" w:right="567" w:firstLine="720"/>
      </w:pPr>
      <w:r>
        <w:t>Выпускник научится:</w:t>
      </w:r>
    </w:p>
    <w:p w:rsidR="00136E35" w:rsidRDefault="00136E35" w:rsidP="00466F9A">
      <w:pPr>
        <w:pStyle w:val="a3"/>
        <w:numPr>
          <w:ilvl w:val="0"/>
          <w:numId w:val="10"/>
        </w:numPr>
        <w:shd w:val="clear" w:color="auto" w:fill="auto"/>
        <w:tabs>
          <w:tab w:val="left" w:pos="980"/>
          <w:tab w:val="left" w:pos="9639"/>
        </w:tabs>
        <w:spacing w:line="298" w:lineRule="exact"/>
        <w:ind w:left="20" w:right="567" w:firstLine="720"/>
      </w:pPr>
      <w:r>
        <w:t>в понятиях «физическая культура», «режим дня»; характеризовать роль и 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w:t>
      </w:r>
    </w:p>
    <w:p w:rsidR="00136E35" w:rsidRDefault="00136E35" w:rsidP="00466F9A">
      <w:pPr>
        <w:pStyle w:val="a3"/>
        <w:numPr>
          <w:ilvl w:val="0"/>
          <w:numId w:val="10"/>
        </w:numPr>
        <w:shd w:val="clear" w:color="auto" w:fill="auto"/>
        <w:tabs>
          <w:tab w:val="left" w:pos="894"/>
          <w:tab w:val="left" w:pos="9639"/>
        </w:tabs>
        <w:spacing w:line="298" w:lineRule="exact"/>
        <w:ind w:left="20" w:right="567" w:firstLine="720"/>
      </w:pPr>
      <w:r>
        <w:t>раскрывать на примерах (из истории, в том числе родного края, или из личного опыта) положительное влияние занятий физической культурой на физическое, личностное и социальное развитие;</w:t>
      </w:r>
    </w:p>
    <w:p w:rsidR="00136E35" w:rsidRDefault="00136E35" w:rsidP="00466F9A">
      <w:pPr>
        <w:pStyle w:val="a3"/>
        <w:numPr>
          <w:ilvl w:val="0"/>
          <w:numId w:val="10"/>
        </w:numPr>
        <w:shd w:val="clear" w:color="auto" w:fill="auto"/>
        <w:tabs>
          <w:tab w:val="left" w:pos="894"/>
          <w:tab w:val="left" w:pos="9639"/>
        </w:tabs>
        <w:spacing w:line="298" w:lineRule="exact"/>
        <w:ind w:left="20" w:right="567" w:firstLine="720"/>
      </w:pPr>
      <w:r>
        <w:t>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p>
    <w:p w:rsidR="00136E35" w:rsidRDefault="00136E35" w:rsidP="00466F9A">
      <w:pPr>
        <w:pStyle w:val="a3"/>
        <w:numPr>
          <w:ilvl w:val="0"/>
          <w:numId w:val="10"/>
        </w:numPr>
        <w:shd w:val="clear" w:color="auto" w:fill="auto"/>
        <w:tabs>
          <w:tab w:val="left" w:pos="994"/>
          <w:tab w:val="left" w:pos="9639"/>
        </w:tabs>
        <w:spacing w:line="298" w:lineRule="exact"/>
        <w:ind w:left="20" w:right="567" w:firstLine="720"/>
      </w:pPr>
      <w:r>
        <w:t>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136E35" w:rsidRDefault="00136E35" w:rsidP="00466F9A">
      <w:pPr>
        <w:pStyle w:val="a3"/>
        <w:shd w:val="clear" w:color="auto" w:fill="auto"/>
        <w:tabs>
          <w:tab w:val="left" w:pos="9639"/>
        </w:tabs>
        <w:spacing w:line="298" w:lineRule="exact"/>
        <w:ind w:left="20" w:right="567" w:firstLine="720"/>
      </w:pPr>
      <w:r>
        <w:t>Выпускник получит возможность научиться:</w:t>
      </w:r>
    </w:p>
    <w:p w:rsidR="00136E35" w:rsidRDefault="00136E35" w:rsidP="00466F9A">
      <w:pPr>
        <w:pStyle w:val="a3"/>
        <w:numPr>
          <w:ilvl w:val="0"/>
          <w:numId w:val="10"/>
        </w:numPr>
        <w:shd w:val="clear" w:color="auto" w:fill="auto"/>
        <w:tabs>
          <w:tab w:val="left" w:pos="908"/>
          <w:tab w:val="left" w:pos="9639"/>
        </w:tabs>
        <w:spacing w:line="298" w:lineRule="exact"/>
        <w:ind w:left="20" w:right="567" w:firstLine="720"/>
      </w:pPr>
      <w:r>
        <w:t>выявлять связь занятий физической культурой с трудовой и оборонной деятельностью;</w:t>
      </w:r>
    </w:p>
    <w:p w:rsidR="00136E35" w:rsidRDefault="00136E35" w:rsidP="00466F9A">
      <w:pPr>
        <w:pStyle w:val="a3"/>
        <w:numPr>
          <w:ilvl w:val="0"/>
          <w:numId w:val="10"/>
        </w:numPr>
        <w:shd w:val="clear" w:color="auto" w:fill="auto"/>
        <w:tabs>
          <w:tab w:val="left" w:pos="903"/>
          <w:tab w:val="left" w:pos="9639"/>
        </w:tabs>
        <w:spacing w:line="298" w:lineRule="exact"/>
        <w:ind w:left="20" w:right="567" w:firstLine="720"/>
      </w:pPr>
      <w:r>
        <w:t xml:space="preserve">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w:t>
      </w:r>
      <w:r>
        <w:lastRenderedPageBreak/>
        <w:t>деятельности, показателей своего здоровья, физического развития и физической подготовленности.</w:t>
      </w:r>
    </w:p>
    <w:p w:rsidR="00136E35" w:rsidRDefault="00136E35" w:rsidP="00466F9A">
      <w:pPr>
        <w:pStyle w:val="13"/>
        <w:keepNext/>
        <w:keepLines/>
        <w:shd w:val="clear" w:color="auto" w:fill="auto"/>
        <w:tabs>
          <w:tab w:val="left" w:pos="9639"/>
        </w:tabs>
        <w:ind w:left="20" w:right="567" w:firstLine="720"/>
        <w:jc w:val="both"/>
      </w:pPr>
      <w:bookmarkStart w:id="57" w:name="bookmark56"/>
      <w:r>
        <w:t>Способы физкультурной деятельности</w:t>
      </w:r>
      <w:bookmarkEnd w:id="57"/>
    </w:p>
    <w:p w:rsidR="00136E35" w:rsidRDefault="00136E35" w:rsidP="00466F9A">
      <w:pPr>
        <w:pStyle w:val="a3"/>
        <w:shd w:val="clear" w:color="auto" w:fill="auto"/>
        <w:tabs>
          <w:tab w:val="left" w:pos="9639"/>
        </w:tabs>
        <w:spacing w:line="298" w:lineRule="exact"/>
        <w:ind w:left="20" w:right="567" w:firstLine="720"/>
      </w:pPr>
      <w:r>
        <w:t>Выпускник научится:</w:t>
      </w:r>
    </w:p>
    <w:p w:rsidR="00136E35" w:rsidRDefault="00136E35" w:rsidP="00466F9A">
      <w:pPr>
        <w:pStyle w:val="a3"/>
        <w:numPr>
          <w:ilvl w:val="0"/>
          <w:numId w:val="10"/>
        </w:numPr>
        <w:shd w:val="clear" w:color="auto" w:fill="auto"/>
        <w:tabs>
          <w:tab w:val="left" w:pos="908"/>
          <w:tab w:val="left" w:pos="9639"/>
        </w:tabs>
        <w:spacing w:line="298" w:lineRule="exact"/>
        <w:ind w:left="20" w:right="567" w:firstLine="720"/>
      </w:pPr>
      <w:r>
        <w:t>отбирать и выполнять комплексы упражнений для утренней зарядки и физкультминуток в соответствии с изученными правилами;</w:t>
      </w:r>
    </w:p>
    <w:p w:rsidR="00136E35" w:rsidRDefault="00136E35" w:rsidP="00466F9A">
      <w:pPr>
        <w:pStyle w:val="a3"/>
        <w:numPr>
          <w:ilvl w:val="0"/>
          <w:numId w:val="10"/>
        </w:numPr>
        <w:shd w:val="clear" w:color="auto" w:fill="auto"/>
        <w:tabs>
          <w:tab w:val="left" w:pos="913"/>
          <w:tab w:val="left" w:pos="9639"/>
        </w:tabs>
        <w:spacing w:line="298" w:lineRule="exact"/>
        <w:ind w:left="20" w:right="567" w:firstLine="720"/>
      </w:pPr>
      <w:r>
        <w:t>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136E35" w:rsidRDefault="00136E35" w:rsidP="00466F9A">
      <w:pPr>
        <w:pStyle w:val="a3"/>
        <w:numPr>
          <w:ilvl w:val="0"/>
          <w:numId w:val="10"/>
        </w:numPr>
        <w:shd w:val="clear" w:color="auto" w:fill="auto"/>
        <w:tabs>
          <w:tab w:val="left" w:pos="913"/>
          <w:tab w:val="left" w:pos="9639"/>
        </w:tabs>
        <w:spacing w:line="298" w:lineRule="exact"/>
        <w:ind w:left="20" w:right="567" w:firstLine="720"/>
      </w:pPr>
      <w:r>
        <w:t>измерять показатели физического развития (рост, масса)</w:t>
      </w:r>
    </w:p>
    <w:p w:rsidR="00136E35" w:rsidRDefault="00136E35" w:rsidP="00466F9A">
      <w:pPr>
        <w:pStyle w:val="a3"/>
        <w:shd w:val="clear" w:color="auto" w:fill="auto"/>
        <w:tabs>
          <w:tab w:val="left" w:pos="9639"/>
        </w:tabs>
        <w:spacing w:line="298" w:lineRule="exact"/>
        <w:ind w:left="20" w:right="567" w:firstLine="720"/>
      </w:pPr>
      <w:r>
        <w:t>и физической подготовленности (сила, быстрота, выносливость, гибкость), вести систематические наблюдения за их динамикой.</w:t>
      </w:r>
    </w:p>
    <w:p w:rsidR="00136E35" w:rsidRDefault="00136E35" w:rsidP="00466F9A">
      <w:pPr>
        <w:pStyle w:val="a3"/>
        <w:shd w:val="clear" w:color="auto" w:fill="auto"/>
        <w:tabs>
          <w:tab w:val="left" w:pos="9639"/>
        </w:tabs>
        <w:spacing w:line="298" w:lineRule="exact"/>
        <w:ind w:left="20" w:right="567" w:firstLine="720"/>
      </w:pPr>
      <w:r>
        <w:t>Выпускник получит возможность научиться:</w:t>
      </w:r>
    </w:p>
    <w:p w:rsidR="00136E35" w:rsidRDefault="00136E35" w:rsidP="00466F9A">
      <w:pPr>
        <w:pStyle w:val="a3"/>
        <w:numPr>
          <w:ilvl w:val="0"/>
          <w:numId w:val="10"/>
        </w:numPr>
        <w:shd w:val="clear" w:color="auto" w:fill="auto"/>
        <w:tabs>
          <w:tab w:val="left" w:pos="961"/>
          <w:tab w:val="left" w:pos="9639"/>
        </w:tabs>
        <w:spacing w:line="298" w:lineRule="exact"/>
        <w:ind w:left="20" w:right="567" w:firstLine="720"/>
      </w:pPr>
      <w: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136E35" w:rsidRDefault="00136E35" w:rsidP="00466F9A">
      <w:pPr>
        <w:pStyle w:val="a3"/>
        <w:numPr>
          <w:ilvl w:val="0"/>
          <w:numId w:val="10"/>
        </w:numPr>
        <w:shd w:val="clear" w:color="auto" w:fill="auto"/>
        <w:tabs>
          <w:tab w:val="left" w:pos="1033"/>
          <w:tab w:val="left" w:pos="9639"/>
        </w:tabs>
        <w:spacing w:line="298" w:lineRule="exact"/>
        <w:ind w:left="20" w:right="567" w:firstLine="720"/>
      </w:pPr>
      <w:r>
        <w:t>целенаправленно отбирать физические упражнения для индивидуальных занятий по развитию физических качеств;</w:t>
      </w:r>
    </w:p>
    <w:p w:rsidR="00136E35" w:rsidRDefault="00136E35" w:rsidP="00466F9A">
      <w:pPr>
        <w:pStyle w:val="a3"/>
        <w:numPr>
          <w:ilvl w:val="0"/>
          <w:numId w:val="10"/>
        </w:numPr>
        <w:shd w:val="clear" w:color="auto" w:fill="auto"/>
        <w:tabs>
          <w:tab w:val="left" w:pos="932"/>
          <w:tab w:val="left" w:pos="9639"/>
        </w:tabs>
        <w:spacing w:line="298" w:lineRule="exact"/>
        <w:ind w:left="20" w:right="567" w:firstLine="720"/>
      </w:pPr>
      <w:r>
        <w:t>выполнять простейшие приёмы оказания доврачебной помощи при травмах и ушибах.</w:t>
      </w:r>
    </w:p>
    <w:p w:rsidR="00136E35" w:rsidRDefault="00136E35" w:rsidP="00466F9A">
      <w:pPr>
        <w:pStyle w:val="13"/>
        <w:keepNext/>
        <w:keepLines/>
        <w:shd w:val="clear" w:color="auto" w:fill="auto"/>
        <w:tabs>
          <w:tab w:val="left" w:pos="9639"/>
        </w:tabs>
        <w:ind w:left="20" w:right="567" w:firstLine="720"/>
        <w:jc w:val="both"/>
      </w:pPr>
      <w:bookmarkStart w:id="58" w:name="bookmark57"/>
      <w:r>
        <w:t>Физическое совершенствование</w:t>
      </w:r>
      <w:bookmarkEnd w:id="58"/>
    </w:p>
    <w:p w:rsidR="00136E35" w:rsidRDefault="00136E35" w:rsidP="00466F9A">
      <w:pPr>
        <w:pStyle w:val="a3"/>
        <w:shd w:val="clear" w:color="auto" w:fill="auto"/>
        <w:tabs>
          <w:tab w:val="left" w:pos="9639"/>
        </w:tabs>
        <w:spacing w:line="298" w:lineRule="exact"/>
        <w:ind w:left="20" w:right="567" w:firstLine="720"/>
      </w:pPr>
      <w:r>
        <w:t>Выпускник научится:</w:t>
      </w:r>
    </w:p>
    <w:p w:rsidR="00136E35" w:rsidRDefault="00136E35" w:rsidP="00466F9A">
      <w:pPr>
        <w:pStyle w:val="a3"/>
        <w:numPr>
          <w:ilvl w:val="0"/>
          <w:numId w:val="10"/>
        </w:numPr>
        <w:shd w:val="clear" w:color="auto" w:fill="auto"/>
        <w:tabs>
          <w:tab w:val="left" w:pos="966"/>
          <w:tab w:val="left" w:pos="9639"/>
        </w:tabs>
        <w:spacing w:line="298" w:lineRule="exact"/>
        <w:ind w:left="20" w:right="567" w:firstLine="720"/>
      </w:pPr>
      <w:r>
        <w:t>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w:t>
      </w:r>
    </w:p>
    <w:p w:rsidR="00136E35" w:rsidRDefault="00136E35" w:rsidP="00466F9A">
      <w:pPr>
        <w:pStyle w:val="a3"/>
        <w:numPr>
          <w:ilvl w:val="0"/>
          <w:numId w:val="10"/>
        </w:numPr>
        <w:shd w:val="clear" w:color="auto" w:fill="auto"/>
        <w:tabs>
          <w:tab w:val="left" w:pos="1033"/>
          <w:tab w:val="left" w:pos="9639"/>
        </w:tabs>
        <w:spacing w:line="298" w:lineRule="exact"/>
        <w:ind w:left="20" w:right="567" w:firstLine="720"/>
      </w:pPr>
      <w:r>
        <w:t>выполнять тестовые упражнения на оценку динамики индивидуального развития основных физических качеств;</w:t>
      </w:r>
    </w:p>
    <w:p w:rsidR="00136E35" w:rsidRDefault="00136E35" w:rsidP="00466F9A">
      <w:pPr>
        <w:pStyle w:val="a3"/>
        <w:numPr>
          <w:ilvl w:val="0"/>
          <w:numId w:val="10"/>
        </w:numPr>
        <w:shd w:val="clear" w:color="auto" w:fill="auto"/>
        <w:tabs>
          <w:tab w:val="left" w:pos="894"/>
          <w:tab w:val="left" w:pos="9639"/>
        </w:tabs>
        <w:spacing w:line="298" w:lineRule="exact"/>
        <w:ind w:left="20" w:right="567" w:firstLine="720"/>
      </w:pPr>
      <w:r>
        <w:t>выполнять организующие строевые команды и приёмы;</w:t>
      </w:r>
    </w:p>
    <w:p w:rsidR="00136E35" w:rsidRDefault="00136E35" w:rsidP="00466F9A">
      <w:pPr>
        <w:pStyle w:val="a3"/>
        <w:numPr>
          <w:ilvl w:val="0"/>
          <w:numId w:val="10"/>
        </w:numPr>
        <w:shd w:val="clear" w:color="auto" w:fill="auto"/>
        <w:tabs>
          <w:tab w:val="left" w:pos="894"/>
          <w:tab w:val="left" w:pos="9639"/>
        </w:tabs>
        <w:spacing w:line="298" w:lineRule="exact"/>
        <w:ind w:left="20" w:right="567" w:firstLine="720"/>
      </w:pPr>
      <w:r>
        <w:t>выполнять акробатические упражнения (кувырки, стойки, перекаты);</w:t>
      </w:r>
    </w:p>
    <w:p w:rsidR="00136E35" w:rsidRDefault="00136E35" w:rsidP="00466F9A">
      <w:pPr>
        <w:pStyle w:val="a3"/>
        <w:numPr>
          <w:ilvl w:val="0"/>
          <w:numId w:val="10"/>
        </w:numPr>
        <w:shd w:val="clear" w:color="auto" w:fill="auto"/>
        <w:tabs>
          <w:tab w:val="left" w:pos="908"/>
          <w:tab w:val="left" w:pos="9639"/>
        </w:tabs>
        <w:spacing w:line="298" w:lineRule="exact"/>
        <w:ind w:left="20" w:right="567" w:firstLine="720"/>
      </w:pPr>
      <w:r>
        <w:t>выполнять гимнастические упражнения на спортивных снарядах (перекладина, брусья, гимнастическое бревно);</w:t>
      </w:r>
    </w:p>
    <w:p w:rsidR="00136E35" w:rsidRDefault="00136E35" w:rsidP="00466F9A">
      <w:pPr>
        <w:pStyle w:val="a3"/>
        <w:numPr>
          <w:ilvl w:val="0"/>
          <w:numId w:val="10"/>
        </w:numPr>
        <w:shd w:val="clear" w:color="auto" w:fill="auto"/>
        <w:tabs>
          <w:tab w:val="left" w:pos="908"/>
          <w:tab w:val="left" w:pos="9639"/>
        </w:tabs>
        <w:spacing w:line="298" w:lineRule="exact"/>
        <w:ind w:left="740" w:right="567" w:firstLine="0"/>
        <w:jc w:val="left"/>
      </w:pPr>
      <w:r>
        <w:t>выполнять легкоатлетические упражнения (бег, прыжки, метания и броски мяча разного веса и объёма);</w:t>
      </w:r>
    </w:p>
    <w:p w:rsidR="00136E35" w:rsidRDefault="00136E35" w:rsidP="00466F9A">
      <w:pPr>
        <w:pStyle w:val="a3"/>
        <w:numPr>
          <w:ilvl w:val="0"/>
          <w:numId w:val="10"/>
        </w:numPr>
        <w:shd w:val="clear" w:color="auto" w:fill="auto"/>
        <w:tabs>
          <w:tab w:val="left" w:pos="908"/>
          <w:tab w:val="left" w:pos="9639"/>
        </w:tabs>
        <w:spacing w:line="298" w:lineRule="exact"/>
        <w:ind w:left="740" w:right="567" w:firstLine="0"/>
        <w:jc w:val="left"/>
      </w:pPr>
      <w:r>
        <w:t>выполнять игровые действия и упражнения из подвижных игр разной функциональной направленности.</w:t>
      </w:r>
    </w:p>
    <w:p w:rsidR="00136E35" w:rsidRDefault="00136E35" w:rsidP="00466F9A">
      <w:pPr>
        <w:pStyle w:val="a3"/>
        <w:shd w:val="clear" w:color="auto" w:fill="auto"/>
        <w:tabs>
          <w:tab w:val="left" w:pos="9639"/>
        </w:tabs>
        <w:spacing w:line="298" w:lineRule="exact"/>
        <w:ind w:left="20" w:right="567" w:firstLine="720"/>
      </w:pPr>
      <w:r>
        <w:t>Выпускник получит возможность научиться:</w:t>
      </w:r>
    </w:p>
    <w:p w:rsidR="00136E35" w:rsidRDefault="00136E35" w:rsidP="00466F9A">
      <w:pPr>
        <w:pStyle w:val="a3"/>
        <w:numPr>
          <w:ilvl w:val="0"/>
          <w:numId w:val="10"/>
        </w:numPr>
        <w:shd w:val="clear" w:color="auto" w:fill="auto"/>
        <w:tabs>
          <w:tab w:val="left" w:pos="894"/>
          <w:tab w:val="left" w:pos="9639"/>
        </w:tabs>
        <w:spacing w:line="298" w:lineRule="exact"/>
        <w:ind w:left="20" w:right="567" w:firstLine="720"/>
      </w:pPr>
      <w:r>
        <w:t>сохранять правильную осанку, оптимальное телосложение;</w:t>
      </w:r>
    </w:p>
    <w:p w:rsidR="00136E35" w:rsidRDefault="00136E35" w:rsidP="00466F9A">
      <w:pPr>
        <w:pStyle w:val="a3"/>
        <w:numPr>
          <w:ilvl w:val="0"/>
          <w:numId w:val="10"/>
        </w:numPr>
        <w:shd w:val="clear" w:color="auto" w:fill="auto"/>
        <w:tabs>
          <w:tab w:val="left" w:pos="889"/>
          <w:tab w:val="left" w:pos="9639"/>
        </w:tabs>
        <w:spacing w:line="298" w:lineRule="exact"/>
        <w:ind w:left="20" w:right="567" w:firstLine="720"/>
      </w:pPr>
      <w:r>
        <w:t>выполнять эстетически красиво гимнастические и акробатические комбинации;</w:t>
      </w:r>
    </w:p>
    <w:p w:rsidR="00136E35" w:rsidRDefault="00136E35" w:rsidP="00466F9A">
      <w:pPr>
        <w:pStyle w:val="a3"/>
        <w:numPr>
          <w:ilvl w:val="0"/>
          <w:numId w:val="10"/>
        </w:numPr>
        <w:shd w:val="clear" w:color="auto" w:fill="auto"/>
        <w:tabs>
          <w:tab w:val="left" w:pos="894"/>
          <w:tab w:val="left" w:pos="9639"/>
        </w:tabs>
        <w:spacing w:line="298" w:lineRule="exact"/>
        <w:ind w:left="20" w:right="567" w:firstLine="720"/>
      </w:pPr>
      <w:r>
        <w:t>играть в баскетбол, футбол и волейбол по упрощённым правилам;</w:t>
      </w:r>
    </w:p>
    <w:p w:rsidR="00136E35" w:rsidRDefault="00136E35" w:rsidP="00466F9A">
      <w:pPr>
        <w:pStyle w:val="a3"/>
        <w:numPr>
          <w:ilvl w:val="0"/>
          <w:numId w:val="10"/>
        </w:numPr>
        <w:shd w:val="clear" w:color="auto" w:fill="auto"/>
        <w:tabs>
          <w:tab w:val="left" w:pos="894"/>
          <w:tab w:val="left" w:pos="9639"/>
        </w:tabs>
        <w:spacing w:line="298" w:lineRule="exact"/>
        <w:ind w:left="20" w:right="567" w:firstLine="720"/>
      </w:pPr>
      <w:r>
        <w:t>выполнять тестовые нормативы по физической подготовке;</w:t>
      </w:r>
    </w:p>
    <w:p w:rsidR="00136E35" w:rsidRDefault="00136E35" w:rsidP="00466F9A">
      <w:pPr>
        <w:pStyle w:val="a3"/>
        <w:numPr>
          <w:ilvl w:val="0"/>
          <w:numId w:val="10"/>
        </w:numPr>
        <w:shd w:val="clear" w:color="auto" w:fill="auto"/>
        <w:tabs>
          <w:tab w:val="left" w:pos="894"/>
          <w:tab w:val="left" w:pos="9639"/>
        </w:tabs>
        <w:spacing w:line="298" w:lineRule="exact"/>
        <w:ind w:left="20" w:right="567" w:firstLine="720"/>
      </w:pPr>
      <w:r>
        <w:t>плавать, в том числе спортивными способами;</w:t>
      </w:r>
    </w:p>
    <w:p w:rsidR="00767961" w:rsidRDefault="00136E35" w:rsidP="00466F9A">
      <w:pPr>
        <w:pStyle w:val="a3"/>
        <w:numPr>
          <w:ilvl w:val="0"/>
          <w:numId w:val="10"/>
        </w:numPr>
        <w:shd w:val="clear" w:color="auto" w:fill="auto"/>
        <w:tabs>
          <w:tab w:val="left" w:pos="894"/>
          <w:tab w:val="left" w:pos="9639"/>
        </w:tabs>
        <w:spacing w:line="298" w:lineRule="exact"/>
        <w:ind w:left="740" w:right="567" w:firstLine="0"/>
      </w:pPr>
      <w:r>
        <w:t>выполнять передвижения на лыжах.</w:t>
      </w:r>
    </w:p>
    <w:p w:rsidR="00911DEB" w:rsidRDefault="00246F47" w:rsidP="00466F9A">
      <w:pPr>
        <w:pStyle w:val="a3"/>
        <w:shd w:val="clear" w:color="auto" w:fill="auto"/>
        <w:tabs>
          <w:tab w:val="left" w:pos="9639"/>
        </w:tabs>
        <w:spacing w:line="298" w:lineRule="exact"/>
        <w:ind w:left="740" w:right="567" w:firstLine="0"/>
        <w:jc w:val="left"/>
        <w:rPr>
          <w:rStyle w:val="24"/>
        </w:rPr>
      </w:pPr>
      <w:r>
        <w:rPr>
          <w:rStyle w:val="24"/>
        </w:rPr>
        <w:t>1.2.2.13</w:t>
      </w:r>
      <w:r w:rsidR="00136E35">
        <w:rPr>
          <w:rStyle w:val="24"/>
        </w:rPr>
        <w:t xml:space="preserve">Башкирский язык </w:t>
      </w:r>
      <w:r w:rsidR="00767961">
        <w:rPr>
          <w:rStyle w:val="24"/>
        </w:rPr>
        <w:t>как государственный язык Республики Башкортостан</w:t>
      </w:r>
    </w:p>
    <w:p w:rsidR="00136E35" w:rsidRPr="00767961" w:rsidRDefault="00136E35" w:rsidP="00466F9A">
      <w:pPr>
        <w:pStyle w:val="a3"/>
        <w:shd w:val="clear" w:color="auto" w:fill="auto"/>
        <w:tabs>
          <w:tab w:val="left" w:pos="9639"/>
        </w:tabs>
        <w:spacing w:line="298" w:lineRule="exact"/>
        <w:ind w:left="740" w:right="567" w:firstLine="0"/>
        <w:jc w:val="left"/>
        <w:rPr>
          <w:bCs/>
          <w:shd w:val="clear" w:color="auto" w:fill="FFFFFF"/>
        </w:rPr>
      </w:pPr>
      <w:r>
        <w:rPr>
          <w:rStyle w:val="24"/>
        </w:rPr>
        <w:t>Предметными результатами</w:t>
      </w:r>
      <w:r w:rsidR="00767961">
        <w:t xml:space="preserve"> изучения курса </w:t>
      </w:r>
      <w:r w:rsidR="00767961" w:rsidRPr="00767961">
        <w:rPr>
          <w:b/>
        </w:rPr>
        <w:t>«</w:t>
      </w:r>
      <w:r w:rsidR="00767961" w:rsidRPr="00767961">
        <w:rPr>
          <w:rStyle w:val="24"/>
          <w:b w:val="0"/>
        </w:rPr>
        <w:t>Башкирский язык как государственный язык Республики Башкортостан</w:t>
      </w:r>
      <w:r>
        <w:t>»</w:t>
      </w:r>
      <w:r w:rsidR="00AE04AF">
        <w:t xml:space="preserve"> </w:t>
      </w:r>
      <w:r>
        <w:t xml:space="preserve"> является сформированность </w:t>
      </w:r>
      <w:r>
        <w:lastRenderedPageBreak/>
        <w:t>следующих умений: -</w:t>
      </w:r>
      <w:r w:rsidR="00911DEB">
        <w:t xml:space="preserve"> </w:t>
      </w:r>
      <w:r>
        <w:t>отличать текст от набора предложений; -осмысленно, правильно читать целыми словами;</w:t>
      </w:r>
    </w:p>
    <w:p w:rsidR="00136E35" w:rsidRDefault="00136E35" w:rsidP="00466F9A">
      <w:pPr>
        <w:pStyle w:val="a3"/>
        <w:shd w:val="clear" w:color="auto" w:fill="auto"/>
        <w:tabs>
          <w:tab w:val="left" w:pos="9639"/>
        </w:tabs>
        <w:spacing w:line="298" w:lineRule="exact"/>
        <w:ind w:left="20" w:right="567" w:firstLine="720"/>
      </w:pPr>
      <w:r>
        <w:t>-отвечать на вопросы учителя по содержанию прочитанного; слушать и читать сказки, стихотворения, рассказы, загадки, веселые истории, находить ответы и пересказывать содержание.</w:t>
      </w:r>
    </w:p>
    <w:p w:rsidR="00136E35" w:rsidRDefault="00136E35" w:rsidP="00466F9A">
      <w:pPr>
        <w:pStyle w:val="a3"/>
        <w:shd w:val="clear" w:color="auto" w:fill="auto"/>
        <w:tabs>
          <w:tab w:val="left" w:pos="9639"/>
        </w:tabs>
        <w:spacing w:line="298" w:lineRule="exact"/>
        <w:ind w:left="20" w:right="567" w:firstLine="0"/>
      </w:pPr>
      <w:r>
        <w:t>Связно рассказывать о прочитанном, услышанном, увиденном, составлять устный рассказ по картинке, знать все звуки и буквы башкирского языка. Называть звуки, из которых состоит слово (гласные - мягкие, твердые; согласные - звонкие, глухие), не смешивать понятия «звук» и «буква»; делить слово на слоги, ставить ударение.</w:t>
      </w:r>
    </w:p>
    <w:p w:rsidR="00136E35" w:rsidRDefault="00136E35" w:rsidP="00466F9A">
      <w:pPr>
        <w:pStyle w:val="a3"/>
        <w:shd w:val="clear" w:color="auto" w:fill="auto"/>
        <w:tabs>
          <w:tab w:val="left" w:pos="9639"/>
        </w:tabs>
        <w:spacing w:line="298" w:lineRule="exact"/>
        <w:ind w:left="740" w:right="567"/>
        <w:jc w:val="left"/>
      </w:pPr>
      <w:r>
        <w:t>Составить звуковой анализ к слову, отличить согласные звуки, твердые гласные звуки от мягких, правильно произносить звуки, составлять слова.</w:t>
      </w:r>
    </w:p>
    <w:p w:rsidR="00136E35" w:rsidRDefault="00136E35" w:rsidP="00466F9A">
      <w:pPr>
        <w:pStyle w:val="a3"/>
        <w:shd w:val="clear" w:color="auto" w:fill="auto"/>
        <w:tabs>
          <w:tab w:val="left" w:pos="9639"/>
        </w:tabs>
        <w:spacing w:line="298" w:lineRule="exact"/>
        <w:ind w:left="740" w:right="567" w:firstLine="700"/>
      </w:pPr>
      <w:r>
        <w:t>-определять количество букв и звуков в слове; писать большую букву в начале предложения, в именах и фамилиях; ставить пунктуационные знаки конца предложения;</w:t>
      </w:r>
    </w:p>
    <w:p w:rsidR="00136E35" w:rsidRDefault="00136E35" w:rsidP="00466F9A">
      <w:pPr>
        <w:pStyle w:val="a3"/>
        <w:shd w:val="clear" w:color="auto" w:fill="auto"/>
        <w:tabs>
          <w:tab w:val="left" w:pos="9639"/>
        </w:tabs>
        <w:spacing w:line="298" w:lineRule="exact"/>
        <w:ind w:left="740" w:right="567" w:firstLine="700"/>
      </w:pPr>
      <w:r>
        <w:t>-списывать с печатного образца и писать под диктовку слова и небольшие предложения, используя правильные начертания букв, соединения.</w:t>
      </w:r>
    </w:p>
    <w:p w:rsidR="00136E35" w:rsidRDefault="00136E35" w:rsidP="00466F9A">
      <w:pPr>
        <w:pStyle w:val="a3"/>
        <w:shd w:val="clear" w:color="auto" w:fill="auto"/>
        <w:tabs>
          <w:tab w:val="left" w:pos="9639"/>
        </w:tabs>
        <w:spacing w:line="298" w:lineRule="exact"/>
        <w:ind w:left="740" w:right="567" w:firstLine="700"/>
      </w:pPr>
      <w:r>
        <w:t>Уметь применять вопросы</w:t>
      </w:r>
      <w:r w:rsidR="00AE04AF">
        <w:t xml:space="preserve"> Что делает? Что сделал? (Ни эшлэй? Ни эшл</w:t>
      </w:r>
      <w:r>
        <w:t>эне?). Понимать смысл вопросов Как</w:t>
      </w:r>
      <w:r w:rsidR="00AE04AF">
        <w:t xml:space="preserve">ой? Где? Сколько? (Ниндэй? </w:t>
      </w:r>
      <w:r w:rsidR="00AE04AF">
        <w:rPr>
          <w:lang w:val="tt-RU"/>
        </w:rPr>
        <w:t>Кайза</w:t>
      </w:r>
      <w:r>
        <w:t>? Нисэ?) и отвечать на них. Отличать по смыслу местоимения мой, твой, ее, его,</w:t>
      </w:r>
      <w:r w:rsidR="00AE04AF">
        <w:t xml:space="preserve"> ваш, наш (Минен, </w:t>
      </w:r>
      <w:r w:rsidR="00AE04AF">
        <w:rPr>
          <w:lang w:val="tt-RU"/>
        </w:rPr>
        <w:t>һи</w:t>
      </w:r>
      <w:r w:rsidR="00AE04AF">
        <w:t>нен, уны</w:t>
      </w:r>
      <w:r w:rsidR="00AE04AF">
        <w:rPr>
          <w:lang w:val="tt-RU"/>
        </w:rPr>
        <w:t>ң</w:t>
      </w:r>
      <w:r w:rsidR="00AE04AF">
        <w:t xml:space="preserve"> </w:t>
      </w:r>
      <w:r w:rsidR="00AE04AF">
        <w:rPr>
          <w:lang w:val="tt-RU"/>
        </w:rPr>
        <w:t>Б</w:t>
      </w:r>
      <w:r w:rsidR="00AE04AF">
        <w:t>ез</w:t>
      </w:r>
      <w:r w:rsidR="00AE04AF">
        <w:rPr>
          <w:lang w:val="tt-RU"/>
        </w:rPr>
        <w:t>з</w:t>
      </w:r>
      <w:r w:rsidR="00AE04AF">
        <w:t>е</w:t>
      </w:r>
      <w:r w:rsidR="00AE04AF">
        <w:rPr>
          <w:lang w:val="tt-RU"/>
        </w:rPr>
        <w:t>ң</w:t>
      </w:r>
      <w:r w:rsidR="00AE04AF">
        <w:t xml:space="preserve"> уларзы</w:t>
      </w:r>
      <w:r w:rsidR="00AE04AF">
        <w:rPr>
          <w:lang w:val="tt-RU"/>
        </w:rPr>
        <w:t>ң</w:t>
      </w:r>
      <w:r>
        <w:t>) и применять их в речи.</w:t>
      </w:r>
    </w:p>
    <w:p w:rsidR="00136E35" w:rsidRDefault="00136E35" w:rsidP="00466F9A">
      <w:pPr>
        <w:pStyle w:val="a3"/>
        <w:shd w:val="clear" w:color="auto" w:fill="auto"/>
        <w:tabs>
          <w:tab w:val="left" w:pos="9639"/>
        </w:tabs>
        <w:spacing w:line="298" w:lineRule="exact"/>
        <w:ind w:left="740" w:right="567" w:firstLine="700"/>
        <w:jc w:val="left"/>
      </w:pPr>
      <w:r>
        <w:t>Составить устный рассказ по знакомой теме. Письменно ответить на вопрос учителя.</w:t>
      </w:r>
    </w:p>
    <w:p w:rsidR="00911DEB" w:rsidRDefault="00136E35" w:rsidP="00466F9A">
      <w:pPr>
        <w:pStyle w:val="a3"/>
        <w:shd w:val="clear" w:color="auto" w:fill="auto"/>
        <w:tabs>
          <w:tab w:val="left" w:pos="9639"/>
        </w:tabs>
        <w:spacing w:line="298" w:lineRule="exact"/>
        <w:ind w:left="740" w:right="567" w:firstLine="720"/>
      </w:pPr>
      <w:r>
        <w:t xml:space="preserve">Нужно отметить, во время обучения грамоте не предлагаются задания по внеклассному чтению. Лишь в конце послебукварного периода можно читать материалы из учебника "Подарок", некоторые произведения из журнала "Акбузат"и газеты "Иэншишмэ» под наблюдением учителя. Словарные слова берутся из словаря учебника, по усмотрению учителя их количество может быть увеличено или уменьшено. </w:t>
      </w:r>
    </w:p>
    <w:p w:rsidR="00136E35" w:rsidRPr="00767961" w:rsidRDefault="00136E35" w:rsidP="00466F9A">
      <w:pPr>
        <w:pStyle w:val="a3"/>
        <w:shd w:val="clear" w:color="auto" w:fill="auto"/>
        <w:tabs>
          <w:tab w:val="left" w:pos="9639"/>
        </w:tabs>
        <w:spacing w:line="298" w:lineRule="exact"/>
        <w:ind w:left="740" w:right="567" w:firstLine="0"/>
        <w:jc w:val="left"/>
        <w:rPr>
          <w:b/>
          <w:bCs/>
          <w:shd w:val="clear" w:color="auto" w:fill="FFFFFF"/>
        </w:rPr>
      </w:pPr>
      <w:r>
        <w:rPr>
          <w:rStyle w:val="23"/>
        </w:rPr>
        <w:t>Предметными результатами</w:t>
      </w:r>
      <w:r>
        <w:t xml:space="preserve"> изучения курса «</w:t>
      </w:r>
      <w:r w:rsidR="00767961" w:rsidRPr="00767961">
        <w:rPr>
          <w:rStyle w:val="24"/>
          <w:b w:val="0"/>
        </w:rPr>
        <w:t>Башкирский язык как государственный язык Республики Башкортостан</w:t>
      </w:r>
      <w:r>
        <w:t>» во 2 классе является сформированность следующих умений:</w:t>
      </w:r>
    </w:p>
    <w:p w:rsidR="00136E35" w:rsidRDefault="00136E35" w:rsidP="00466F9A">
      <w:pPr>
        <w:pStyle w:val="a3"/>
        <w:shd w:val="clear" w:color="auto" w:fill="auto"/>
        <w:tabs>
          <w:tab w:val="left" w:pos="9639"/>
        </w:tabs>
        <w:spacing w:line="298" w:lineRule="exact"/>
        <w:ind w:left="20" w:right="567" w:firstLine="720"/>
      </w:pPr>
      <w:r>
        <w:t>-воспринимать на слух тексты в исполнении учителя, учащихся; понимать речь и чтение учителя;</w:t>
      </w:r>
    </w:p>
    <w:p w:rsidR="00136E35" w:rsidRDefault="00136E35" w:rsidP="00466F9A">
      <w:pPr>
        <w:pStyle w:val="a3"/>
        <w:shd w:val="clear" w:color="auto" w:fill="auto"/>
        <w:tabs>
          <w:tab w:val="left" w:pos="9639"/>
        </w:tabs>
        <w:spacing w:line="298" w:lineRule="exact"/>
        <w:ind w:left="20" w:right="567" w:firstLine="720"/>
        <w:jc w:val="left"/>
      </w:pPr>
      <w:r>
        <w:t>-осознанно, правильно, выразительно читать целыми словами; правильно -называть звуки в слове, делить слова на слоги, ставить ударение, различать ударный и безударные</w:t>
      </w:r>
      <w:r w:rsidR="00911DEB">
        <w:t xml:space="preserve"> слоги; делить слова на части дл</w:t>
      </w:r>
      <w:r>
        <w:t>я переноса; -производить звукобуквенный анализ слова; -правильно списывать слова, предложения, текст, проверять написанное, сравнивать с образцом;</w:t>
      </w:r>
    </w:p>
    <w:p w:rsidR="00136E35" w:rsidRDefault="00136E35" w:rsidP="00466F9A">
      <w:pPr>
        <w:pStyle w:val="a3"/>
        <w:shd w:val="clear" w:color="auto" w:fill="auto"/>
        <w:tabs>
          <w:tab w:val="left" w:pos="9639"/>
        </w:tabs>
        <w:spacing w:line="298" w:lineRule="exact"/>
        <w:ind w:left="20" w:right="567" w:firstLine="720"/>
      </w:pPr>
      <w:r>
        <w:t>-писать без ошибок большую букву в именах, отчествах, фамилиях людей, кличках животных, географических названиях;</w:t>
      </w:r>
    </w:p>
    <w:p w:rsidR="00136E35" w:rsidRDefault="00136E35" w:rsidP="00466F9A">
      <w:pPr>
        <w:pStyle w:val="a3"/>
        <w:shd w:val="clear" w:color="auto" w:fill="auto"/>
        <w:tabs>
          <w:tab w:val="left" w:pos="9639"/>
        </w:tabs>
        <w:spacing w:line="298" w:lineRule="exact"/>
        <w:ind w:left="20" w:right="567" w:firstLine="720"/>
      </w:pPr>
      <w:r>
        <w:t>-пересказать содержание прослушанного текста, нарисовать рисунок по содержанию</w:t>
      </w:r>
    </w:p>
    <w:p w:rsidR="00136E35" w:rsidRDefault="00136E35" w:rsidP="00466F9A">
      <w:pPr>
        <w:pStyle w:val="a3"/>
        <w:shd w:val="clear" w:color="auto" w:fill="auto"/>
        <w:tabs>
          <w:tab w:val="left" w:pos="9639"/>
        </w:tabs>
        <w:spacing w:line="298" w:lineRule="exact"/>
        <w:ind w:left="20" w:right="567" w:firstLine="0"/>
        <w:jc w:val="left"/>
      </w:pPr>
      <w:r>
        <w:t>текста;</w:t>
      </w:r>
    </w:p>
    <w:p w:rsidR="00136E35" w:rsidRDefault="00136E35" w:rsidP="00466F9A">
      <w:pPr>
        <w:pStyle w:val="a3"/>
        <w:shd w:val="clear" w:color="auto" w:fill="auto"/>
        <w:tabs>
          <w:tab w:val="left" w:pos="9639"/>
        </w:tabs>
        <w:spacing w:line="298" w:lineRule="exact"/>
        <w:ind w:left="740" w:right="567" w:firstLine="0"/>
        <w:jc w:val="left"/>
      </w:pPr>
      <w:r>
        <w:t>-задать вопрос по тексту одноклассникам или учителю; знать 10-12 стихотворений наизусть;</w:t>
      </w:r>
    </w:p>
    <w:p w:rsidR="00136E35" w:rsidRDefault="00136E35" w:rsidP="00466F9A">
      <w:pPr>
        <w:pStyle w:val="a3"/>
        <w:shd w:val="clear" w:color="auto" w:fill="auto"/>
        <w:tabs>
          <w:tab w:val="left" w:pos="9639"/>
        </w:tabs>
        <w:spacing w:line="298" w:lineRule="exact"/>
        <w:ind w:left="20" w:right="567" w:firstLine="720"/>
      </w:pPr>
      <w:r>
        <w:t>-составлять и пересказывать маленькие рассказы по прочитанным текстам, на основе наблюдения:</w:t>
      </w:r>
    </w:p>
    <w:p w:rsidR="00136E35" w:rsidRDefault="00136E35" w:rsidP="00466F9A">
      <w:pPr>
        <w:pStyle w:val="a3"/>
        <w:shd w:val="clear" w:color="auto" w:fill="auto"/>
        <w:tabs>
          <w:tab w:val="left" w:pos="9639"/>
        </w:tabs>
        <w:spacing w:line="298" w:lineRule="exact"/>
        <w:ind w:left="20" w:right="567" w:firstLine="720"/>
      </w:pPr>
      <w:r>
        <w:t>-рассказывать об услышанном, выполненных действиях - составлять рассказы по картинам, иллюстрациям, экскурсиям, фильмам;</w:t>
      </w:r>
    </w:p>
    <w:p w:rsidR="00136E35" w:rsidRDefault="00136E35" w:rsidP="00466F9A">
      <w:pPr>
        <w:pStyle w:val="a3"/>
        <w:shd w:val="clear" w:color="auto" w:fill="auto"/>
        <w:tabs>
          <w:tab w:val="left" w:pos="9639"/>
        </w:tabs>
        <w:spacing w:line="298" w:lineRule="exact"/>
        <w:ind w:left="20" w:right="567" w:firstLine="720"/>
        <w:jc w:val="left"/>
      </w:pPr>
      <w:r>
        <w:lastRenderedPageBreak/>
        <w:t>-пересказывать содержание текста полностью и в сокращенном виде; -уметь высказывать свое мнение по отношению к событию, определенному персонажу; уметь переводить с башкирского языка на русский;</w:t>
      </w:r>
    </w:p>
    <w:p w:rsidR="00136E35" w:rsidRDefault="00136E35" w:rsidP="00466F9A">
      <w:pPr>
        <w:pStyle w:val="a3"/>
        <w:shd w:val="clear" w:color="auto" w:fill="auto"/>
        <w:tabs>
          <w:tab w:val="left" w:pos="9639"/>
        </w:tabs>
        <w:spacing w:line="298" w:lineRule="exact"/>
        <w:ind w:left="740" w:right="567" w:firstLine="0"/>
      </w:pPr>
      <w:r>
        <w:t>-читать текст плавно, ровно, не деля слова на слоги; уметь читать поэтические произведения с необходимой интонацией; читать</w:t>
      </w:r>
      <w:r>
        <w:rPr>
          <w:rStyle w:val="23"/>
        </w:rPr>
        <w:t xml:space="preserve"> про</w:t>
      </w:r>
      <w:r>
        <w:t xml:space="preserve"> себя и вслух, по ролям и выборочно; уметь определять тему, основную мысль текста; находить из текста ответы на вопросы; работать с картиной, дать ей название; писать буквы, соединяя их красиво, правильно;</w:t>
      </w:r>
    </w:p>
    <w:p w:rsidR="00136E35" w:rsidRDefault="00136E35" w:rsidP="00466F9A">
      <w:pPr>
        <w:pStyle w:val="a3"/>
        <w:shd w:val="clear" w:color="auto" w:fill="auto"/>
        <w:tabs>
          <w:tab w:val="left" w:pos="9639"/>
        </w:tabs>
        <w:spacing w:line="298" w:lineRule="exact"/>
        <w:ind w:left="740" w:right="567" w:firstLine="0"/>
      </w:pPr>
      <w:r>
        <w:t>-списывать небольшой текст; уметь писать ответ на 2-3 вопроса по тексту или картине; -находить из текста описание предмета; составить и написать текст по данной ситуации;</w:t>
      </w:r>
    </w:p>
    <w:p w:rsidR="00136E35" w:rsidRDefault="00136E35" w:rsidP="00466F9A">
      <w:pPr>
        <w:pStyle w:val="a3"/>
        <w:shd w:val="clear" w:color="auto" w:fill="auto"/>
        <w:tabs>
          <w:tab w:val="left" w:pos="9639"/>
        </w:tabs>
        <w:spacing w:line="298" w:lineRule="exact"/>
        <w:ind w:left="20" w:right="567" w:firstLine="720"/>
      </w:pPr>
      <w:r>
        <w:t>-после подготовки уметь писать диктант обучаемого характера, изложение, сочинение (в размере 2-4 предложений);</w:t>
      </w:r>
    </w:p>
    <w:p w:rsidR="00136E35" w:rsidRDefault="00136E35" w:rsidP="00466F9A">
      <w:pPr>
        <w:pStyle w:val="a3"/>
        <w:shd w:val="clear" w:color="auto" w:fill="auto"/>
        <w:tabs>
          <w:tab w:val="left" w:pos="9639"/>
        </w:tabs>
        <w:spacing w:line="298" w:lineRule="exact"/>
        <w:ind w:left="20" w:right="567" w:firstLine="720"/>
      </w:pPr>
      <w:r>
        <w:t>-знать 8-10 произведений внеклассного чтения.</w:t>
      </w:r>
    </w:p>
    <w:p w:rsidR="00136E35" w:rsidRDefault="00911DEB" w:rsidP="00466F9A">
      <w:pPr>
        <w:pStyle w:val="a3"/>
        <w:shd w:val="clear" w:color="auto" w:fill="auto"/>
        <w:tabs>
          <w:tab w:val="left" w:pos="9639"/>
        </w:tabs>
        <w:spacing w:line="298" w:lineRule="exact"/>
        <w:ind w:left="20" w:right="567" w:firstLine="720"/>
      </w:pPr>
      <w:r>
        <w:t>Учитель создает условия дл</w:t>
      </w:r>
      <w:r w:rsidR="00136E35">
        <w:t>я того, чтобы ученики сделали первый шаг к осознанию себя носителями языка, почувствовали интерес к его изучению и осознали смысл этого изучения: башкирский язык необходимо изучать, чтобы лучше, успешнее им пользоваться при общении с другими людьми, чтобы понимать других и самому быть понятным.</w:t>
      </w:r>
    </w:p>
    <w:p w:rsidR="00136E35" w:rsidRPr="00767961" w:rsidRDefault="00136E35" w:rsidP="00466F9A">
      <w:pPr>
        <w:pStyle w:val="a3"/>
        <w:shd w:val="clear" w:color="auto" w:fill="auto"/>
        <w:tabs>
          <w:tab w:val="left" w:pos="9639"/>
        </w:tabs>
        <w:spacing w:line="298" w:lineRule="exact"/>
        <w:ind w:left="740" w:right="567" w:firstLine="0"/>
        <w:jc w:val="left"/>
        <w:rPr>
          <w:b/>
          <w:bCs/>
          <w:shd w:val="clear" w:color="auto" w:fill="FFFFFF"/>
        </w:rPr>
      </w:pPr>
      <w:r>
        <w:rPr>
          <w:rStyle w:val="23"/>
        </w:rPr>
        <w:t>Предметными результатами</w:t>
      </w:r>
      <w:r>
        <w:t xml:space="preserve"> изучения курса «</w:t>
      </w:r>
      <w:r w:rsidR="00767961" w:rsidRPr="00767961">
        <w:rPr>
          <w:rStyle w:val="24"/>
          <w:b w:val="0"/>
        </w:rPr>
        <w:t>Башкирский язык как государственный язык Республики Башкортостан</w:t>
      </w:r>
      <w:r>
        <w:t>» в 3 классе является сформированность следующих умений:</w:t>
      </w:r>
    </w:p>
    <w:p w:rsidR="00136E35" w:rsidRDefault="00136E35" w:rsidP="00466F9A">
      <w:pPr>
        <w:pStyle w:val="a3"/>
        <w:shd w:val="clear" w:color="auto" w:fill="auto"/>
        <w:tabs>
          <w:tab w:val="left" w:pos="9639"/>
        </w:tabs>
        <w:spacing w:line="298" w:lineRule="exact"/>
        <w:ind w:left="20" w:right="567" w:firstLine="720"/>
      </w:pPr>
      <w:r>
        <w:t xml:space="preserve">-воспринимать на </w:t>
      </w:r>
      <w:r w:rsidR="00911DEB">
        <w:t>с</w:t>
      </w:r>
      <w:r>
        <w:t>лух тексты в исполнении учителя, учащихся; осознанно, правильно, выразительно читать вслух; производить звуко-буквенный анализ доступных слов;</w:t>
      </w:r>
    </w:p>
    <w:p w:rsidR="00136E35" w:rsidRDefault="00136E35" w:rsidP="00466F9A">
      <w:pPr>
        <w:pStyle w:val="a3"/>
        <w:numPr>
          <w:ilvl w:val="0"/>
          <w:numId w:val="11"/>
        </w:numPr>
        <w:shd w:val="clear" w:color="auto" w:fill="auto"/>
        <w:tabs>
          <w:tab w:val="left" w:pos="979"/>
          <w:tab w:val="left" w:pos="9639"/>
        </w:tabs>
        <w:spacing w:line="298" w:lineRule="exact"/>
        <w:ind w:right="567" w:firstLine="720"/>
      </w:pPr>
      <w:r>
        <w:t>определять вид предложения по цели высказывания и интонации, правильно произносить предложения с восклицательной и невосклицательной интонацией, с интонацией перечисления;</w:t>
      </w:r>
    </w:p>
    <w:p w:rsidR="00136E35" w:rsidRDefault="00136E35" w:rsidP="00466F9A">
      <w:pPr>
        <w:pStyle w:val="a3"/>
        <w:numPr>
          <w:ilvl w:val="0"/>
          <w:numId w:val="11"/>
        </w:numPr>
        <w:shd w:val="clear" w:color="auto" w:fill="auto"/>
        <w:tabs>
          <w:tab w:val="left" w:pos="874"/>
          <w:tab w:val="left" w:pos="9639"/>
        </w:tabs>
        <w:spacing w:line="298" w:lineRule="exact"/>
        <w:ind w:right="567" w:firstLine="720"/>
      </w:pPr>
      <w:r>
        <w:t>осознавать важность орфографически грамотного письма и роль знаков препинания в письменном общении;</w:t>
      </w:r>
    </w:p>
    <w:p w:rsidR="00136E35" w:rsidRDefault="00136E35" w:rsidP="00466F9A">
      <w:pPr>
        <w:pStyle w:val="a3"/>
        <w:numPr>
          <w:ilvl w:val="0"/>
          <w:numId w:val="11"/>
        </w:numPr>
        <w:shd w:val="clear" w:color="auto" w:fill="auto"/>
        <w:tabs>
          <w:tab w:val="left" w:pos="845"/>
          <w:tab w:val="left" w:pos="9639"/>
        </w:tabs>
        <w:spacing w:line="298" w:lineRule="exact"/>
        <w:ind w:right="567" w:firstLine="720"/>
      </w:pPr>
      <w:r>
        <w:t>понимать текст при чтении или пересказе учителя, текст при самостоятельном чтении;</w:t>
      </w:r>
    </w:p>
    <w:p w:rsidR="00136E35" w:rsidRDefault="00136E35" w:rsidP="00466F9A">
      <w:pPr>
        <w:pStyle w:val="a3"/>
        <w:numPr>
          <w:ilvl w:val="0"/>
          <w:numId w:val="11"/>
        </w:numPr>
        <w:shd w:val="clear" w:color="auto" w:fill="auto"/>
        <w:tabs>
          <w:tab w:val="left" w:pos="859"/>
          <w:tab w:val="left" w:pos="9639"/>
        </w:tabs>
        <w:spacing w:line="298" w:lineRule="exact"/>
        <w:ind w:right="567" w:firstLine="720"/>
      </w:pPr>
      <w:r>
        <w:t>понимать диалог из 3-6 предложений (реплик) и уметь его продолжить, уметь задавать вопросы учителю или однокласснику по прочитанному или услышанному тексту;</w:t>
      </w:r>
    </w:p>
    <w:p w:rsidR="00136E35" w:rsidRDefault="00136E35" w:rsidP="00466F9A">
      <w:pPr>
        <w:pStyle w:val="a3"/>
        <w:numPr>
          <w:ilvl w:val="0"/>
          <w:numId w:val="11"/>
        </w:numPr>
        <w:shd w:val="clear" w:color="auto" w:fill="auto"/>
        <w:tabs>
          <w:tab w:val="left" w:pos="840"/>
          <w:tab w:val="left" w:pos="9639"/>
        </w:tabs>
        <w:spacing w:line="298" w:lineRule="exact"/>
        <w:ind w:right="567" w:firstLine="720"/>
      </w:pPr>
      <w:r>
        <w:t>уметь называть тему текста, его основную мысль.</w:t>
      </w:r>
    </w:p>
    <w:p w:rsidR="00136E35" w:rsidRDefault="00136E35" w:rsidP="00466F9A">
      <w:pPr>
        <w:pStyle w:val="a3"/>
        <w:shd w:val="clear" w:color="auto" w:fill="auto"/>
        <w:tabs>
          <w:tab w:val="left" w:pos="9639"/>
        </w:tabs>
        <w:spacing w:line="298" w:lineRule="exact"/>
        <w:ind w:right="567" w:firstLine="720"/>
      </w:pPr>
      <w:r>
        <w:t>Принимать участие в беседе по прочитанному произведению, картине, экскурсии, просмотренному фильму, определенной ситуации:</w:t>
      </w:r>
    </w:p>
    <w:p w:rsidR="00136E35" w:rsidRDefault="00136E35" w:rsidP="00466F9A">
      <w:pPr>
        <w:pStyle w:val="a3"/>
        <w:numPr>
          <w:ilvl w:val="0"/>
          <w:numId w:val="11"/>
        </w:numPr>
        <w:shd w:val="clear" w:color="auto" w:fill="auto"/>
        <w:tabs>
          <w:tab w:val="left" w:pos="931"/>
          <w:tab w:val="left" w:pos="9639"/>
        </w:tabs>
        <w:spacing w:line="298" w:lineRule="exact"/>
        <w:ind w:left="720" w:right="567" w:firstLine="0"/>
        <w:jc w:val="left"/>
      </w:pPr>
      <w:r>
        <w:t>рассказать содержание текста и продолжить его; элементарно описывать предмет, явление, персонаж, выразить свое отношение;</w:t>
      </w:r>
    </w:p>
    <w:p w:rsidR="00136E35" w:rsidRDefault="00136E35" w:rsidP="00466F9A">
      <w:pPr>
        <w:pStyle w:val="a3"/>
        <w:shd w:val="clear" w:color="auto" w:fill="auto"/>
        <w:tabs>
          <w:tab w:val="left" w:pos="9639"/>
        </w:tabs>
        <w:spacing w:line="298" w:lineRule="exact"/>
        <w:ind w:left="720" w:right="567" w:firstLine="380"/>
        <w:jc w:val="left"/>
      </w:pPr>
      <w:r>
        <w:t>читать с соответствующей интонацией утвердительные, вопросительные, восклицательные предложения, поэтические произведения и пересказать их;</w:t>
      </w:r>
    </w:p>
    <w:p w:rsidR="00136E35" w:rsidRDefault="00136E35" w:rsidP="00466F9A">
      <w:pPr>
        <w:pStyle w:val="a3"/>
        <w:numPr>
          <w:ilvl w:val="0"/>
          <w:numId w:val="11"/>
        </w:numPr>
        <w:shd w:val="clear" w:color="auto" w:fill="auto"/>
        <w:tabs>
          <w:tab w:val="left" w:pos="883"/>
          <w:tab w:val="left" w:pos="9639"/>
        </w:tabs>
        <w:spacing w:line="298" w:lineRule="exact"/>
        <w:ind w:left="720" w:right="567" w:firstLine="0"/>
        <w:jc w:val="left"/>
      </w:pPr>
      <w:r>
        <w:t>объяснить значения образных слов, средств описания в тексте и уметь применять их в речи; уметь составлять маленькие рассказы по определенной ситуации;</w:t>
      </w:r>
    </w:p>
    <w:p w:rsidR="00136E35" w:rsidRDefault="00136E35" w:rsidP="00466F9A">
      <w:pPr>
        <w:pStyle w:val="a3"/>
        <w:numPr>
          <w:ilvl w:val="0"/>
          <w:numId w:val="11"/>
        </w:numPr>
        <w:shd w:val="clear" w:color="auto" w:fill="auto"/>
        <w:tabs>
          <w:tab w:val="left" w:pos="902"/>
          <w:tab w:val="left" w:pos="9639"/>
        </w:tabs>
        <w:spacing w:line="298" w:lineRule="exact"/>
        <w:ind w:right="567" w:firstLine="720"/>
      </w:pPr>
      <w:r>
        <w:t>наизусть рассказывать 4-5 стихотворений.</w:t>
      </w:r>
    </w:p>
    <w:p w:rsidR="00136E35" w:rsidRDefault="00136E35" w:rsidP="00466F9A">
      <w:pPr>
        <w:pStyle w:val="a3"/>
        <w:shd w:val="clear" w:color="auto" w:fill="auto"/>
        <w:tabs>
          <w:tab w:val="left" w:pos="9639"/>
        </w:tabs>
        <w:spacing w:line="298" w:lineRule="exact"/>
        <w:ind w:left="720" w:right="567" w:firstLine="0"/>
        <w:jc w:val="left"/>
      </w:pPr>
      <w:r>
        <w:t>Читать текст ровно, осмысленно, правильно, целыми словами; верно определять логические ударения, паузы:</w:t>
      </w:r>
    </w:p>
    <w:p w:rsidR="00136E35" w:rsidRDefault="00136E35" w:rsidP="00466F9A">
      <w:pPr>
        <w:pStyle w:val="a3"/>
        <w:numPr>
          <w:ilvl w:val="0"/>
          <w:numId w:val="11"/>
        </w:numPr>
        <w:shd w:val="clear" w:color="auto" w:fill="auto"/>
        <w:tabs>
          <w:tab w:val="left" w:pos="850"/>
          <w:tab w:val="left" w:pos="9639"/>
        </w:tabs>
        <w:spacing w:line="298" w:lineRule="exact"/>
        <w:ind w:right="567" w:firstLine="720"/>
      </w:pPr>
      <w:r>
        <w:t>текст читать выразительно; дать оценку событиям, поступкам, характерам, героев;</w:t>
      </w:r>
    </w:p>
    <w:p w:rsidR="00136E35" w:rsidRDefault="00136E35" w:rsidP="00466F9A">
      <w:pPr>
        <w:pStyle w:val="a3"/>
        <w:numPr>
          <w:ilvl w:val="0"/>
          <w:numId w:val="11"/>
        </w:numPr>
        <w:shd w:val="clear" w:color="auto" w:fill="auto"/>
        <w:tabs>
          <w:tab w:val="left" w:pos="926"/>
          <w:tab w:val="left" w:pos="9639"/>
        </w:tabs>
        <w:spacing w:line="298" w:lineRule="exact"/>
        <w:ind w:right="567" w:firstLine="720"/>
      </w:pPr>
      <w:r>
        <w:t>находить из текста незнакомые слова, постараться дать объяснение, работать со словарями;</w:t>
      </w:r>
    </w:p>
    <w:p w:rsidR="00136E35" w:rsidRDefault="00136E35" w:rsidP="00466F9A">
      <w:pPr>
        <w:pStyle w:val="a3"/>
        <w:numPr>
          <w:ilvl w:val="0"/>
          <w:numId w:val="11"/>
        </w:numPr>
        <w:shd w:val="clear" w:color="auto" w:fill="auto"/>
        <w:tabs>
          <w:tab w:val="left" w:pos="845"/>
          <w:tab w:val="left" w:pos="9639"/>
        </w:tabs>
        <w:spacing w:line="298" w:lineRule="exact"/>
        <w:ind w:right="567" w:firstLine="720"/>
      </w:pPr>
      <w:r>
        <w:lastRenderedPageBreak/>
        <w:t>дать названия частям текста, иллюстрациям, составить план по маленькому тексту;</w:t>
      </w:r>
    </w:p>
    <w:p w:rsidR="00136E35" w:rsidRDefault="00136E35" w:rsidP="00466F9A">
      <w:pPr>
        <w:pStyle w:val="a3"/>
        <w:numPr>
          <w:ilvl w:val="0"/>
          <w:numId w:val="11"/>
        </w:numPr>
        <w:shd w:val="clear" w:color="auto" w:fill="auto"/>
        <w:tabs>
          <w:tab w:val="left" w:pos="850"/>
          <w:tab w:val="left" w:pos="9639"/>
        </w:tabs>
        <w:spacing w:line="298" w:lineRule="exact"/>
        <w:ind w:left="720" w:right="567" w:firstLine="0"/>
        <w:jc w:val="left"/>
      </w:pPr>
      <w:r>
        <w:t>знать различия таких жанров как рассказ, сказка, пословица, загадка. Списывать и писать по памяти небольшие предложения:</w:t>
      </w:r>
    </w:p>
    <w:p w:rsidR="00136E35" w:rsidRDefault="00136E35" w:rsidP="00466F9A">
      <w:pPr>
        <w:pStyle w:val="a3"/>
        <w:numPr>
          <w:ilvl w:val="0"/>
          <w:numId w:val="11"/>
        </w:numPr>
        <w:shd w:val="clear" w:color="auto" w:fill="auto"/>
        <w:tabs>
          <w:tab w:val="left" w:pos="912"/>
          <w:tab w:val="left" w:pos="9639"/>
        </w:tabs>
        <w:spacing w:line="298" w:lineRule="exact"/>
        <w:ind w:left="720" w:right="567" w:firstLine="0"/>
        <w:jc w:val="left"/>
      </w:pPr>
      <w:r>
        <w:t>писать ответ на вопросы по тексту, наблюдениям, экскурсии; написать содержание текста из 3-6 предложений; переводить с одного языка на другой;</w:t>
      </w:r>
    </w:p>
    <w:p w:rsidR="00136E35" w:rsidRDefault="00136E35" w:rsidP="00466F9A">
      <w:pPr>
        <w:pStyle w:val="a3"/>
        <w:numPr>
          <w:ilvl w:val="0"/>
          <w:numId w:val="11"/>
        </w:numPr>
        <w:shd w:val="clear" w:color="auto" w:fill="auto"/>
        <w:tabs>
          <w:tab w:val="left" w:pos="845"/>
          <w:tab w:val="left" w:pos="9639"/>
        </w:tabs>
        <w:spacing w:line="298" w:lineRule="exact"/>
        <w:ind w:right="567" w:firstLine="720"/>
      </w:pPr>
      <w:r>
        <w:t>писать маленькие сочинения и изложения обучаемого характера;</w:t>
      </w:r>
    </w:p>
    <w:p w:rsidR="00136E35" w:rsidRDefault="00136E35" w:rsidP="00466F9A">
      <w:pPr>
        <w:pStyle w:val="a3"/>
        <w:numPr>
          <w:ilvl w:val="0"/>
          <w:numId w:val="11"/>
        </w:numPr>
        <w:shd w:val="clear" w:color="auto" w:fill="auto"/>
        <w:tabs>
          <w:tab w:val="left" w:pos="850"/>
          <w:tab w:val="left" w:pos="9639"/>
        </w:tabs>
        <w:spacing w:line="298" w:lineRule="exact"/>
        <w:ind w:right="567" w:firstLine="720"/>
      </w:pPr>
      <w:r>
        <w:t>освоить написанное в элементарном порядке.</w:t>
      </w:r>
    </w:p>
    <w:p w:rsidR="00136E35" w:rsidRDefault="00136E35" w:rsidP="00466F9A">
      <w:pPr>
        <w:pStyle w:val="a3"/>
        <w:shd w:val="clear" w:color="auto" w:fill="auto"/>
        <w:tabs>
          <w:tab w:val="left" w:pos="9639"/>
        </w:tabs>
        <w:spacing w:line="298" w:lineRule="exact"/>
        <w:ind w:right="567" w:firstLine="720"/>
      </w:pPr>
      <w:r>
        <w:t>Читать и пересказывать произведения для внеклассного чтения, материалы из газет и журналов.</w:t>
      </w:r>
    </w:p>
    <w:p w:rsidR="00136E35" w:rsidRPr="00767961" w:rsidRDefault="00136E35" w:rsidP="00466F9A">
      <w:pPr>
        <w:pStyle w:val="a3"/>
        <w:shd w:val="clear" w:color="auto" w:fill="auto"/>
        <w:tabs>
          <w:tab w:val="left" w:pos="9639"/>
        </w:tabs>
        <w:spacing w:line="298" w:lineRule="exact"/>
        <w:ind w:left="740" w:right="567" w:firstLine="0"/>
        <w:jc w:val="left"/>
        <w:rPr>
          <w:b/>
          <w:bCs/>
          <w:shd w:val="clear" w:color="auto" w:fill="FFFFFF"/>
        </w:rPr>
      </w:pPr>
      <w:r>
        <w:rPr>
          <w:rStyle w:val="22"/>
        </w:rPr>
        <w:t>Предметными результатами</w:t>
      </w:r>
      <w:r w:rsidR="00767961">
        <w:t xml:space="preserve"> изучения курса «</w:t>
      </w:r>
      <w:r w:rsidR="00767961" w:rsidRPr="00767961">
        <w:rPr>
          <w:rStyle w:val="24"/>
          <w:b w:val="0"/>
        </w:rPr>
        <w:t>Башкирский язык как государственный язык Республики Башкортостан</w:t>
      </w:r>
      <w:r>
        <w:t>» в 4 классе является сформированность следующих умений:</w:t>
      </w:r>
    </w:p>
    <w:p w:rsidR="00136E35" w:rsidRDefault="00136E35" w:rsidP="00466F9A">
      <w:pPr>
        <w:pStyle w:val="a3"/>
        <w:numPr>
          <w:ilvl w:val="0"/>
          <w:numId w:val="11"/>
        </w:numPr>
        <w:shd w:val="clear" w:color="auto" w:fill="auto"/>
        <w:tabs>
          <w:tab w:val="left" w:pos="922"/>
          <w:tab w:val="left" w:pos="9639"/>
        </w:tabs>
        <w:spacing w:line="298" w:lineRule="exact"/>
        <w:ind w:left="720" w:right="567" w:firstLine="0"/>
        <w:jc w:val="left"/>
      </w:pPr>
      <w:r>
        <w:t>произносить звуки речи в соответствии с нормами языка; пользоваться толковым словарём;</w:t>
      </w:r>
    </w:p>
    <w:p w:rsidR="00136E35" w:rsidRDefault="00136E35" w:rsidP="00466F9A">
      <w:pPr>
        <w:pStyle w:val="a3"/>
        <w:numPr>
          <w:ilvl w:val="0"/>
          <w:numId w:val="11"/>
        </w:numPr>
        <w:shd w:val="clear" w:color="auto" w:fill="auto"/>
        <w:tabs>
          <w:tab w:val="left" w:pos="898"/>
          <w:tab w:val="left" w:pos="9639"/>
        </w:tabs>
        <w:spacing w:line="298" w:lineRule="exact"/>
        <w:ind w:left="720" w:right="567" w:firstLine="0"/>
        <w:jc w:val="left"/>
      </w:pPr>
      <w:r>
        <w:t>практически различать многозначные слова, видеть в тексте синонимы и антонимы, подбирать синонимы и антонимы к данным словам;</w:t>
      </w:r>
    </w:p>
    <w:p w:rsidR="00136E35" w:rsidRDefault="00136E35" w:rsidP="00466F9A">
      <w:pPr>
        <w:pStyle w:val="a3"/>
        <w:numPr>
          <w:ilvl w:val="0"/>
          <w:numId w:val="11"/>
        </w:numPr>
        <w:shd w:val="clear" w:color="auto" w:fill="auto"/>
        <w:tabs>
          <w:tab w:val="left" w:pos="850"/>
          <w:tab w:val="left" w:pos="9639"/>
        </w:tabs>
        <w:spacing w:line="298" w:lineRule="exact"/>
        <w:ind w:right="567" w:firstLine="720"/>
      </w:pPr>
      <w:r>
        <w:t>читать тексты учебника, художественные и учебно-научные, владеть правильным типом читательской деятельности: самостоятельно осмысливать текст до чтения, во время чтения и после чтения;</w:t>
      </w:r>
    </w:p>
    <w:p w:rsidR="00136E35" w:rsidRDefault="00136E35" w:rsidP="00466F9A">
      <w:pPr>
        <w:pStyle w:val="a3"/>
        <w:numPr>
          <w:ilvl w:val="0"/>
          <w:numId w:val="11"/>
        </w:numPr>
        <w:shd w:val="clear" w:color="auto" w:fill="auto"/>
        <w:tabs>
          <w:tab w:val="left" w:pos="893"/>
          <w:tab w:val="left" w:pos="9639"/>
        </w:tabs>
        <w:spacing w:line="298" w:lineRule="exact"/>
        <w:ind w:right="567" w:firstLine="720"/>
      </w:pPr>
      <w:r>
        <w:t>делить текст на части, составлять план, пересказывать текст по плану; по ситуации продолжить текст;</w:t>
      </w:r>
    </w:p>
    <w:p w:rsidR="00136E35" w:rsidRDefault="00136E35" w:rsidP="00466F9A">
      <w:pPr>
        <w:pStyle w:val="a3"/>
        <w:numPr>
          <w:ilvl w:val="0"/>
          <w:numId w:val="11"/>
        </w:numPr>
        <w:shd w:val="clear" w:color="auto" w:fill="auto"/>
        <w:tabs>
          <w:tab w:val="left" w:pos="845"/>
          <w:tab w:val="left" w:pos="9639"/>
        </w:tabs>
        <w:spacing w:line="298" w:lineRule="exact"/>
        <w:ind w:right="567" w:firstLine="720"/>
      </w:pPr>
      <w:r>
        <w:t>воспринимать на слух высказывания, выделять на слух тему текста, ключевые слова;</w:t>
      </w:r>
    </w:p>
    <w:p w:rsidR="00136E35" w:rsidRDefault="00136E35" w:rsidP="00466F9A">
      <w:pPr>
        <w:pStyle w:val="a3"/>
        <w:numPr>
          <w:ilvl w:val="0"/>
          <w:numId w:val="11"/>
        </w:numPr>
        <w:shd w:val="clear" w:color="auto" w:fill="auto"/>
        <w:tabs>
          <w:tab w:val="left" w:pos="854"/>
          <w:tab w:val="left" w:pos="9639"/>
        </w:tabs>
        <w:spacing w:line="298" w:lineRule="exact"/>
        <w:ind w:left="720" w:right="567" w:firstLine="0"/>
        <w:jc w:val="left"/>
      </w:pPr>
      <w:r>
        <w:t>создавать связные устные высказывания на грамматическую и иную тему. Составить диалог по заданной теме, продолжить диалог:</w:t>
      </w:r>
    </w:p>
    <w:p w:rsidR="00136E35" w:rsidRDefault="00136E35" w:rsidP="00466F9A">
      <w:pPr>
        <w:pStyle w:val="a3"/>
        <w:numPr>
          <w:ilvl w:val="0"/>
          <w:numId w:val="11"/>
        </w:numPr>
        <w:shd w:val="clear" w:color="auto" w:fill="auto"/>
        <w:tabs>
          <w:tab w:val="left" w:pos="850"/>
          <w:tab w:val="left" w:pos="9639"/>
        </w:tabs>
        <w:spacing w:line="298" w:lineRule="exact"/>
        <w:ind w:right="567" w:firstLine="720"/>
      </w:pPr>
      <w:r>
        <w:t>по фильму, картине, по услышанным и увиденным ситуациям;</w:t>
      </w:r>
    </w:p>
    <w:p w:rsidR="00136E35" w:rsidRDefault="00136E35" w:rsidP="00466F9A">
      <w:pPr>
        <w:pStyle w:val="a3"/>
        <w:numPr>
          <w:ilvl w:val="0"/>
          <w:numId w:val="11"/>
        </w:numPr>
        <w:shd w:val="clear" w:color="auto" w:fill="auto"/>
        <w:tabs>
          <w:tab w:val="left" w:pos="850"/>
          <w:tab w:val="left" w:pos="9639"/>
        </w:tabs>
        <w:spacing w:line="298" w:lineRule="exact"/>
        <w:ind w:right="567" w:firstLine="720"/>
      </w:pPr>
      <w:r>
        <w:t>дать оценку поступкам, характерам героев;</w:t>
      </w:r>
    </w:p>
    <w:p w:rsidR="00136E35" w:rsidRDefault="00136E35" w:rsidP="00466F9A">
      <w:pPr>
        <w:pStyle w:val="a3"/>
        <w:numPr>
          <w:ilvl w:val="0"/>
          <w:numId w:val="11"/>
        </w:numPr>
        <w:shd w:val="clear" w:color="auto" w:fill="auto"/>
        <w:tabs>
          <w:tab w:val="left" w:pos="854"/>
          <w:tab w:val="left" w:pos="9639"/>
        </w:tabs>
        <w:spacing w:line="298" w:lineRule="exact"/>
        <w:ind w:right="567" w:firstLine="720"/>
      </w:pPr>
      <w:r>
        <w:t>отстаивать свою точку зрения;</w:t>
      </w:r>
    </w:p>
    <w:p w:rsidR="00136E35" w:rsidRDefault="00136E35" w:rsidP="00466F9A">
      <w:pPr>
        <w:pStyle w:val="a3"/>
        <w:numPr>
          <w:ilvl w:val="0"/>
          <w:numId w:val="11"/>
        </w:numPr>
        <w:shd w:val="clear" w:color="auto" w:fill="auto"/>
        <w:tabs>
          <w:tab w:val="left" w:pos="865"/>
          <w:tab w:val="left" w:pos="9639"/>
        </w:tabs>
        <w:spacing w:line="298" w:lineRule="exact"/>
        <w:ind w:left="20" w:right="567" w:firstLine="720"/>
      </w:pPr>
      <w:r>
        <w:t>находить из текста элементы описания, образные слова, пословицы;</w:t>
      </w:r>
    </w:p>
    <w:p w:rsidR="00136E35" w:rsidRDefault="00136E35" w:rsidP="00466F9A">
      <w:pPr>
        <w:pStyle w:val="a3"/>
        <w:numPr>
          <w:ilvl w:val="0"/>
          <w:numId w:val="11"/>
        </w:numPr>
        <w:shd w:val="clear" w:color="auto" w:fill="auto"/>
        <w:tabs>
          <w:tab w:val="left" w:pos="865"/>
          <w:tab w:val="left" w:pos="9639"/>
        </w:tabs>
        <w:spacing w:line="298" w:lineRule="exact"/>
        <w:ind w:left="20" w:right="567" w:firstLine="720"/>
      </w:pPr>
      <w:r>
        <w:t>применять в речи;</w:t>
      </w:r>
    </w:p>
    <w:p w:rsidR="00136E35" w:rsidRDefault="00136E35" w:rsidP="00466F9A">
      <w:pPr>
        <w:pStyle w:val="a3"/>
        <w:shd w:val="clear" w:color="auto" w:fill="auto"/>
        <w:tabs>
          <w:tab w:val="left" w:pos="9639"/>
        </w:tabs>
        <w:spacing w:line="298" w:lineRule="exact"/>
        <w:ind w:left="20" w:right="567" w:firstLine="720"/>
      </w:pPr>
      <w:r>
        <w:t>- пересказывать текст с переводом на русский язык; знать и пересказывать 10-12 стихотворений делить текст на части, озаглавить их, составить план;</w:t>
      </w:r>
    </w:p>
    <w:p w:rsidR="00136E35" w:rsidRDefault="00136E35" w:rsidP="00466F9A">
      <w:pPr>
        <w:pStyle w:val="a3"/>
        <w:numPr>
          <w:ilvl w:val="0"/>
          <w:numId w:val="11"/>
        </w:numPr>
        <w:shd w:val="clear" w:color="auto" w:fill="auto"/>
        <w:tabs>
          <w:tab w:val="left" w:pos="908"/>
          <w:tab w:val="left" w:pos="9639"/>
        </w:tabs>
        <w:spacing w:line="298" w:lineRule="exact"/>
        <w:ind w:left="20" w:right="567" w:firstLine="720"/>
      </w:pPr>
      <w:r>
        <w:t>собрать материал из газет и журналов и составить по ним рассказ; отобрать из текста необходимые части;</w:t>
      </w:r>
    </w:p>
    <w:p w:rsidR="00136E35" w:rsidRDefault="00136E35" w:rsidP="00466F9A">
      <w:pPr>
        <w:pStyle w:val="a3"/>
        <w:numPr>
          <w:ilvl w:val="0"/>
          <w:numId w:val="11"/>
        </w:numPr>
        <w:shd w:val="clear" w:color="auto" w:fill="auto"/>
        <w:tabs>
          <w:tab w:val="left" w:pos="870"/>
          <w:tab w:val="left" w:pos="9639"/>
        </w:tabs>
        <w:spacing w:line="298" w:lineRule="exact"/>
        <w:ind w:left="20" w:right="567" w:firstLine="720"/>
      </w:pPr>
      <w:r>
        <w:t>находить из текста незнакомые слова, уметь работать со словарями;</w:t>
      </w:r>
    </w:p>
    <w:p w:rsidR="00136E35" w:rsidRDefault="00911DEB" w:rsidP="00466F9A">
      <w:pPr>
        <w:pStyle w:val="a3"/>
        <w:shd w:val="clear" w:color="auto" w:fill="auto"/>
        <w:tabs>
          <w:tab w:val="left" w:pos="9639"/>
        </w:tabs>
        <w:spacing w:line="298" w:lineRule="exact"/>
        <w:ind w:left="20" w:right="567" w:firstLine="720"/>
      </w:pPr>
      <w:r>
        <w:t>-п</w:t>
      </w:r>
      <w:r w:rsidR="00136E35">
        <w:t>исать буквы красиво соединяя с другими буквами;</w:t>
      </w:r>
    </w:p>
    <w:p w:rsidR="00136E35" w:rsidRDefault="00136E35" w:rsidP="00466F9A">
      <w:pPr>
        <w:pStyle w:val="a3"/>
        <w:shd w:val="clear" w:color="auto" w:fill="auto"/>
        <w:tabs>
          <w:tab w:val="left" w:pos="9639"/>
        </w:tabs>
        <w:spacing w:line="302" w:lineRule="exact"/>
        <w:ind w:left="20" w:right="567" w:firstLine="720"/>
      </w:pPr>
      <w:r>
        <w:t>Писать тв</w:t>
      </w:r>
      <w:r w:rsidR="00911DEB">
        <w:t>орческие диктанты, изложения</w:t>
      </w:r>
      <w:r>
        <w:t xml:space="preserve"> и сочинения обучаемого характера, проверять письмо одноклассника и свое.</w:t>
      </w:r>
    </w:p>
    <w:p w:rsidR="00136E35" w:rsidRDefault="00136E35" w:rsidP="00466F9A">
      <w:pPr>
        <w:pStyle w:val="a3"/>
        <w:shd w:val="clear" w:color="auto" w:fill="auto"/>
        <w:tabs>
          <w:tab w:val="left" w:pos="9639"/>
        </w:tabs>
        <w:spacing w:after="248" w:line="307" w:lineRule="exact"/>
        <w:ind w:left="20" w:right="567" w:firstLine="720"/>
      </w:pPr>
      <w:r>
        <w:t>Читать дома книги, газеты и журналы на башкирском языке и в классе обсуждать прочитанное (внеклассное чтение).</w:t>
      </w:r>
    </w:p>
    <w:p w:rsidR="00911DEB" w:rsidRDefault="00136E35" w:rsidP="00466F9A">
      <w:pPr>
        <w:pStyle w:val="13"/>
        <w:keepNext/>
        <w:keepLines/>
        <w:shd w:val="clear" w:color="auto" w:fill="auto"/>
        <w:tabs>
          <w:tab w:val="left" w:pos="9639"/>
        </w:tabs>
        <w:ind w:right="567" w:firstLine="0"/>
        <w:jc w:val="center"/>
      </w:pPr>
      <w:bookmarkStart w:id="59" w:name="bookmark58"/>
      <w:r>
        <w:t xml:space="preserve">1.3. Система оценки достижения планируемых результатов освоения основной образовательной программы начального общего образования </w:t>
      </w:r>
      <w:r w:rsidR="00911DEB">
        <w:t>.</w:t>
      </w:r>
    </w:p>
    <w:p w:rsidR="00136E35" w:rsidRDefault="00136E35" w:rsidP="00466F9A">
      <w:pPr>
        <w:pStyle w:val="13"/>
        <w:keepNext/>
        <w:keepLines/>
        <w:shd w:val="clear" w:color="auto" w:fill="auto"/>
        <w:tabs>
          <w:tab w:val="left" w:pos="9639"/>
        </w:tabs>
        <w:ind w:right="567" w:firstLine="0"/>
      </w:pPr>
      <w:r>
        <w:t>1.3.1. Общие положения</w:t>
      </w:r>
      <w:bookmarkEnd w:id="59"/>
      <w:r w:rsidR="00911DEB">
        <w:t>.</w:t>
      </w:r>
    </w:p>
    <w:p w:rsidR="00136E35" w:rsidRDefault="00136E35" w:rsidP="00466F9A">
      <w:pPr>
        <w:pStyle w:val="a3"/>
        <w:shd w:val="clear" w:color="auto" w:fill="auto"/>
        <w:tabs>
          <w:tab w:val="left" w:pos="9639"/>
        </w:tabs>
        <w:spacing w:line="298" w:lineRule="exact"/>
        <w:ind w:left="20" w:right="567" w:firstLine="720"/>
      </w:pPr>
      <w:r>
        <w:t xml:space="preserve">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ФГОС НОО к результатам освоения основной образовательной программы начального общего </w:t>
      </w:r>
      <w:r>
        <w:lastRenderedPageBreak/>
        <w:t>образования и направлена на обеспечение качества образования, что предполагает вовлеченность в оценочную деятельность как педагогов, так и обучающихся.</w:t>
      </w:r>
    </w:p>
    <w:p w:rsidR="00136E35" w:rsidRDefault="00136E35" w:rsidP="00466F9A">
      <w:pPr>
        <w:pStyle w:val="a3"/>
        <w:shd w:val="clear" w:color="auto" w:fill="auto"/>
        <w:tabs>
          <w:tab w:val="left" w:pos="9639"/>
        </w:tabs>
        <w:spacing w:line="298" w:lineRule="exact"/>
        <w:ind w:left="20" w:right="567" w:firstLine="720"/>
      </w:pPr>
      <w:r>
        <w:t>Оценка на единой критериальной основе, формирование навыков рефлексии, самоанализа, самоконтроля, само- и взаимооценки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самосознания, готовности открыто выражать и отстаивать свою позицию, готовности к самостоятельным поступкам и действиям, принятию ответственности за их результаты.</w:t>
      </w:r>
    </w:p>
    <w:p w:rsidR="00136E35" w:rsidRDefault="00911DEB" w:rsidP="00466F9A">
      <w:pPr>
        <w:pStyle w:val="a3"/>
        <w:shd w:val="clear" w:color="auto" w:fill="auto"/>
        <w:tabs>
          <w:tab w:val="left" w:pos="9639"/>
        </w:tabs>
        <w:spacing w:line="298" w:lineRule="exact"/>
        <w:ind w:left="20" w:right="567" w:firstLine="720"/>
      </w:pPr>
      <w:r>
        <w:t>В соответствии с</w:t>
      </w:r>
      <w:r w:rsidR="00136E35">
        <w:t xml:space="preserve"> ФГОС НОО основным</w:t>
      </w:r>
      <w:r w:rsidR="00136E35">
        <w:rPr>
          <w:rStyle w:val="21"/>
        </w:rPr>
        <w:t xml:space="preserve"> объектом</w:t>
      </w:r>
      <w:r w:rsidR="00136E35">
        <w:t xml:space="preserve"> системы оценки, ее </w:t>
      </w:r>
      <w:r w:rsidR="00136E35">
        <w:rPr>
          <w:rStyle w:val="21"/>
        </w:rPr>
        <w:t xml:space="preserve">содержательной и критериальной базой выступают планируемые результаты </w:t>
      </w:r>
      <w:r w:rsidR="00136E35">
        <w:t>освоения обучающимися основной образовательной программы начального общего образования.</w:t>
      </w:r>
    </w:p>
    <w:p w:rsidR="00136E35" w:rsidRDefault="00136E35" w:rsidP="00466F9A">
      <w:pPr>
        <w:pStyle w:val="a3"/>
        <w:shd w:val="clear" w:color="auto" w:fill="auto"/>
        <w:tabs>
          <w:tab w:val="left" w:pos="9639"/>
        </w:tabs>
        <w:spacing w:line="298" w:lineRule="exact"/>
        <w:ind w:left="20" w:right="567" w:firstLine="720"/>
      </w:pPr>
      <w: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w:t>
      </w:r>
      <w:r>
        <w:rPr>
          <w:rStyle w:val="21"/>
        </w:rPr>
        <w:t xml:space="preserve"> функциями</w:t>
      </w:r>
      <w:r>
        <w:t xml:space="preserve"> являются</w:t>
      </w:r>
      <w:r>
        <w:rPr>
          <w:rStyle w:val="21"/>
        </w:rPr>
        <w:t xml:space="preserve"> ориентация образовательной деятельности</w:t>
      </w:r>
      <w: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w:t>
      </w:r>
      <w:r>
        <w:rPr>
          <w:rStyle w:val="21"/>
        </w:rPr>
        <w:t xml:space="preserve"> обратной связи, </w:t>
      </w:r>
      <w:r>
        <w:t>позволяющей осуществлять</w:t>
      </w:r>
      <w:r>
        <w:rPr>
          <w:rStyle w:val="21"/>
        </w:rPr>
        <w:t xml:space="preserve"> управление образовательной деятельностью.</w:t>
      </w:r>
    </w:p>
    <w:p w:rsidR="00136E35" w:rsidRDefault="00136E35" w:rsidP="00466F9A">
      <w:pPr>
        <w:pStyle w:val="a3"/>
        <w:shd w:val="clear" w:color="auto" w:fill="auto"/>
        <w:tabs>
          <w:tab w:val="left" w:pos="9639"/>
        </w:tabs>
        <w:spacing w:line="298" w:lineRule="exact"/>
        <w:ind w:left="20" w:right="567" w:firstLine="720"/>
      </w:pPr>
      <w:r>
        <w:t>Основными направлениями и целями оценочной деятельности в соответствии с требованиями ФГОС НОО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разного уровня.</w:t>
      </w:r>
    </w:p>
    <w:p w:rsidR="00136E35" w:rsidRDefault="00136E35" w:rsidP="00466F9A">
      <w:pPr>
        <w:pStyle w:val="a3"/>
        <w:shd w:val="clear" w:color="auto" w:fill="auto"/>
        <w:tabs>
          <w:tab w:val="left" w:pos="9639"/>
        </w:tabs>
        <w:spacing w:line="298" w:lineRule="exact"/>
        <w:ind w:left="20" w:right="567" w:firstLine="720"/>
      </w:pPr>
      <w:r>
        <w:t>Основным объектом, содержательной и критериальной базой итоговой оценки подготовки выпускников на уровне начального общего образования выступают планируемые результаты, составляющие содержание блока</w:t>
      </w:r>
      <w:r>
        <w:rPr>
          <w:rStyle w:val="21"/>
        </w:rPr>
        <w:t xml:space="preserve"> </w:t>
      </w:r>
      <w:r>
        <w:rPr>
          <w:rStyle w:val="20"/>
        </w:rPr>
        <w:t xml:space="preserve">«Выпускник научится» </w:t>
      </w:r>
      <w:r>
        <w:t>для каждой программы, предмета, курса.</w:t>
      </w:r>
    </w:p>
    <w:p w:rsidR="00136E35" w:rsidRDefault="00136E35" w:rsidP="00466F9A">
      <w:pPr>
        <w:pStyle w:val="a3"/>
        <w:shd w:val="clear" w:color="auto" w:fill="auto"/>
        <w:tabs>
          <w:tab w:val="left" w:pos="9639"/>
        </w:tabs>
        <w:spacing w:line="298" w:lineRule="exact"/>
        <w:ind w:left="20" w:right="567" w:firstLine="720"/>
      </w:pPr>
      <w:r>
        <w:t>При оценке результатов деятельности образовательных организаций и работников образования основным объектом оценки, ее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для каждой учебной программы.</w:t>
      </w:r>
    </w:p>
    <w:p w:rsidR="00136E35" w:rsidRDefault="00136E35" w:rsidP="00466F9A">
      <w:pPr>
        <w:pStyle w:val="a3"/>
        <w:shd w:val="clear" w:color="auto" w:fill="auto"/>
        <w:tabs>
          <w:tab w:val="left" w:pos="9639"/>
        </w:tabs>
        <w:spacing w:line="298" w:lineRule="exact"/>
        <w:ind w:left="20" w:right="567" w:firstLine="720"/>
      </w:pPr>
      <w: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Pr>
          <w:rStyle w:val="19"/>
        </w:rPr>
        <w:t>комплексный подход к оценке результатов</w:t>
      </w:r>
      <w:r>
        <w:t xml:space="preserve"> образования, позволяющий вести оценку достижения обучающимися всех трех групп результатов образования:</w:t>
      </w:r>
      <w:r>
        <w:rPr>
          <w:rStyle w:val="19"/>
        </w:rPr>
        <w:t xml:space="preserve"> личностных, метапредметных и предметных.</w:t>
      </w:r>
    </w:p>
    <w:p w:rsidR="00136E35" w:rsidRDefault="00136E35" w:rsidP="00466F9A">
      <w:pPr>
        <w:pStyle w:val="a3"/>
        <w:shd w:val="clear" w:color="auto" w:fill="auto"/>
        <w:tabs>
          <w:tab w:val="left" w:pos="9639"/>
        </w:tabs>
        <w:spacing w:line="298" w:lineRule="exact"/>
        <w:ind w:left="20" w:right="567" w:firstLine="720"/>
      </w:pPr>
      <w:r>
        <w:t xml:space="preserve">В соответствии с требованиями ФГОС НОО предоставление и использование </w:t>
      </w:r>
      <w:r>
        <w:rPr>
          <w:rStyle w:val="19"/>
        </w:rPr>
        <w:t>персонифицированной информации</w:t>
      </w:r>
      <w:r>
        <w:t xml:space="preserve"> возможно только в рамках процедур итоговой оценки обучающихся. Во всех иных процедурах допустимо предоставление и использование исключительно</w:t>
      </w:r>
      <w:r>
        <w:rPr>
          <w:rStyle w:val="19"/>
        </w:rPr>
        <w:t xml:space="preserve"> неперсонифицированной (анонимной)</w:t>
      </w:r>
      <w:r w:rsidR="00911DEB">
        <w:rPr>
          <w:rStyle w:val="19"/>
        </w:rPr>
        <w:t xml:space="preserve"> </w:t>
      </w:r>
      <w:r>
        <w:rPr>
          <w:rStyle w:val="19"/>
        </w:rPr>
        <w:t>информации</w:t>
      </w:r>
      <w:r>
        <w:t xml:space="preserve"> о достигаемых обучающимися образовательных результатах.</w:t>
      </w:r>
    </w:p>
    <w:p w:rsidR="00136E35" w:rsidRDefault="00136E35" w:rsidP="00466F9A">
      <w:pPr>
        <w:pStyle w:val="a3"/>
        <w:shd w:val="clear" w:color="auto" w:fill="auto"/>
        <w:tabs>
          <w:tab w:val="left" w:pos="9639"/>
        </w:tabs>
        <w:spacing w:line="298" w:lineRule="exact"/>
        <w:ind w:left="20" w:right="567" w:firstLine="720"/>
      </w:pPr>
      <w:r>
        <w:t>Интерпретация результатов оценки ведется на основе</w:t>
      </w:r>
      <w:r>
        <w:rPr>
          <w:rStyle w:val="19"/>
        </w:rPr>
        <w:t xml:space="preserve"> контекстной информации </w:t>
      </w:r>
      <w:r>
        <w:t>об условиях и особенностях деятельности субъектов образовательных отношений. В частности, итоговая оценка обучающихся определяется с учетом их стартового уровня и динамики образовательных достижений.</w:t>
      </w:r>
    </w:p>
    <w:p w:rsidR="00136E35" w:rsidRDefault="00136E35" w:rsidP="00466F9A">
      <w:pPr>
        <w:pStyle w:val="a3"/>
        <w:shd w:val="clear" w:color="auto" w:fill="auto"/>
        <w:tabs>
          <w:tab w:val="left" w:pos="9639"/>
        </w:tabs>
        <w:spacing w:line="298" w:lineRule="exact"/>
        <w:ind w:left="20" w:right="567" w:firstLine="720"/>
      </w:pPr>
      <w:r>
        <w:t>Система оценки предусматривает</w:t>
      </w:r>
      <w:r>
        <w:rPr>
          <w:rStyle w:val="19"/>
        </w:rPr>
        <w:t xml:space="preserve"> уровневый подход</w:t>
      </w:r>
      <w:r>
        <w:t xml:space="preserve"> к представлению планируемых результатов и инструментарию для оценки их достижения. Согласно этому подходу за точку отсчета принимается не «идеальный образец», отсчитывая от которого «методом </w:t>
      </w:r>
      <w:r>
        <w:lastRenderedPageBreak/>
        <w:t>вычитания» и фиксируя допущенные ошибки и недочеты формируется сегодня оценка ученика, а необходимый для продолжения образования и реально достигаемый большинством обучающихся опорный уровень образовательных достижений. Достижение этого опорного уровня интерпретируется как безусловный учебный успех ребенка, как исполнение им требований ФГОС НОО. А оценка индивидуальных образовательных достижений ведется «методом сложения», при котором фиксируется достижение опорного уровня и его превышение. Это позволяет поощрять продвижения обучающихся, выстраивать индивидуальные траектории движения с учетом зоны ближайшего развития.</w:t>
      </w:r>
    </w:p>
    <w:p w:rsidR="00136E35" w:rsidRDefault="00136E35" w:rsidP="00466F9A">
      <w:pPr>
        <w:pStyle w:val="a3"/>
        <w:shd w:val="clear" w:color="auto" w:fill="auto"/>
        <w:tabs>
          <w:tab w:val="left" w:pos="9639"/>
        </w:tabs>
        <w:spacing w:line="298" w:lineRule="exact"/>
        <w:ind w:left="20" w:right="567" w:firstLine="720"/>
      </w:pPr>
      <w:r>
        <w:t>Поэтому в текущей оценочной деятельности целесообразно соотносить результаты, продемонстрированные учеником, с оценками типа:</w:t>
      </w:r>
    </w:p>
    <w:p w:rsidR="00136E35" w:rsidRDefault="00136E35" w:rsidP="00466F9A">
      <w:pPr>
        <w:pStyle w:val="a3"/>
        <w:numPr>
          <w:ilvl w:val="0"/>
          <w:numId w:val="11"/>
        </w:numPr>
        <w:shd w:val="clear" w:color="auto" w:fill="auto"/>
        <w:tabs>
          <w:tab w:val="left" w:pos="1436"/>
          <w:tab w:val="left" w:pos="9639"/>
        </w:tabs>
        <w:spacing w:line="298" w:lineRule="exact"/>
        <w:ind w:left="20" w:right="567" w:firstLine="720"/>
      </w:pPr>
      <w:r>
        <w:t>«зачет/незачет» («удовлетворительно/неудовлетворительно»), т. е. оценкой, свидетельствующей об осознанном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136E35" w:rsidRDefault="00136E35" w:rsidP="00466F9A">
      <w:pPr>
        <w:pStyle w:val="a3"/>
        <w:numPr>
          <w:ilvl w:val="0"/>
          <w:numId w:val="11"/>
        </w:numPr>
        <w:shd w:val="clear" w:color="auto" w:fill="auto"/>
        <w:tabs>
          <w:tab w:val="left" w:pos="1436"/>
          <w:tab w:val="left" w:pos="9639"/>
        </w:tabs>
        <w:spacing w:line="298" w:lineRule="exact"/>
        <w:ind w:left="20" w:right="567" w:firstLine="720"/>
      </w:pPr>
      <w:r>
        <w:t>«хорошо»,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136E35" w:rsidRDefault="00136E35" w:rsidP="00466F9A">
      <w:pPr>
        <w:pStyle w:val="a3"/>
        <w:shd w:val="clear" w:color="auto" w:fill="auto"/>
        <w:tabs>
          <w:tab w:val="left" w:pos="9639"/>
        </w:tabs>
        <w:spacing w:line="298" w:lineRule="exact"/>
        <w:ind w:left="20" w:right="567" w:firstLine="720"/>
      </w:pPr>
      <w:r>
        <w:t>Это не исключает возможности использования традиционной системы отметок по 5-балльной шкале, 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 учебный успех ребенка, как исполнение им требований ФГОС НОО и соотносится с оценкой «удовлетворительно» («зачет»),</w:t>
      </w:r>
    </w:p>
    <w:p w:rsidR="00136E35" w:rsidRDefault="00136E35" w:rsidP="00466F9A">
      <w:pPr>
        <w:pStyle w:val="a3"/>
        <w:shd w:val="clear" w:color="auto" w:fill="auto"/>
        <w:tabs>
          <w:tab w:val="left" w:pos="9639"/>
        </w:tabs>
        <w:spacing w:line="298" w:lineRule="exact"/>
        <w:ind w:left="20" w:right="567" w:firstLine="720"/>
      </w:pPr>
      <w: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136E35" w:rsidRDefault="00136E35" w:rsidP="00466F9A">
      <w:pPr>
        <w:pStyle w:val="13"/>
        <w:keepNext/>
        <w:keepLines/>
        <w:shd w:val="clear" w:color="auto" w:fill="auto"/>
        <w:tabs>
          <w:tab w:val="left" w:pos="9639"/>
        </w:tabs>
        <w:ind w:left="1820" w:right="567"/>
      </w:pPr>
      <w:bookmarkStart w:id="60" w:name="bookmark59"/>
      <w:r>
        <w:t>1.3.2. Особенности оценки личностных, метапредметных и предметных результатов</w:t>
      </w:r>
      <w:bookmarkEnd w:id="60"/>
    </w:p>
    <w:p w:rsidR="00136E35" w:rsidRDefault="00136E35" w:rsidP="00466F9A">
      <w:pPr>
        <w:pStyle w:val="a3"/>
        <w:shd w:val="clear" w:color="auto" w:fill="auto"/>
        <w:tabs>
          <w:tab w:val="left" w:pos="9639"/>
        </w:tabs>
        <w:spacing w:line="298" w:lineRule="exact"/>
        <w:ind w:left="20" w:right="567" w:firstLine="720"/>
      </w:pPr>
      <w:r>
        <w:t>Оценка личностных результатов</w:t>
      </w:r>
      <w:r w:rsidR="00911DEB">
        <w:t xml:space="preserve"> </w:t>
      </w:r>
      <w:r>
        <w:t xml:space="preserve"> представляет собой оценку достижения обучающимися планируемых резул</w:t>
      </w:r>
      <w:r w:rsidR="00911DEB">
        <w:t>ьтатов в их личностном развитии,</w:t>
      </w:r>
      <w:r>
        <w:t xml:space="preserve"> представленных в разделе «Личностные учебные действия» программы формирования универсальных учебных действий у обучающихся при получении начального общего образования.</w:t>
      </w:r>
    </w:p>
    <w:p w:rsidR="00136E35" w:rsidRDefault="00136E35" w:rsidP="00466F9A">
      <w:pPr>
        <w:pStyle w:val="a3"/>
        <w:shd w:val="clear" w:color="auto" w:fill="auto"/>
        <w:tabs>
          <w:tab w:val="left" w:pos="9639"/>
        </w:tabs>
        <w:spacing w:line="298" w:lineRule="exact"/>
        <w:ind w:left="20" w:right="567" w:firstLine="720"/>
      </w:pPr>
      <w:r>
        <w:t>Достижение личностных результатов обеспечивается в ходе реализации всех компонентов образовательной деятельности, включая внеурочную деятельность, реализуемую семьей и школой.</w:t>
      </w:r>
    </w:p>
    <w:p w:rsidR="00136E35" w:rsidRDefault="00136E35" w:rsidP="00466F9A">
      <w:pPr>
        <w:pStyle w:val="a3"/>
        <w:shd w:val="clear" w:color="auto" w:fill="auto"/>
        <w:tabs>
          <w:tab w:val="left" w:pos="9639"/>
        </w:tabs>
        <w:spacing w:line="298" w:lineRule="exact"/>
        <w:ind w:left="20" w:right="567" w:firstLine="720"/>
      </w:pPr>
      <w:r>
        <w:t>Основным объектом оценки личностных результатов служит сформированность универсальных учебных действий, включаемых в следующие три основных блока:</w:t>
      </w:r>
    </w:p>
    <w:p w:rsidR="00136E35" w:rsidRDefault="00136E35" w:rsidP="00466F9A">
      <w:pPr>
        <w:pStyle w:val="a3"/>
        <w:numPr>
          <w:ilvl w:val="0"/>
          <w:numId w:val="11"/>
        </w:numPr>
        <w:shd w:val="clear" w:color="auto" w:fill="auto"/>
        <w:tabs>
          <w:tab w:val="left" w:pos="1003"/>
          <w:tab w:val="left" w:pos="9639"/>
        </w:tabs>
        <w:spacing w:line="298" w:lineRule="exact"/>
        <w:ind w:left="720" w:right="567" w:firstLine="0"/>
      </w:pPr>
      <w:r>
        <w:t>самоопределение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136E35" w:rsidRDefault="00136E35" w:rsidP="00466F9A">
      <w:pPr>
        <w:pStyle w:val="a3"/>
        <w:numPr>
          <w:ilvl w:val="0"/>
          <w:numId w:val="11"/>
        </w:numPr>
        <w:shd w:val="clear" w:color="auto" w:fill="auto"/>
        <w:tabs>
          <w:tab w:val="left" w:pos="1027"/>
          <w:tab w:val="left" w:pos="9639"/>
        </w:tabs>
        <w:spacing w:line="298" w:lineRule="exact"/>
        <w:ind w:left="720" w:right="567" w:firstLine="0"/>
      </w:pPr>
      <w:r>
        <w:t>смыслообразование -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и стремления к преодолению этого разрыва;</w:t>
      </w:r>
    </w:p>
    <w:p w:rsidR="00136E35" w:rsidRDefault="00136E35" w:rsidP="00466F9A">
      <w:pPr>
        <w:pStyle w:val="a3"/>
        <w:numPr>
          <w:ilvl w:val="0"/>
          <w:numId w:val="11"/>
        </w:numPr>
        <w:shd w:val="clear" w:color="auto" w:fill="auto"/>
        <w:tabs>
          <w:tab w:val="left" w:pos="1051"/>
          <w:tab w:val="left" w:pos="9639"/>
        </w:tabs>
        <w:spacing w:line="298" w:lineRule="exact"/>
        <w:ind w:left="720" w:right="567" w:firstLine="0"/>
      </w:pPr>
      <w:r>
        <w:t xml:space="preserve">морально-этическая ориентация - знание основных моральных норм и ориентация на их выполнение на основе понимания их социальной необходимости; способность </w:t>
      </w:r>
      <w:r>
        <w:lastRenderedPageBreak/>
        <w:t>к моральной децентрации - учету позиций, мотивов и интересов участников моральной дилеммы при ее разрешении; развитие этических чувств - стыда, вины, совести как регуляторов морального поведения. Основное содержание оценки личностных результатов при получении</w:t>
      </w:r>
      <w:r w:rsidR="00911DEB">
        <w:t xml:space="preserve"> </w:t>
      </w:r>
      <w:r>
        <w:t>начального общего образования строится вокруг оценки:</w:t>
      </w:r>
    </w:p>
    <w:p w:rsidR="00136E35" w:rsidRDefault="00911DEB" w:rsidP="00466F9A">
      <w:pPr>
        <w:pStyle w:val="a3"/>
        <w:numPr>
          <w:ilvl w:val="0"/>
          <w:numId w:val="11"/>
        </w:numPr>
        <w:shd w:val="clear" w:color="auto" w:fill="auto"/>
        <w:tabs>
          <w:tab w:val="left" w:pos="1032"/>
          <w:tab w:val="left" w:pos="9639"/>
        </w:tabs>
        <w:spacing w:line="298" w:lineRule="exact"/>
        <w:ind w:left="720" w:right="567" w:firstLine="0"/>
      </w:pPr>
      <w:r>
        <w:t>сформированности</w:t>
      </w:r>
      <w:r w:rsidR="00136E35">
        <w:t xml:space="preserve"> внутренней позиции обучающегося, которая находит отражение в эмоционально-положительном отношении обучающегося к образовательной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136E35" w:rsidRDefault="00136E35" w:rsidP="00466F9A">
      <w:pPr>
        <w:pStyle w:val="a3"/>
        <w:numPr>
          <w:ilvl w:val="0"/>
          <w:numId w:val="11"/>
        </w:numPr>
        <w:shd w:val="clear" w:color="auto" w:fill="auto"/>
        <w:tabs>
          <w:tab w:val="left" w:pos="1037"/>
          <w:tab w:val="left" w:pos="9639"/>
        </w:tabs>
        <w:spacing w:line="298" w:lineRule="exact"/>
        <w:ind w:left="720" w:right="567" w:firstLine="0"/>
      </w:pPr>
      <w:r>
        <w:t>сформированности основ гражданской идентичности, 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136E35" w:rsidRDefault="00136E35" w:rsidP="00466F9A">
      <w:pPr>
        <w:pStyle w:val="a3"/>
        <w:numPr>
          <w:ilvl w:val="0"/>
          <w:numId w:val="11"/>
        </w:numPr>
        <w:shd w:val="clear" w:color="auto" w:fill="auto"/>
        <w:tabs>
          <w:tab w:val="left" w:pos="989"/>
          <w:tab w:val="left" w:pos="9639"/>
        </w:tabs>
        <w:spacing w:line="298" w:lineRule="exact"/>
        <w:ind w:left="720" w:right="567" w:firstLine="0"/>
      </w:pPr>
      <w: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136E35" w:rsidRDefault="00136E35" w:rsidP="00466F9A">
      <w:pPr>
        <w:pStyle w:val="a3"/>
        <w:numPr>
          <w:ilvl w:val="0"/>
          <w:numId w:val="11"/>
        </w:numPr>
        <w:shd w:val="clear" w:color="auto" w:fill="auto"/>
        <w:tabs>
          <w:tab w:val="left" w:pos="1013"/>
          <w:tab w:val="left" w:pos="9639"/>
        </w:tabs>
        <w:spacing w:line="298" w:lineRule="exact"/>
        <w:ind w:left="720" w:right="567" w:firstLine="0"/>
      </w:pPr>
      <w: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136E35" w:rsidRDefault="00136E35" w:rsidP="00466F9A">
      <w:pPr>
        <w:pStyle w:val="a3"/>
        <w:numPr>
          <w:ilvl w:val="0"/>
          <w:numId w:val="11"/>
        </w:numPr>
        <w:shd w:val="clear" w:color="auto" w:fill="auto"/>
        <w:tabs>
          <w:tab w:val="left" w:pos="926"/>
          <w:tab w:val="left" w:pos="9639"/>
        </w:tabs>
        <w:spacing w:line="298" w:lineRule="exact"/>
        <w:ind w:left="720" w:right="567" w:firstLine="0"/>
      </w:pPr>
      <w: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136E35" w:rsidRDefault="00136E35" w:rsidP="00466F9A">
      <w:pPr>
        <w:pStyle w:val="a3"/>
        <w:shd w:val="clear" w:color="auto" w:fill="auto"/>
        <w:tabs>
          <w:tab w:val="left" w:pos="9639"/>
        </w:tabs>
        <w:spacing w:line="298" w:lineRule="exact"/>
        <w:ind w:left="20" w:right="567" w:firstLine="720"/>
      </w:pPr>
      <w:r>
        <w:t xml:space="preserve">В планируемых результатах, описывающих эту группу, отсутствует блок </w:t>
      </w:r>
      <w:r>
        <w:rPr>
          <w:rStyle w:val="18"/>
        </w:rPr>
        <w:t>«Выпускник научится».</w:t>
      </w:r>
      <w:r>
        <w:t xml:space="preserve"> Это означает, что</w:t>
      </w:r>
      <w:r>
        <w:rPr>
          <w:rStyle w:val="18"/>
        </w:rPr>
        <w:t xml:space="preserve"> личностные результаты выпускников при получении начального общего образования</w:t>
      </w:r>
      <w:r>
        <w:t xml:space="preserve"> в полном соответствии с требованиями ФГОС НОО</w:t>
      </w:r>
      <w:r>
        <w:rPr>
          <w:rStyle w:val="18"/>
        </w:rPr>
        <w:t xml:space="preserve"> не подлежат итоговой оценке.</w:t>
      </w:r>
    </w:p>
    <w:p w:rsidR="00136E35" w:rsidRDefault="00136E35" w:rsidP="00466F9A">
      <w:pPr>
        <w:pStyle w:val="a3"/>
        <w:shd w:val="clear" w:color="auto" w:fill="auto"/>
        <w:tabs>
          <w:tab w:val="left" w:pos="9639"/>
        </w:tabs>
        <w:spacing w:line="298" w:lineRule="exact"/>
        <w:ind w:left="20" w:right="567" w:firstLine="720"/>
      </w:pPr>
      <w:r>
        <w:t>Формирование и достижение указанных выше личностных результатов — задача и ответственность системы образования и образовательной организации. Поэтому оценка этих результатов образовательной деятельности осуществляется в ходе внешних неперсонифицированных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образовательной деятельности, иных программ. К их осуществлению должны быть привлечены специалисты, не работающие в данной образовательной организации и обладающие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воспитательно-образовательной деятельности образовательной организации, 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136E35" w:rsidRDefault="00136E35" w:rsidP="00466F9A">
      <w:pPr>
        <w:pStyle w:val="a3"/>
        <w:shd w:val="clear" w:color="auto" w:fill="auto"/>
        <w:tabs>
          <w:tab w:val="left" w:pos="9639"/>
        </w:tabs>
        <w:spacing w:line="298" w:lineRule="exact"/>
        <w:ind w:left="20" w:right="567" w:firstLine="720"/>
      </w:pPr>
      <w:r>
        <w:lastRenderedPageBreak/>
        <w:t>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ребенка и конфиденциальности,</w:t>
      </w:r>
      <w:r>
        <w:rPr>
          <w:rStyle w:val="18"/>
        </w:rPr>
        <w:t xml:space="preserve"> в форме, не представляющей угрозы личности, психологической безопасности и эмоциональному статусу обучающегося.</w:t>
      </w:r>
      <w:r>
        <w:t xml:space="preserve"> Такая оценка направлена на решение задачи оптимизации личностного развития обучающихся и включает три основных компонента:</w:t>
      </w:r>
    </w:p>
    <w:p w:rsidR="00136E35" w:rsidRDefault="00136E35" w:rsidP="00466F9A">
      <w:pPr>
        <w:pStyle w:val="a3"/>
        <w:numPr>
          <w:ilvl w:val="0"/>
          <w:numId w:val="11"/>
        </w:numPr>
        <w:shd w:val="clear" w:color="auto" w:fill="auto"/>
        <w:tabs>
          <w:tab w:val="left" w:pos="1009"/>
          <w:tab w:val="left" w:pos="9639"/>
        </w:tabs>
        <w:spacing w:line="298" w:lineRule="exact"/>
        <w:ind w:left="20" w:right="567" w:firstLine="720"/>
      </w:pPr>
      <w:r>
        <w:t>характеристику достижений и положительных качеств обучающегося;</w:t>
      </w:r>
    </w:p>
    <w:p w:rsidR="00136E35" w:rsidRDefault="00136E35" w:rsidP="00466F9A">
      <w:pPr>
        <w:pStyle w:val="a3"/>
        <w:numPr>
          <w:ilvl w:val="0"/>
          <w:numId w:val="11"/>
        </w:numPr>
        <w:shd w:val="clear" w:color="auto" w:fill="auto"/>
        <w:tabs>
          <w:tab w:val="left" w:pos="994"/>
          <w:tab w:val="left" w:pos="9639"/>
        </w:tabs>
        <w:spacing w:line="298" w:lineRule="exact"/>
        <w:ind w:left="720" w:right="567" w:firstLine="0"/>
      </w:pPr>
      <w:r>
        <w:t>определение приоритетных задач и направлений личностного развития с учетом как достижений, так и психологических проблем развития ребенка;</w:t>
      </w:r>
    </w:p>
    <w:p w:rsidR="00136E35" w:rsidRDefault="00136E35" w:rsidP="00466F9A">
      <w:pPr>
        <w:pStyle w:val="a3"/>
        <w:numPr>
          <w:ilvl w:val="0"/>
          <w:numId w:val="11"/>
        </w:numPr>
        <w:shd w:val="clear" w:color="auto" w:fill="auto"/>
        <w:tabs>
          <w:tab w:val="left" w:pos="1056"/>
          <w:tab w:val="left" w:pos="9639"/>
        </w:tabs>
        <w:spacing w:line="298" w:lineRule="exact"/>
        <w:ind w:left="720" w:right="567" w:firstLine="0"/>
      </w:pPr>
      <w:r>
        <w:t>систему психолого-педагогических рекомендаций, призванных обеспечить успешную реализацию задач начального общего образования.</w:t>
      </w:r>
    </w:p>
    <w:p w:rsidR="00136E35" w:rsidRDefault="00136E35" w:rsidP="00466F9A">
      <w:pPr>
        <w:pStyle w:val="a3"/>
        <w:shd w:val="clear" w:color="auto" w:fill="auto"/>
        <w:tabs>
          <w:tab w:val="left" w:pos="9639"/>
        </w:tabs>
        <w:spacing w:line="298" w:lineRule="exact"/>
        <w:ind w:left="20" w:right="567" w:firstLine="720"/>
      </w:pPr>
      <w:r>
        <w:t>Другой формой оценки личностных результатов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систематического наблюдения за ходом психического развития ребенка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педагогов (или администрации образовательной организации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136E35" w:rsidRDefault="00136E35" w:rsidP="00466F9A">
      <w:pPr>
        <w:pStyle w:val="a3"/>
        <w:shd w:val="clear" w:color="auto" w:fill="auto"/>
        <w:tabs>
          <w:tab w:val="left" w:pos="9639"/>
        </w:tabs>
        <w:spacing w:line="298" w:lineRule="exact"/>
        <w:ind w:left="20" w:right="567" w:firstLine="720"/>
      </w:pPr>
      <w:r>
        <w:rPr>
          <w:rStyle w:val="18"/>
        </w:rPr>
        <w:t>Оценка метапредметных результатов</w:t>
      </w:r>
      <w:r>
        <w:t xml:space="preserve"> представляет собой оценку достижения планируемых результатов освоения основной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уровне начального общего образования, а также планируемых результатов, представленных во всех разделах подпрограммы «Чтение. Работа с текстом».</w:t>
      </w:r>
    </w:p>
    <w:p w:rsidR="00136E35" w:rsidRDefault="00136E35" w:rsidP="00466F9A">
      <w:pPr>
        <w:pStyle w:val="a3"/>
        <w:shd w:val="clear" w:color="auto" w:fill="auto"/>
        <w:tabs>
          <w:tab w:val="left" w:pos="9639"/>
        </w:tabs>
        <w:spacing w:line="298" w:lineRule="exact"/>
        <w:ind w:left="20" w:right="567" w:firstLine="720"/>
      </w:pPr>
      <w:r>
        <w:t>Достижение метапредметных результатов обеспечивается за счет основных компонентов образовательной деятельности - учебных предметов.</w:t>
      </w:r>
    </w:p>
    <w:p w:rsidR="00136E35" w:rsidRDefault="00136E35" w:rsidP="00466F9A">
      <w:pPr>
        <w:pStyle w:val="a3"/>
        <w:shd w:val="clear" w:color="auto" w:fill="auto"/>
        <w:tabs>
          <w:tab w:val="left" w:pos="9639"/>
        </w:tabs>
        <w:spacing w:line="298" w:lineRule="exact"/>
        <w:ind w:left="20" w:right="567" w:firstLine="720"/>
      </w:pPr>
      <w:r>
        <w:t>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w:t>
      </w:r>
    </w:p>
    <w:p w:rsidR="00136E35" w:rsidRDefault="00136E35" w:rsidP="00466F9A">
      <w:pPr>
        <w:pStyle w:val="a3"/>
        <w:numPr>
          <w:ilvl w:val="0"/>
          <w:numId w:val="11"/>
        </w:numPr>
        <w:shd w:val="clear" w:color="auto" w:fill="auto"/>
        <w:tabs>
          <w:tab w:val="left" w:pos="955"/>
          <w:tab w:val="left" w:pos="9639"/>
        </w:tabs>
        <w:spacing w:line="298" w:lineRule="exact"/>
        <w:ind w:left="720" w:right="567" w:firstLine="0"/>
      </w:pPr>
      <w: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ее реализации и искать средства ее осуществления; умение контролировать и оценивать свои действия, вносить коррективы в их выполнение на основе оценки и учета характера ошибок, проявлять инициативу и самостоятельность в обучении;</w:t>
      </w:r>
    </w:p>
    <w:p w:rsidR="00136E35" w:rsidRDefault="00136E35" w:rsidP="00466F9A">
      <w:pPr>
        <w:pStyle w:val="a3"/>
        <w:numPr>
          <w:ilvl w:val="0"/>
          <w:numId w:val="11"/>
        </w:numPr>
        <w:shd w:val="clear" w:color="auto" w:fill="auto"/>
        <w:tabs>
          <w:tab w:val="left" w:pos="874"/>
          <w:tab w:val="left" w:pos="9639"/>
        </w:tabs>
        <w:spacing w:line="298" w:lineRule="exact"/>
        <w:ind w:left="720" w:right="567" w:firstLine="0"/>
      </w:pPr>
      <w:r>
        <w:t>умение осуществлять информационный поиск, сбор и выделение существенной информации из различных информационных источников;</w:t>
      </w:r>
    </w:p>
    <w:p w:rsidR="00136E35" w:rsidRDefault="00136E35" w:rsidP="00466F9A">
      <w:pPr>
        <w:pStyle w:val="a3"/>
        <w:numPr>
          <w:ilvl w:val="0"/>
          <w:numId w:val="11"/>
        </w:numPr>
        <w:shd w:val="clear" w:color="auto" w:fill="auto"/>
        <w:tabs>
          <w:tab w:val="left" w:pos="926"/>
          <w:tab w:val="left" w:pos="9639"/>
        </w:tabs>
        <w:spacing w:line="298" w:lineRule="exact"/>
        <w:ind w:left="720" w:right="567" w:firstLine="0"/>
      </w:pPr>
      <w: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136E35" w:rsidRDefault="00136E35" w:rsidP="00466F9A">
      <w:pPr>
        <w:pStyle w:val="a3"/>
        <w:numPr>
          <w:ilvl w:val="0"/>
          <w:numId w:val="11"/>
        </w:numPr>
        <w:shd w:val="clear" w:color="auto" w:fill="auto"/>
        <w:tabs>
          <w:tab w:val="left" w:pos="1008"/>
          <w:tab w:val="left" w:pos="9639"/>
        </w:tabs>
        <w:spacing w:line="298" w:lineRule="exact"/>
        <w:ind w:left="720" w:right="567" w:firstLine="0"/>
      </w:pPr>
      <w:r>
        <w:lastRenderedPageBreak/>
        <w:t>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EC3A60" w:rsidRDefault="00136E35" w:rsidP="00466F9A">
      <w:pPr>
        <w:pStyle w:val="a3"/>
        <w:numPr>
          <w:ilvl w:val="0"/>
          <w:numId w:val="11"/>
        </w:numPr>
        <w:shd w:val="clear" w:color="auto" w:fill="auto"/>
        <w:tabs>
          <w:tab w:val="left" w:pos="960"/>
          <w:tab w:val="left" w:pos="9639"/>
        </w:tabs>
        <w:spacing w:line="298" w:lineRule="exact"/>
        <w:ind w:left="720" w:right="567" w:firstLine="0"/>
        <w:jc w:val="left"/>
      </w:pPr>
      <w: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136E35" w:rsidRDefault="00136E35" w:rsidP="00466F9A">
      <w:pPr>
        <w:pStyle w:val="a3"/>
        <w:shd w:val="clear" w:color="auto" w:fill="auto"/>
        <w:tabs>
          <w:tab w:val="left" w:pos="960"/>
          <w:tab w:val="left" w:pos="9639"/>
        </w:tabs>
        <w:spacing w:line="298" w:lineRule="exact"/>
        <w:ind w:left="720" w:right="567" w:firstLine="0"/>
        <w:jc w:val="left"/>
      </w:pPr>
      <w:r>
        <w:t xml:space="preserve"> </w:t>
      </w:r>
      <w:r>
        <w:rPr>
          <w:rStyle w:val="17"/>
        </w:rPr>
        <w:t>Основное содержание оценки метапредметных результатов</w:t>
      </w:r>
      <w:r>
        <w:t xml:space="preserve"> на уровне</w:t>
      </w:r>
    </w:p>
    <w:p w:rsidR="00136E35" w:rsidRDefault="00136E35" w:rsidP="00466F9A">
      <w:pPr>
        <w:pStyle w:val="a3"/>
        <w:shd w:val="clear" w:color="auto" w:fill="auto"/>
        <w:tabs>
          <w:tab w:val="left" w:pos="9639"/>
        </w:tabs>
        <w:spacing w:line="298" w:lineRule="exact"/>
        <w:ind w:left="20" w:right="567" w:firstLine="0"/>
      </w:pPr>
      <w:r>
        <w:t>начального общего образования строится вокруг умения учиться, т. 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этой деятельности.</w:t>
      </w:r>
    </w:p>
    <w:p w:rsidR="00136E35" w:rsidRDefault="00136E35" w:rsidP="00466F9A">
      <w:pPr>
        <w:pStyle w:val="a3"/>
        <w:shd w:val="clear" w:color="auto" w:fill="auto"/>
        <w:tabs>
          <w:tab w:val="left" w:pos="9639"/>
        </w:tabs>
        <w:spacing w:line="298" w:lineRule="exact"/>
        <w:ind w:left="20" w:right="567" w:firstLine="720"/>
      </w:pPr>
      <w:r>
        <w:t>Уровень сформированности универсальных учебных действий, представляющих содержание и объект оценки метапредметных результатов, может быть качественно оценен и измерен в следующих основных формах.</w:t>
      </w:r>
    </w:p>
    <w:p w:rsidR="00136E35" w:rsidRDefault="00136E35" w:rsidP="00466F9A">
      <w:pPr>
        <w:pStyle w:val="a3"/>
        <w:shd w:val="clear" w:color="auto" w:fill="auto"/>
        <w:tabs>
          <w:tab w:val="left" w:pos="9639"/>
        </w:tabs>
        <w:spacing w:line="298" w:lineRule="exact"/>
        <w:ind w:left="20" w:right="567" w:firstLine="720"/>
      </w:pPr>
      <w:r>
        <w:t>Во-первых, 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rsidR="00136E35" w:rsidRDefault="00136E35" w:rsidP="00466F9A">
      <w:pPr>
        <w:pStyle w:val="a3"/>
        <w:shd w:val="clear" w:color="auto" w:fill="auto"/>
        <w:tabs>
          <w:tab w:val="left" w:pos="9639"/>
        </w:tabs>
        <w:spacing w:line="298" w:lineRule="exact"/>
        <w:ind w:left="20" w:right="567" w:firstLine="720"/>
      </w:pPr>
      <w:r>
        <w:t>Во-вторых, 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136E35" w:rsidRDefault="00136E35" w:rsidP="00466F9A">
      <w:pPr>
        <w:pStyle w:val="a3"/>
        <w:shd w:val="clear" w:color="auto" w:fill="auto"/>
        <w:tabs>
          <w:tab w:val="left" w:pos="9639"/>
        </w:tabs>
        <w:spacing w:line="298" w:lineRule="exact"/>
        <w:ind w:left="20" w:right="567" w:firstLine="720"/>
      </w:pPr>
      <w:r>
        <w:t>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(нерусскому) языку (далее — родному языку), чтению, окружающему миру, технологии и другим предметам и с учетом характера ошибок, допущенных ребенком, можно сделать вывод о сформированности ряда познавательных и регулятивных действий обучающихся.</w:t>
      </w:r>
    </w:p>
    <w:p w:rsidR="00136E35" w:rsidRDefault="00136E35" w:rsidP="00466F9A">
      <w:pPr>
        <w:pStyle w:val="a3"/>
        <w:shd w:val="clear" w:color="auto" w:fill="auto"/>
        <w:tabs>
          <w:tab w:val="left" w:pos="9639"/>
        </w:tabs>
        <w:spacing w:line="298" w:lineRule="exact"/>
        <w:ind w:left="20" w:right="567" w:firstLine="0"/>
      </w:pPr>
      <w:r>
        <w:t>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136E35" w:rsidRDefault="00136E35" w:rsidP="00466F9A">
      <w:pPr>
        <w:pStyle w:val="a3"/>
        <w:shd w:val="clear" w:color="auto" w:fill="auto"/>
        <w:tabs>
          <w:tab w:val="left" w:pos="9639"/>
        </w:tabs>
        <w:spacing w:line="298" w:lineRule="exact"/>
        <w:ind w:left="20" w:right="567" w:firstLine="720"/>
      </w:pPr>
      <w:r>
        <w:t>Наконец, достижение метапредметных результатов может 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136E35" w:rsidRDefault="00136E35" w:rsidP="00466F9A">
      <w:pPr>
        <w:pStyle w:val="a3"/>
        <w:shd w:val="clear" w:color="auto" w:fill="auto"/>
        <w:tabs>
          <w:tab w:val="left" w:pos="9639"/>
        </w:tabs>
        <w:spacing w:line="298" w:lineRule="exact"/>
        <w:ind w:left="20" w:right="567" w:firstLine="720"/>
      </w:pPr>
      <w: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ребенка.</w:t>
      </w:r>
    </w:p>
    <w:p w:rsidR="00136E35" w:rsidRDefault="00136E35" w:rsidP="00466F9A">
      <w:pPr>
        <w:pStyle w:val="a3"/>
        <w:shd w:val="clear" w:color="auto" w:fill="auto"/>
        <w:tabs>
          <w:tab w:val="left" w:pos="9639"/>
        </w:tabs>
        <w:spacing w:line="298" w:lineRule="exact"/>
        <w:ind w:left="20" w:right="567" w:firstLine="720"/>
      </w:pPr>
      <w:r>
        <w:t>Таким образом, оценка метапредметных результатов может проводиться в ходе различных процедур. Например, в итоговых проверочных работах по предметам или в комплексных работах на межпредметной основе целесообразно осуществлять оценку (прямую или опосредованную) 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w:t>
      </w:r>
    </w:p>
    <w:p w:rsidR="00136E35" w:rsidRDefault="00136E35" w:rsidP="00466F9A">
      <w:pPr>
        <w:pStyle w:val="a3"/>
        <w:shd w:val="clear" w:color="auto" w:fill="auto"/>
        <w:tabs>
          <w:tab w:val="left" w:pos="9639"/>
        </w:tabs>
        <w:spacing w:line="298" w:lineRule="exact"/>
        <w:ind w:left="20" w:right="567" w:firstLine="720"/>
      </w:pPr>
      <w:r>
        <w:t xml:space="preserve">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сформированности такого умения, как взаимодействие с партнером: ориентация на </w:t>
      </w:r>
      <w:r>
        <w:lastRenderedPageBreak/>
        <w:t>партнера,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136E35" w:rsidRDefault="00136E35" w:rsidP="00466F9A">
      <w:pPr>
        <w:pStyle w:val="a3"/>
        <w:shd w:val="clear" w:color="auto" w:fill="auto"/>
        <w:tabs>
          <w:tab w:val="left" w:pos="9639"/>
        </w:tabs>
        <w:spacing w:line="298" w:lineRule="exact"/>
        <w:ind w:left="20" w:right="567" w:firstLine="720"/>
      </w:pPr>
      <w:r>
        <w:t>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включенности детей в учебную деятельность, уровень их учебной самостоятельности, уровень сотрудничества и ряд других), проводится в форме неперсонифицированных процедур.</w:t>
      </w:r>
    </w:p>
    <w:p w:rsidR="00136E35" w:rsidRDefault="00136E35" w:rsidP="00466F9A">
      <w:pPr>
        <w:pStyle w:val="a3"/>
        <w:shd w:val="clear" w:color="auto" w:fill="auto"/>
        <w:tabs>
          <w:tab w:val="left" w:pos="9639"/>
        </w:tabs>
        <w:spacing w:line="298" w:lineRule="exact"/>
        <w:ind w:left="20" w:right="567" w:firstLine="720"/>
      </w:pPr>
      <w:r>
        <w:rPr>
          <w:rStyle w:val="16"/>
        </w:rPr>
        <w:t>Оценка предметных результатов</w:t>
      </w:r>
      <w:r>
        <w:t xml:space="preserve"> представляет собой оценку достижения обучающимся планируемых результатов по отдельным предметам.</w:t>
      </w:r>
    </w:p>
    <w:p w:rsidR="00136E35" w:rsidRDefault="00136E35" w:rsidP="00466F9A">
      <w:pPr>
        <w:pStyle w:val="a3"/>
        <w:shd w:val="clear" w:color="auto" w:fill="auto"/>
        <w:spacing w:line="298" w:lineRule="exact"/>
        <w:ind w:left="20" w:right="567" w:firstLine="720"/>
      </w:pPr>
      <w:r>
        <w:t>Достижение этих результатов обеспечивается за счет основных компонентов образовательной деятельности — учебных предметов, представленных в обязательной части учебного плана.</w:t>
      </w:r>
    </w:p>
    <w:p w:rsidR="00136E35" w:rsidRDefault="00136E35" w:rsidP="00466F9A">
      <w:pPr>
        <w:pStyle w:val="a3"/>
        <w:shd w:val="clear" w:color="auto" w:fill="auto"/>
        <w:spacing w:line="298" w:lineRule="exact"/>
        <w:ind w:left="20" w:right="567" w:firstLine="720"/>
      </w:pPr>
      <w:r>
        <w:t>В соответствии с пониманием сущности образовательных результатов, заложенным в ФГОС НОО, предметные результаты содержат в себе, во-первых, систему основополагающих элементов научного знания, которая выражается через учебный материал различных курсов (далее — систему предметных знаний), и, во-вторых, систему формируемых действий с учебным материалом (далее — систему предметных действий), которые направлены на применение знаний, их преобразование и получение нового знания.</w:t>
      </w:r>
    </w:p>
    <w:p w:rsidR="00136E35" w:rsidRDefault="00136E35" w:rsidP="00466F9A">
      <w:pPr>
        <w:pStyle w:val="a3"/>
        <w:shd w:val="clear" w:color="auto" w:fill="auto"/>
        <w:spacing w:line="298" w:lineRule="exact"/>
        <w:ind w:left="20" w:right="567" w:firstLine="720"/>
      </w:pPr>
      <w:r>
        <w:rPr>
          <w:rStyle w:val="16"/>
        </w:rPr>
        <w:t>Система предметных знаний</w:t>
      </w:r>
      <w:r>
        <w:t xml:space="preserve"> — важнейшая составляющая предметных результатов. В ней можно выделить опорные знания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136E35" w:rsidRDefault="00136E35" w:rsidP="00466F9A">
      <w:pPr>
        <w:pStyle w:val="a3"/>
        <w:shd w:val="clear" w:color="auto" w:fill="auto"/>
        <w:spacing w:line="298" w:lineRule="exact"/>
        <w:ind w:left="20" w:right="567" w:firstLine="720"/>
      </w:pPr>
      <w:r>
        <w:t>К опорным знаниям относятся</w:t>
      </w:r>
      <w:r w:rsidR="00EC3A60">
        <w:t>,</w:t>
      </w:r>
      <w:r>
        <w:t xml:space="preserve">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уровне начального общего образования к опорной системе знаний отнесен понятийный аппарат учебных предметов, освоение которого позволяет учителю и обучающимся эффективно продвигаться в изучении предмета.</w:t>
      </w:r>
    </w:p>
    <w:p w:rsidR="00136E35" w:rsidRDefault="00136E35" w:rsidP="00466F9A">
      <w:pPr>
        <w:pStyle w:val="a3"/>
        <w:shd w:val="clear" w:color="auto" w:fill="auto"/>
        <w:spacing w:line="298" w:lineRule="exact"/>
        <w:ind w:left="20" w:right="567" w:firstLine="720"/>
      </w:pPr>
      <w:r>
        <w:t>Опорная система знаний определяется с учетом их значимости для решения основных задач образования на данном уровне образования, опорного характера изучаемого материала для последующего обучения, а также с учетом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rsidR="00136E35" w:rsidRDefault="00136E35" w:rsidP="00466F9A">
      <w:pPr>
        <w:pStyle w:val="a3"/>
        <w:shd w:val="clear" w:color="auto" w:fill="auto"/>
        <w:spacing w:line="298" w:lineRule="exact"/>
        <w:ind w:left="20" w:right="567" w:firstLine="720"/>
      </w:pPr>
      <w:r>
        <w:t>При получении начального общего образования особое значение для продолжения образования имеет усвоение учащимися опорной системы знаний по русскому языку, родному языку и математике.</w:t>
      </w:r>
    </w:p>
    <w:p w:rsidR="00136E35" w:rsidRDefault="00136E35" w:rsidP="00466F9A">
      <w:pPr>
        <w:pStyle w:val="a3"/>
        <w:shd w:val="clear" w:color="auto" w:fill="auto"/>
        <w:spacing w:line="298" w:lineRule="exact"/>
        <w:ind w:left="20" w:right="567" w:firstLine="720"/>
      </w:pPr>
      <w: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136E35" w:rsidRDefault="00136E35" w:rsidP="00466F9A">
      <w:pPr>
        <w:pStyle w:val="a3"/>
        <w:shd w:val="clear" w:color="auto" w:fill="auto"/>
        <w:spacing w:line="298" w:lineRule="exact"/>
        <w:ind w:left="20" w:right="567" w:firstLine="720"/>
      </w:pPr>
      <w:r>
        <w:rPr>
          <w:rStyle w:val="15"/>
        </w:rPr>
        <w:lastRenderedPageBreak/>
        <w:t>Действия с предметным содержанием (или предметные действия)</w:t>
      </w:r>
      <w: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w:t>
      </w:r>
    </w:p>
    <w:p w:rsidR="00136E35" w:rsidRDefault="00136E35" w:rsidP="00466F9A">
      <w:pPr>
        <w:pStyle w:val="a3"/>
        <w:shd w:val="clear" w:color="auto" w:fill="auto"/>
        <w:spacing w:line="298" w:lineRule="exact"/>
        <w:ind w:left="20" w:right="567" w:firstLine="720"/>
      </w:pPr>
      <w:r>
        <w:t>Совокупность же всех учебных предметов обеспечивает возможность формирования всех универсальных учебных действий при условии, что образовательная деятельность ориентирована на достижение планируемых результатов.</w:t>
      </w:r>
    </w:p>
    <w:p w:rsidR="00136E35" w:rsidRDefault="00136E35" w:rsidP="00466F9A">
      <w:pPr>
        <w:pStyle w:val="a3"/>
        <w:shd w:val="clear" w:color="auto" w:fill="auto"/>
        <w:spacing w:line="298" w:lineRule="exact"/>
        <w:ind w:left="20" w:right="567" w:firstLine="720"/>
      </w:pPr>
      <w:r>
        <w:t>К предметным действиям следует отнести также действия, которые присущи главным образом только конкретному предмету и овладение которыми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приемы лепки, рисования, способы музыкальной исполнительской деятельности и др.).</w:t>
      </w:r>
    </w:p>
    <w:p w:rsidR="00136E35" w:rsidRDefault="00136E35" w:rsidP="00466F9A">
      <w:pPr>
        <w:pStyle w:val="a3"/>
        <w:shd w:val="clear" w:color="auto" w:fill="auto"/>
        <w:spacing w:line="298" w:lineRule="exact"/>
        <w:ind w:left="20" w:right="567" w:firstLine="720"/>
      </w:pPr>
      <w:r>
        <w:t>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осознанному и произвольному их выполнению,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w:t>
      </w:r>
    </w:p>
    <w:p w:rsidR="00136E35" w:rsidRDefault="00136E35" w:rsidP="00466F9A">
      <w:pPr>
        <w:pStyle w:val="a3"/>
        <w:shd w:val="clear" w:color="auto" w:fill="auto"/>
        <w:spacing w:line="298" w:lineRule="exact"/>
        <w:ind w:left="20" w:right="567" w:firstLine="720"/>
      </w:pPr>
      <w:r>
        <w:t>Поэтому</w:t>
      </w:r>
      <w:r>
        <w:rPr>
          <w:rStyle w:val="140"/>
        </w:rPr>
        <w:t xml:space="preserve"> объектом оценки предметных результатов</w:t>
      </w:r>
      <w:r>
        <w:t xml:space="preserve"> служит в полном соответствии с требованиями ФГОС НОО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136E35" w:rsidRDefault="00136E35" w:rsidP="00466F9A">
      <w:pPr>
        <w:pStyle w:val="a3"/>
        <w:shd w:val="clear" w:color="auto" w:fill="auto"/>
        <w:spacing w:line="298" w:lineRule="exact"/>
        <w:ind w:left="20" w:right="567" w:firstLine="720"/>
      </w:pPr>
      <w:r>
        <w:t>Оценка достижения этих предметных результатов ведется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136E35" w:rsidRDefault="00136E35" w:rsidP="00466F9A">
      <w:pPr>
        <w:pStyle w:val="a3"/>
        <w:shd w:val="clear" w:color="auto" w:fill="auto"/>
        <w:spacing w:line="298" w:lineRule="exact"/>
        <w:ind w:left="20" w:right="567" w:firstLine="1580"/>
      </w:pPr>
      <w:r>
        <w:rPr>
          <w:rStyle w:val="140"/>
        </w:rPr>
        <w:t xml:space="preserve">1.3.3. Портфель достижений как инструмент оценки динамики индивидуальных образовательных достижений </w:t>
      </w:r>
      <w:r>
        <w:t>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можно оценивать эффективность учебной деятельности, работы учителя или образовательной организации,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136E35" w:rsidRDefault="00136E35" w:rsidP="00466F9A">
      <w:pPr>
        <w:pStyle w:val="a3"/>
        <w:shd w:val="clear" w:color="auto" w:fill="auto"/>
        <w:spacing w:line="298" w:lineRule="exact"/>
        <w:ind w:left="20" w:right="567" w:firstLine="720"/>
      </w:pPr>
      <w:r>
        <w:t xml:space="preserve">Оценка динамики образовательных достижений, как правило, имеет две составляющие: педагогическую, понимаемую как оценку динамики степени и уровня </w:t>
      </w:r>
      <w:r>
        <w:lastRenderedPageBreak/>
        <w:t>овладения действиями с предметным содержанием, и психологическую, связанную с оценкой индивидуального прогресса в развитии ребенка.</w:t>
      </w:r>
    </w:p>
    <w:p w:rsidR="00136E35" w:rsidRDefault="00136E35" w:rsidP="00466F9A">
      <w:pPr>
        <w:pStyle w:val="a3"/>
        <w:shd w:val="clear" w:color="auto" w:fill="auto"/>
        <w:spacing w:line="298" w:lineRule="exact"/>
        <w:ind w:left="20" w:right="567" w:firstLine="720"/>
      </w:pPr>
      <w:r>
        <w:t>Одним из наиболее адекватных инструментов для оценки динамики образовательных достижений служит</w:t>
      </w:r>
      <w:r>
        <w:rPr>
          <w:rStyle w:val="140"/>
        </w:rPr>
        <w:t xml:space="preserve"> портфель достижений</w:t>
      </w:r>
      <w:r>
        <w:t xml:space="preserve"> обучающегося. Как показывает опыт его использования, портфель достижений может быть отнесен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136E35" w:rsidRDefault="00136E35" w:rsidP="00466F9A">
      <w:pPr>
        <w:pStyle w:val="a3"/>
        <w:shd w:val="clear" w:color="auto" w:fill="auto"/>
        <w:spacing w:line="298" w:lineRule="exact"/>
        <w:ind w:left="20" w:right="567" w:firstLine="720"/>
      </w:pPr>
      <w:r>
        <w:t>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136E35" w:rsidRDefault="00136E35" w:rsidP="00466F9A">
      <w:pPr>
        <w:pStyle w:val="a3"/>
        <w:numPr>
          <w:ilvl w:val="0"/>
          <w:numId w:val="12"/>
        </w:numPr>
        <w:shd w:val="clear" w:color="auto" w:fill="auto"/>
        <w:tabs>
          <w:tab w:val="left" w:pos="951"/>
        </w:tabs>
        <w:spacing w:line="298" w:lineRule="exact"/>
        <w:ind w:left="20" w:right="567" w:firstLine="720"/>
      </w:pPr>
      <w:r>
        <w:t>поддерживать высокую учебную мотивацию обучающихся;</w:t>
      </w:r>
    </w:p>
    <w:p w:rsidR="00136E35" w:rsidRDefault="00136E35" w:rsidP="00466F9A">
      <w:pPr>
        <w:pStyle w:val="a3"/>
        <w:numPr>
          <w:ilvl w:val="0"/>
          <w:numId w:val="12"/>
        </w:numPr>
        <w:shd w:val="clear" w:color="auto" w:fill="auto"/>
        <w:tabs>
          <w:tab w:val="left" w:pos="874"/>
        </w:tabs>
        <w:spacing w:line="298" w:lineRule="exact"/>
        <w:ind w:left="720" w:right="567" w:firstLine="0"/>
        <w:jc w:val="left"/>
      </w:pPr>
      <w:r>
        <w:t>поощрять их активность и самостоятельность, расширять возможности обучения и самообучения;</w:t>
      </w:r>
    </w:p>
    <w:p w:rsidR="00136E35" w:rsidRDefault="00136E35" w:rsidP="00466F9A">
      <w:pPr>
        <w:pStyle w:val="a3"/>
        <w:numPr>
          <w:ilvl w:val="0"/>
          <w:numId w:val="12"/>
        </w:numPr>
        <w:shd w:val="clear" w:color="auto" w:fill="auto"/>
        <w:tabs>
          <w:tab w:val="left" w:pos="941"/>
        </w:tabs>
        <w:spacing w:line="298" w:lineRule="exact"/>
        <w:ind w:left="720" w:right="567" w:firstLine="0"/>
        <w:jc w:val="left"/>
      </w:pPr>
      <w:r>
        <w:t>развивать навыки рефлексивной и оценочной (в том числе самооценочной) деятельности обучающихся;</w:t>
      </w:r>
    </w:p>
    <w:p w:rsidR="00136E35" w:rsidRDefault="00136E35" w:rsidP="00466F9A">
      <w:pPr>
        <w:pStyle w:val="a3"/>
        <w:numPr>
          <w:ilvl w:val="0"/>
          <w:numId w:val="12"/>
        </w:numPr>
        <w:shd w:val="clear" w:color="auto" w:fill="auto"/>
        <w:tabs>
          <w:tab w:val="left" w:pos="922"/>
        </w:tabs>
        <w:spacing w:line="298" w:lineRule="exact"/>
        <w:ind w:left="720" w:right="567" w:firstLine="0"/>
        <w:jc w:val="left"/>
      </w:pPr>
      <w:r>
        <w:t>формировать умение учиться — ставить цели, планировать и организовывать собственную учебную деятельность.</w:t>
      </w:r>
    </w:p>
    <w:p w:rsidR="00136E35" w:rsidRDefault="00136E35" w:rsidP="00466F9A">
      <w:pPr>
        <w:pStyle w:val="a3"/>
        <w:shd w:val="clear" w:color="auto" w:fill="auto"/>
        <w:spacing w:line="298" w:lineRule="exact"/>
        <w:ind w:left="20" w:right="567" w:firstLine="720"/>
      </w:pPr>
      <w:r>
        <w:rPr>
          <w:rStyle w:val="140"/>
        </w:rPr>
        <w:t>Портфель достижений</w:t>
      </w:r>
      <w:r>
        <w:t xml:space="preserve"> 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 при проведении аттестации педагогов.</w:t>
      </w:r>
    </w:p>
    <w:p w:rsidR="00136E35" w:rsidRDefault="00136E35" w:rsidP="00466F9A">
      <w:pPr>
        <w:pStyle w:val="a3"/>
        <w:shd w:val="clear" w:color="auto" w:fill="auto"/>
        <w:spacing w:line="298" w:lineRule="exact"/>
        <w:ind w:left="20" w:right="567" w:firstLine="720"/>
      </w:pPr>
      <w:r>
        <w:t>В 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ее пределами.</w:t>
      </w:r>
    </w:p>
    <w:p w:rsidR="00136E35" w:rsidRDefault="00136E35" w:rsidP="00466F9A">
      <w:pPr>
        <w:pStyle w:val="a3"/>
        <w:shd w:val="clear" w:color="auto" w:fill="auto"/>
        <w:spacing w:line="298" w:lineRule="exact"/>
        <w:ind w:left="20" w:right="567" w:firstLine="720"/>
      </w:pPr>
      <w:r>
        <w:t>В 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p>
    <w:p w:rsidR="00136E35" w:rsidRDefault="00136E35" w:rsidP="00466F9A">
      <w:pPr>
        <w:pStyle w:val="a3"/>
        <w:numPr>
          <w:ilvl w:val="1"/>
          <w:numId w:val="12"/>
        </w:numPr>
        <w:shd w:val="clear" w:color="auto" w:fill="auto"/>
        <w:tabs>
          <w:tab w:val="left" w:pos="1057"/>
        </w:tabs>
        <w:spacing w:line="298" w:lineRule="exact"/>
        <w:ind w:left="20" w:right="567" w:firstLine="720"/>
      </w:pPr>
      <w:r>
        <w:rPr>
          <w:rStyle w:val="130"/>
        </w:rPr>
        <w:t>Выборки детских работ — формальных и творческих,</w:t>
      </w:r>
      <w:r>
        <w:t xml:space="preserve">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образовательной организации.</w:t>
      </w:r>
    </w:p>
    <w:p w:rsidR="00136E35" w:rsidRDefault="00136E35" w:rsidP="00466F9A">
      <w:pPr>
        <w:pStyle w:val="a3"/>
        <w:shd w:val="clear" w:color="auto" w:fill="auto"/>
        <w:spacing w:line="298" w:lineRule="exact"/>
        <w:ind w:left="20" w:right="567" w:firstLine="720"/>
      </w:pPr>
      <w:r>
        <w:t>Обязательной составляющей портфеля достижений являются материалы стартовой диагностики, промежуточных и итоговых стандартизированных работ по отдельным предметам.</w:t>
      </w:r>
    </w:p>
    <w:p w:rsidR="00136E35" w:rsidRDefault="00136E35" w:rsidP="00466F9A">
      <w:pPr>
        <w:pStyle w:val="a3"/>
        <w:shd w:val="clear" w:color="auto" w:fill="auto"/>
        <w:spacing w:line="298" w:lineRule="exact"/>
        <w:ind w:left="20" w:right="567" w:firstLine="720"/>
      </w:pPr>
      <w:r>
        <w:t>Остальные работы должны быть подобраны так, чтобы их совокупность демонстрировала нарастающие успешность, объем и глубину знаний, достижение более высоких уровней формируемых учебных действий. Примерами такого рода работ могут быть:</w:t>
      </w:r>
    </w:p>
    <w:p w:rsidR="00136E35" w:rsidRDefault="00136E35" w:rsidP="00466F9A">
      <w:pPr>
        <w:pStyle w:val="a3"/>
        <w:numPr>
          <w:ilvl w:val="0"/>
          <w:numId w:val="12"/>
        </w:numPr>
        <w:shd w:val="clear" w:color="auto" w:fill="auto"/>
        <w:tabs>
          <w:tab w:val="left" w:pos="898"/>
        </w:tabs>
        <w:spacing w:line="298" w:lineRule="exact"/>
        <w:ind w:left="720" w:right="567" w:firstLine="0"/>
      </w:pPr>
      <w:r>
        <w:t>по русскому, родному языку и литературному чтению, литературному чтению на родном языке, иностранному языку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 п.;</w:t>
      </w:r>
    </w:p>
    <w:p w:rsidR="00136E35" w:rsidRDefault="00136E35" w:rsidP="00466F9A">
      <w:pPr>
        <w:pStyle w:val="a3"/>
        <w:numPr>
          <w:ilvl w:val="0"/>
          <w:numId w:val="12"/>
        </w:numPr>
        <w:shd w:val="clear" w:color="auto" w:fill="auto"/>
        <w:tabs>
          <w:tab w:val="left" w:pos="1046"/>
        </w:tabs>
        <w:spacing w:line="298" w:lineRule="exact"/>
        <w:ind w:left="720" w:right="567" w:firstLine="0"/>
      </w:pPr>
      <w:r>
        <w:lastRenderedPageBreak/>
        <w:t>по математике - математические диктанты, оформленные результаты мини-исследований,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счета, рассуждений, доказательств, выступлений, сообщений на математические темы), материалы самоанализа и рефлексии и т. п.;</w:t>
      </w:r>
    </w:p>
    <w:p w:rsidR="00136E35" w:rsidRDefault="00136E35" w:rsidP="00466F9A">
      <w:pPr>
        <w:pStyle w:val="a3"/>
        <w:numPr>
          <w:ilvl w:val="0"/>
          <w:numId w:val="12"/>
        </w:numPr>
        <w:shd w:val="clear" w:color="auto" w:fill="auto"/>
        <w:tabs>
          <w:tab w:val="left" w:pos="984"/>
        </w:tabs>
        <w:spacing w:line="298" w:lineRule="exact"/>
        <w:ind w:left="720" w:right="567" w:firstLine="0"/>
      </w:pPr>
      <w:r>
        <w:t>по окружающему миру - дневники наблюдений, оформленные результаты мини-исследований и мини-проектов, интервью, аудиозаписи устных ответов, творческие работы, материалы самоанализа и рефлексии и т. п.;</w:t>
      </w:r>
    </w:p>
    <w:p w:rsidR="00136E35" w:rsidRDefault="00136E35" w:rsidP="00466F9A">
      <w:pPr>
        <w:pStyle w:val="a3"/>
        <w:numPr>
          <w:ilvl w:val="0"/>
          <w:numId w:val="12"/>
        </w:numPr>
        <w:shd w:val="clear" w:color="auto" w:fill="auto"/>
        <w:tabs>
          <w:tab w:val="left" w:pos="912"/>
        </w:tabs>
        <w:spacing w:line="298" w:lineRule="exact"/>
        <w:ind w:left="720" w:right="567" w:firstLine="0"/>
      </w:pPr>
      <w:r>
        <w:t>по предметам эстетического цикла - аудиозаписи, фото-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w:t>
      </w:r>
    </w:p>
    <w:p w:rsidR="00136E35" w:rsidRDefault="00136E35" w:rsidP="00466F9A">
      <w:pPr>
        <w:pStyle w:val="a3"/>
        <w:numPr>
          <w:ilvl w:val="0"/>
          <w:numId w:val="12"/>
        </w:numPr>
        <w:shd w:val="clear" w:color="auto" w:fill="auto"/>
        <w:tabs>
          <w:tab w:val="left" w:pos="989"/>
        </w:tabs>
        <w:spacing w:line="298" w:lineRule="exact"/>
        <w:ind w:left="720" w:right="567" w:firstLine="0"/>
      </w:pPr>
      <w:r>
        <w:t>по технологии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w:t>
      </w:r>
    </w:p>
    <w:p w:rsidR="00136E35" w:rsidRDefault="00136E35" w:rsidP="00466F9A">
      <w:pPr>
        <w:pStyle w:val="a3"/>
        <w:numPr>
          <w:ilvl w:val="0"/>
          <w:numId w:val="12"/>
        </w:numPr>
        <w:shd w:val="clear" w:color="auto" w:fill="auto"/>
        <w:tabs>
          <w:tab w:val="left" w:pos="922"/>
        </w:tabs>
        <w:spacing w:line="298" w:lineRule="exact"/>
        <w:ind w:left="720" w:right="567" w:firstLine="0"/>
      </w:pPr>
      <w:r>
        <w:t>по физкультуре -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rsidR="00136E35" w:rsidRDefault="00136E35" w:rsidP="00466F9A">
      <w:pPr>
        <w:pStyle w:val="a3"/>
        <w:numPr>
          <w:ilvl w:val="0"/>
          <w:numId w:val="13"/>
        </w:numPr>
        <w:shd w:val="clear" w:color="auto" w:fill="auto"/>
        <w:tabs>
          <w:tab w:val="left" w:pos="1062"/>
        </w:tabs>
        <w:spacing w:line="298" w:lineRule="exact"/>
        <w:ind w:left="20" w:right="567" w:firstLine="720"/>
      </w:pPr>
      <w:r>
        <w:rPr>
          <w:rStyle w:val="130"/>
        </w:rPr>
        <w:t>Систематизированные материалы наблюдений</w:t>
      </w:r>
      <w:r>
        <w:t xml:space="preserve"> (оценочные листы, материалы и листы наблюдений и т. п.) 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образовательных отношений.</w:t>
      </w:r>
    </w:p>
    <w:p w:rsidR="00136E35" w:rsidRDefault="00136E35" w:rsidP="00466F9A">
      <w:pPr>
        <w:pStyle w:val="a3"/>
        <w:shd w:val="clear" w:color="auto" w:fill="auto"/>
        <w:spacing w:line="298" w:lineRule="exact"/>
        <w:ind w:left="20" w:right="567" w:firstLine="720"/>
      </w:pPr>
      <w:r>
        <w:rPr>
          <w:rStyle w:val="121"/>
        </w:rPr>
        <w:t>3. Материалы, характеризующие достижения обучающихся в рамках внеурочной и досуговой деятельности,</w:t>
      </w:r>
      <w:r>
        <w:t xml:space="preserve">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достижения планируемых результатов освоения примерной образовательной программы начального общего образования.</w:t>
      </w:r>
    </w:p>
    <w:p w:rsidR="00136E35" w:rsidRDefault="00136E35" w:rsidP="00466F9A">
      <w:pPr>
        <w:pStyle w:val="a3"/>
        <w:shd w:val="clear" w:color="auto" w:fill="auto"/>
        <w:spacing w:line="298" w:lineRule="exact"/>
        <w:ind w:left="20" w:right="567" w:firstLine="720"/>
      </w:pPr>
      <w:r>
        <w:t>Анализ, интерпретация и оценка отдельных составляющих и портфеля достижений в целом ведутся с позиций достижения планируемых результатов с учетом основных результатов начального общего образования, закрепленных в ФГОС НОО.</w:t>
      </w:r>
    </w:p>
    <w:p w:rsidR="00136E35" w:rsidRDefault="00136E35" w:rsidP="00466F9A">
      <w:pPr>
        <w:pStyle w:val="a3"/>
        <w:shd w:val="clear" w:color="auto" w:fill="auto"/>
        <w:spacing w:line="298" w:lineRule="exact"/>
        <w:ind w:left="20" w:right="567" w:firstLine="720"/>
      </w:pPr>
      <w:r>
        <w:t>Оценка как отдельных составляющих, так и портфеля достижений в целом ведется на критериальной основе, поэтому портфели достижений должны сопровождаться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обучающихся.</w:t>
      </w:r>
    </w:p>
    <w:p w:rsidR="00136E35" w:rsidRDefault="00136E35" w:rsidP="00466F9A">
      <w:pPr>
        <w:pStyle w:val="a3"/>
        <w:shd w:val="clear" w:color="auto" w:fill="auto"/>
        <w:spacing w:line="298" w:lineRule="exact"/>
        <w:ind w:left="20" w:right="567" w:firstLine="720"/>
      </w:pPr>
      <w:r>
        <w:t>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w:t>
      </w:r>
    </w:p>
    <w:p w:rsidR="00136E35" w:rsidRDefault="00136E35" w:rsidP="00466F9A">
      <w:pPr>
        <w:pStyle w:val="a3"/>
        <w:shd w:val="clear" w:color="auto" w:fill="auto"/>
        <w:spacing w:line="298" w:lineRule="exact"/>
        <w:ind w:left="20" w:right="567" w:firstLine="720"/>
      </w:pPr>
      <w:r>
        <w:t>По результатам оценки, которая формируется на основе материалов портфеля достижений, делаются выводы:</w:t>
      </w:r>
    </w:p>
    <w:p w:rsidR="00136E35" w:rsidRDefault="00136E35" w:rsidP="00466F9A">
      <w:pPr>
        <w:pStyle w:val="a3"/>
        <w:numPr>
          <w:ilvl w:val="1"/>
          <w:numId w:val="13"/>
        </w:numPr>
        <w:shd w:val="clear" w:color="auto" w:fill="auto"/>
        <w:tabs>
          <w:tab w:val="left" w:pos="1081"/>
        </w:tabs>
        <w:spacing w:line="298" w:lineRule="exact"/>
        <w:ind w:left="20" w:right="567" w:firstLine="720"/>
      </w:pPr>
      <w:r>
        <w:lastRenderedPageBreak/>
        <w:t>о 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136E35" w:rsidRDefault="00136E35" w:rsidP="00466F9A">
      <w:pPr>
        <w:pStyle w:val="a3"/>
        <w:numPr>
          <w:ilvl w:val="1"/>
          <w:numId w:val="13"/>
        </w:numPr>
        <w:shd w:val="clear" w:color="auto" w:fill="auto"/>
        <w:tabs>
          <w:tab w:val="left" w:pos="1081"/>
        </w:tabs>
        <w:spacing w:line="298" w:lineRule="exact"/>
        <w:ind w:left="20" w:right="567" w:firstLine="720"/>
      </w:pPr>
      <w:r>
        <w:t>о сформированности основ умения учиться, понимаемой как способность к самоорганизации с целью постановки и решения учебно-познавательных и учебно-практических задач;</w:t>
      </w:r>
    </w:p>
    <w:p w:rsidR="00136E35" w:rsidRDefault="00136E35" w:rsidP="00466F9A">
      <w:pPr>
        <w:pStyle w:val="a3"/>
        <w:numPr>
          <w:ilvl w:val="1"/>
          <w:numId w:val="13"/>
        </w:numPr>
        <w:shd w:val="clear" w:color="auto" w:fill="auto"/>
        <w:tabs>
          <w:tab w:val="left" w:pos="1081"/>
        </w:tabs>
        <w:spacing w:line="298" w:lineRule="exact"/>
        <w:ind w:left="20" w:right="567" w:firstLine="720"/>
      </w:pPr>
      <w:r>
        <w:t>об индивидуальном прогрессе в основных сферах развития личности — мотивационно-смысловой, познавательной, эмоциональной, волевой и саморегуляции.</w:t>
      </w:r>
    </w:p>
    <w:p w:rsidR="00136E35" w:rsidRDefault="00136E35" w:rsidP="00466F9A">
      <w:pPr>
        <w:pStyle w:val="13"/>
        <w:keepNext/>
        <w:keepLines/>
        <w:shd w:val="clear" w:color="auto" w:fill="auto"/>
        <w:ind w:right="567" w:firstLine="0"/>
      </w:pPr>
      <w:bookmarkStart w:id="61" w:name="bookmark60"/>
      <w:r>
        <w:t>1.3.4. Итоговая оценка выпускника</w:t>
      </w:r>
      <w:bookmarkEnd w:id="61"/>
    </w:p>
    <w:p w:rsidR="00136E35" w:rsidRDefault="00136E35" w:rsidP="00466F9A">
      <w:pPr>
        <w:pStyle w:val="a3"/>
        <w:shd w:val="clear" w:color="auto" w:fill="auto"/>
        <w:spacing w:line="298" w:lineRule="exact"/>
        <w:ind w:left="20" w:right="567" w:firstLine="720"/>
      </w:pPr>
      <w:r>
        <w:t>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выносятся только предметные и метапредметные результаты, описанные в разделе «Выпускник научится» планируемых результатов начального общего образования.</w:t>
      </w:r>
    </w:p>
    <w:p w:rsidR="00136E35" w:rsidRDefault="00136E35" w:rsidP="00466F9A">
      <w:pPr>
        <w:pStyle w:val="a3"/>
        <w:shd w:val="clear" w:color="auto" w:fill="auto"/>
        <w:spacing w:line="298" w:lineRule="exact"/>
        <w:ind w:left="20" w:right="567" w:firstLine="720"/>
      </w:pPr>
      <w:r>
        <w:t>Предметом итоговой оценки является 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метапредметных действий. Способность к решению иного класса задач является предметом различного рода неперсонифицированных обследований.</w:t>
      </w:r>
    </w:p>
    <w:p w:rsidR="00136E35" w:rsidRDefault="00136E35" w:rsidP="00466F9A">
      <w:pPr>
        <w:pStyle w:val="a3"/>
        <w:shd w:val="clear" w:color="auto" w:fill="auto"/>
        <w:spacing w:line="298" w:lineRule="exact"/>
        <w:ind w:left="20" w:right="567" w:firstLine="720"/>
      </w:pPr>
      <w:r>
        <w:t>При получении начального общего образования особое значение для продолжения образования имеет усвоение обучающимися опорной системы знаний по русскому языку, родному языку и математике и овладение следующими метапредметными действиями:</w:t>
      </w:r>
    </w:p>
    <w:p w:rsidR="00136E35" w:rsidRDefault="00136E35" w:rsidP="00466F9A">
      <w:pPr>
        <w:pStyle w:val="a3"/>
        <w:numPr>
          <w:ilvl w:val="0"/>
          <w:numId w:val="12"/>
        </w:numPr>
        <w:shd w:val="clear" w:color="auto" w:fill="auto"/>
        <w:tabs>
          <w:tab w:val="left" w:pos="1436"/>
        </w:tabs>
        <w:spacing w:line="298" w:lineRule="exact"/>
        <w:ind w:left="20" w:right="567" w:firstLine="720"/>
      </w:pPr>
      <w:r>
        <w:t>речевыми, среди которых следует выделить навыки осознанного чтения и работы с информацией;</w:t>
      </w:r>
    </w:p>
    <w:p w:rsidR="00136E35" w:rsidRDefault="00136E35" w:rsidP="00466F9A">
      <w:pPr>
        <w:pStyle w:val="a3"/>
        <w:numPr>
          <w:ilvl w:val="0"/>
          <w:numId w:val="12"/>
        </w:numPr>
        <w:shd w:val="clear" w:color="auto" w:fill="auto"/>
        <w:tabs>
          <w:tab w:val="left" w:pos="1446"/>
        </w:tabs>
        <w:spacing w:line="298" w:lineRule="exact"/>
        <w:ind w:left="20" w:right="567" w:firstLine="720"/>
      </w:pPr>
      <w:r>
        <w:t>коммуникативными, необходимыми для учебного сотрудничества с учителем и сверстниками.</w:t>
      </w:r>
    </w:p>
    <w:p w:rsidR="00136E35" w:rsidRDefault="00136E35" w:rsidP="00466F9A">
      <w:pPr>
        <w:pStyle w:val="a3"/>
        <w:shd w:val="clear" w:color="auto" w:fill="auto"/>
        <w:spacing w:line="298" w:lineRule="exact"/>
        <w:ind w:left="20" w:right="567" w:firstLine="720"/>
      </w:pPr>
      <w:r>
        <w:t>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трех (четырех) итоговых работ (по русскому языку, родному языку, математике и комплексной работы на межпредметной основе).</w:t>
      </w:r>
    </w:p>
    <w:p w:rsidR="00136E35" w:rsidRDefault="00136E35" w:rsidP="00466F9A">
      <w:pPr>
        <w:pStyle w:val="a3"/>
        <w:shd w:val="clear" w:color="auto" w:fill="auto"/>
        <w:spacing w:line="298" w:lineRule="exact"/>
        <w:ind w:left="20" w:right="567" w:firstLine="720"/>
      </w:pPr>
      <w:r>
        <w:t>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математике,а также уровень овладения метапредметными действиями.</w:t>
      </w:r>
    </w:p>
    <w:p w:rsidR="00136E35" w:rsidRDefault="00136E35" w:rsidP="00466F9A">
      <w:pPr>
        <w:pStyle w:val="a3"/>
        <w:shd w:val="clear" w:color="auto" w:fill="auto"/>
        <w:spacing w:line="298" w:lineRule="exact"/>
        <w:ind w:left="20" w:right="567" w:firstLine="720"/>
      </w:pPr>
      <w: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136E35" w:rsidRDefault="00136E35" w:rsidP="00466F9A">
      <w:pPr>
        <w:pStyle w:val="a3"/>
        <w:numPr>
          <w:ilvl w:val="0"/>
          <w:numId w:val="14"/>
        </w:numPr>
        <w:shd w:val="clear" w:color="auto" w:fill="auto"/>
        <w:tabs>
          <w:tab w:val="left" w:pos="1076"/>
        </w:tabs>
        <w:spacing w:line="298" w:lineRule="exact"/>
        <w:ind w:left="20" w:right="567" w:firstLine="720"/>
      </w:pPr>
      <w:r>
        <w:t>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учебно-познавательных и учебно-практических задач средствами данного предмета.</w:t>
      </w:r>
    </w:p>
    <w:p w:rsidR="00136E35" w:rsidRDefault="00136E35" w:rsidP="00466F9A">
      <w:pPr>
        <w:pStyle w:val="a3"/>
        <w:shd w:val="clear" w:color="auto" w:fill="auto"/>
        <w:spacing w:line="298" w:lineRule="exact"/>
        <w:ind w:left="20" w:right="567" w:firstLine="720"/>
      </w:pPr>
      <w: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136E35" w:rsidRDefault="00136E35" w:rsidP="00466F9A">
      <w:pPr>
        <w:pStyle w:val="a3"/>
        <w:numPr>
          <w:ilvl w:val="0"/>
          <w:numId w:val="14"/>
        </w:numPr>
        <w:shd w:val="clear" w:color="auto" w:fill="auto"/>
        <w:tabs>
          <w:tab w:val="left" w:pos="1086"/>
        </w:tabs>
        <w:spacing w:line="298" w:lineRule="exact"/>
        <w:ind w:left="20" w:right="567" w:firstLine="720"/>
      </w:pPr>
      <w:r>
        <w:lastRenderedPageBreak/>
        <w:t>Выпускник овладел опорной системой знаний, необходимой для продолжения образования на следующем уровне образования, на уровне осознанного произвольного овладения учебными действиями.</w:t>
      </w:r>
    </w:p>
    <w:p w:rsidR="00136E35" w:rsidRDefault="00136E35" w:rsidP="00466F9A">
      <w:pPr>
        <w:pStyle w:val="a3"/>
        <w:shd w:val="clear" w:color="auto" w:fill="auto"/>
        <w:spacing w:line="298" w:lineRule="exact"/>
        <w:ind w:left="20" w:right="567" w:firstLine="720"/>
      </w:pPr>
      <w: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причем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136E35" w:rsidRDefault="00136E35" w:rsidP="00466F9A">
      <w:pPr>
        <w:pStyle w:val="a3"/>
        <w:numPr>
          <w:ilvl w:val="0"/>
          <w:numId w:val="14"/>
        </w:numPr>
        <w:shd w:val="clear" w:color="auto" w:fill="auto"/>
        <w:tabs>
          <w:tab w:val="left" w:pos="1081"/>
        </w:tabs>
        <w:spacing w:line="298" w:lineRule="exact"/>
        <w:ind w:left="20" w:right="567" w:firstLine="720"/>
      </w:pPr>
      <w:r>
        <w:t>Выпускник не овладел опорной системой знаний и учебными действиями, необходимыми для продолжения образования на следующем уровне образования.</w:t>
      </w:r>
    </w:p>
    <w:p w:rsidR="00136E35" w:rsidRDefault="00136E35" w:rsidP="00466F9A">
      <w:pPr>
        <w:pStyle w:val="a3"/>
        <w:shd w:val="clear" w:color="auto" w:fill="auto"/>
        <w:spacing w:line="298" w:lineRule="exact"/>
        <w:ind w:left="20" w:right="567" w:firstLine="720"/>
      </w:pPr>
      <w:r>
        <w:t>Такой вывод делается, если в материалах накопительной системы оценки не зафиксировано достижение планируемых результатов по</w:t>
      </w:r>
      <w:r>
        <w:rPr>
          <w:rStyle w:val="110"/>
        </w:rPr>
        <w:t xml:space="preserve"> всем</w:t>
      </w:r>
      <w:r>
        <w:t xml:space="preserve">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136E35" w:rsidRDefault="00136E35" w:rsidP="00466F9A">
      <w:pPr>
        <w:pStyle w:val="61"/>
        <w:shd w:val="clear" w:color="auto" w:fill="auto"/>
        <w:spacing w:before="0" w:line="298" w:lineRule="exact"/>
        <w:ind w:left="20" w:right="567" w:firstLine="720"/>
        <w:jc w:val="both"/>
      </w:pPr>
      <w:r>
        <w:rPr>
          <w:rStyle w:val="67"/>
        </w:rPr>
        <w:t>Педагогический совет</w:t>
      </w:r>
      <w:r w:rsidR="00EC3A60">
        <w:rPr>
          <w:rStyle w:val="67"/>
        </w:rPr>
        <w:t xml:space="preserve"> </w:t>
      </w:r>
      <w:r>
        <w:rPr>
          <w:rStyle w:val="67"/>
        </w:rPr>
        <w:t xml:space="preserve">на основе выводов, </w:t>
      </w:r>
      <w:r w:rsidR="00823F3B">
        <w:t xml:space="preserve">МБОУ ООШ  </w:t>
      </w:r>
      <w:r w:rsidR="00823F3B">
        <w:rPr>
          <w:rStyle w:val="30"/>
        </w:rPr>
        <w:t xml:space="preserve">с.Мендяново </w:t>
      </w:r>
      <w:r>
        <w:rPr>
          <w:rStyle w:val="67"/>
        </w:rPr>
        <w:t>сделанных по каждому обучающемуся, рассматривает вопрос об</w:t>
      </w:r>
      <w:r>
        <w:t xml:space="preserve"> успешном освоении данным обучающимся основной образовательной программы начального общего образования и переводе его на следующий уровень общего образования.</w:t>
      </w:r>
    </w:p>
    <w:p w:rsidR="00136E35" w:rsidRDefault="00136E35" w:rsidP="00466F9A">
      <w:pPr>
        <w:pStyle w:val="a3"/>
        <w:shd w:val="clear" w:color="auto" w:fill="auto"/>
        <w:spacing w:line="298" w:lineRule="exact"/>
        <w:ind w:left="20" w:right="567" w:firstLine="720"/>
      </w:pPr>
      <w: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следующий уровень общего образования принимается педагогическим советом с учетом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136E35" w:rsidRDefault="00136E35" w:rsidP="00466F9A">
      <w:pPr>
        <w:pStyle w:val="a3"/>
        <w:shd w:val="clear" w:color="auto" w:fill="auto"/>
        <w:spacing w:line="298" w:lineRule="exact"/>
        <w:ind w:left="20" w:right="567" w:firstLine="680"/>
      </w:pPr>
      <w:r>
        <w:t>Решение</w:t>
      </w:r>
      <w:r>
        <w:rPr>
          <w:rStyle w:val="100"/>
        </w:rPr>
        <w:t xml:space="preserve"> о переводе</w:t>
      </w:r>
      <w:r>
        <w:t xml:space="preserve"> обучающегося на следующий уровень общего образования принимается одновременно с рассмотрением и утверждением</w:t>
      </w:r>
      <w:r>
        <w:rPr>
          <w:rStyle w:val="100"/>
        </w:rPr>
        <w:t xml:space="preserve"> характеристики обучающегося,</w:t>
      </w:r>
      <w:r>
        <w:t xml:space="preserve"> в которой:</w:t>
      </w:r>
    </w:p>
    <w:p w:rsidR="00136E35" w:rsidRDefault="00136E35" w:rsidP="00466F9A">
      <w:pPr>
        <w:pStyle w:val="a3"/>
        <w:numPr>
          <w:ilvl w:val="0"/>
          <w:numId w:val="12"/>
        </w:numPr>
        <w:shd w:val="clear" w:color="auto" w:fill="auto"/>
        <w:tabs>
          <w:tab w:val="left" w:pos="1436"/>
        </w:tabs>
        <w:spacing w:line="298" w:lineRule="exact"/>
        <w:ind w:left="20" w:right="567" w:firstLine="680"/>
      </w:pPr>
      <w:r>
        <w:t>отмечаются образовательные достижения и положительные качества обучающегося;</w:t>
      </w:r>
    </w:p>
    <w:p w:rsidR="00136E35" w:rsidRDefault="00136E35" w:rsidP="00466F9A">
      <w:pPr>
        <w:pStyle w:val="a3"/>
        <w:numPr>
          <w:ilvl w:val="0"/>
          <w:numId w:val="12"/>
        </w:numPr>
        <w:shd w:val="clear" w:color="auto" w:fill="auto"/>
        <w:tabs>
          <w:tab w:val="left" w:pos="1450"/>
        </w:tabs>
        <w:spacing w:line="298" w:lineRule="exact"/>
        <w:ind w:left="20" w:right="567" w:firstLine="680"/>
      </w:pPr>
      <w:r>
        <w:t>определяются приоритетные задачи и направления личностного развития с учетом как достижений, так и психологических проблем развития ребенка;</w:t>
      </w:r>
    </w:p>
    <w:p w:rsidR="00136E35" w:rsidRDefault="00136E35" w:rsidP="00466F9A">
      <w:pPr>
        <w:pStyle w:val="a3"/>
        <w:numPr>
          <w:ilvl w:val="0"/>
          <w:numId w:val="12"/>
        </w:numPr>
        <w:shd w:val="clear" w:color="auto" w:fill="auto"/>
        <w:tabs>
          <w:tab w:val="left" w:pos="1446"/>
        </w:tabs>
        <w:spacing w:line="298" w:lineRule="exact"/>
        <w:ind w:left="20" w:right="567" w:firstLine="680"/>
      </w:pPr>
      <w:r>
        <w:t>даются психолого-педагогические рекомендации, призванные обеспечить успешную реализацию намеченных задач на следующем уровне обучения.</w:t>
      </w:r>
    </w:p>
    <w:p w:rsidR="00136E35" w:rsidRDefault="00136E35" w:rsidP="00466F9A">
      <w:pPr>
        <w:pStyle w:val="a3"/>
        <w:shd w:val="clear" w:color="auto" w:fill="auto"/>
        <w:spacing w:line="298" w:lineRule="exact"/>
        <w:ind w:left="20" w:right="567" w:firstLine="680"/>
      </w:pPr>
      <w:r>
        <w:rPr>
          <w:rStyle w:val="100"/>
        </w:rPr>
        <w:t>Оценка результатов деятельности образовательной организации начального общего образования</w:t>
      </w:r>
      <w:r>
        <w:t xml:space="preserve"> проводится на основе результатов итоговой оценки достижения планируемых результатов освоения основной образовательной программы начального общего образования с учетом:</w:t>
      </w:r>
    </w:p>
    <w:p w:rsidR="00136E35" w:rsidRDefault="00136E35" w:rsidP="00466F9A">
      <w:pPr>
        <w:pStyle w:val="a3"/>
        <w:numPr>
          <w:ilvl w:val="0"/>
          <w:numId w:val="12"/>
        </w:numPr>
        <w:shd w:val="clear" w:color="auto" w:fill="auto"/>
        <w:tabs>
          <w:tab w:val="left" w:pos="1436"/>
        </w:tabs>
        <w:spacing w:line="298" w:lineRule="exact"/>
        <w:ind w:left="20" w:right="567" w:firstLine="680"/>
      </w:pPr>
      <w:r>
        <w:t>результатов мониторинговых исследований разного уровня (федерального, регионального, муниципального);</w:t>
      </w:r>
    </w:p>
    <w:p w:rsidR="00136E35" w:rsidRDefault="00136E35" w:rsidP="00466F9A">
      <w:pPr>
        <w:pStyle w:val="a3"/>
        <w:numPr>
          <w:ilvl w:val="0"/>
          <w:numId w:val="12"/>
        </w:numPr>
        <w:shd w:val="clear" w:color="auto" w:fill="auto"/>
        <w:tabs>
          <w:tab w:val="left" w:pos="1422"/>
        </w:tabs>
        <w:spacing w:line="298" w:lineRule="exact"/>
        <w:ind w:left="20" w:right="567" w:firstLine="680"/>
      </w:pPr>
      <w:r>
        <w:t>условий реализации основной образовательной программы начального общего образования;</w:t>
      </w:r>
    </w:p>
    <w:p w:rsidR="00136E35" w:rsidRDefault="00136E35" w:rsidP="00466F9A">
      <w:pPr>
        <w:pStyle w:val="a3"/>
        <w:numPr>
          <w:ilvl w:val="0"/>
          <w:numId w:val="12"/>
        </w:numPr>
        <w:shd w:val="clear" w:color="auto" w:fill="auto"/>
        <w:tabs>
          <w:tab w:val="left" w:pos="1415"/>
        </w:tabs>
        <w:spacing w:line="298" w:lineRule="exact"/>
        <w:ind w:left="20" w:right="567" w:firstLine="680"/>
      </w:pPr>
      <w:r>
        <w:t>особенностей контингента обучающихся.</w:t>
      </w:r>
    </w:p>
    <w:p w:rsidR="00136E35" w:rsidRDefault="00136E35" w:rsidP="00466F9A">
      <w:pPr>
        <w:pStyle w:val="a3"/>
        <w:shd w:val="clear" w:color="auto" w:fill="auto"/>
        <w:spacing w:line="298" w:lineRule="exact"/>
        <w:ind w:left="20" w:right="567" w:firstLine="680"/>
      </w:pPr>
      <w:r>
        <w:t>Предметом оценки в ходе данных процедур является также текущая оценочная деятельность образовательных организаций и педагогов, и в частности отслеживание динамики образовательных достижений выпускников начальной школы данной образовательной организации.</w:t>
      </w:r>
    </w:p>
    <w:p w:rsidR="00136E35" w:rsidRDefault="00136E35" w:rsidP="00466F9A">
      <w:pPr>
        <w:pStyle w:val="a3"/>
        <w:shd w:val="clear" w:color="auto" w:fill="auto"/>
        <w:spacing w:line="298" w:lineRule="exact"/>
        <w:ind w:left="20" w:right="567" w:firstLine="680"/>
      </w:pPr>
      <w:r>
        <w:lastRenderedPageBreak/>
        <w:t>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образовательной организации начального общего образования является</w:t>
      </w:r>
      <w:r>
        <w:rPr>
          <w:rStyle w:val="100"/>
        </w:rPr>
        <w:t xml:space="preserve"> регулярный мониторинг результатов выполнения итоговых работ.</w:t>
      </w:r>
    </w:p>
    <w:p w:rsidR="00136E35" w:rsidRDefault="00136E35" w:rsidP="00466F9A">
      <w:pPr>
        <w:pStyle w:val="71"/>
        <w:shd w:val="clear" w:color="auto" w:fill="auto"/>
        <w:ind w:left="20" w:right="567" w:firstLine="680"/>
      </w:pPr>
      <w:r>
        <w:t>Формы промежуточной аттестации учащихся</w:t>
      </w:r>
    </w:p>
    <w:p w:rsidR="00136E35" w:rsidRDefault="00136E35" w:rsidP="00466F9A">
      <w:pPr>
        <w:pStyle w:val="a3"/>
        <w:shd w:val="clear" w:color="auto" w:fill="auto"/>
        <w:spacing w:line="298" w:lineRule="exact"/>
        <w:ind w:left="20" w:right="567" w:firstLine="680"/>
      </w:pPr>
      <w:r>
        <w:t>Промежуточная аттестация по всем предметам учебного плана (за исключением предмета ОРКСЭ) проводится на основе текущих оценок, результатов выполнения тематических контрольных работ и итоговой контрольной работы. Количество, периодичность, формы проведения контрольных работ по предметам учебного плана фиксируются в рабочих программах учебных предметов с учётом особенностей учебного предмета и особенностей контрольно-оценочной деятельности учителя.</w:t>
      </w:r>
    </w:p>
    <w:p w:rsidR="00136E35" w:rsidRDefault="00136E35" w:rsidP="00466F9A">
      <w:pPr>
        <w:pStyle w:val="a3"/>
        <w:shd w:val="clear" w:color="auto" w:fill="auto"/>
        <w:spacing w:line="298" w:lineRule="exact"/>
        <w:ind w:left="20" w:right="567" w:firstLine="680"/>
      </w:pPr>
      <w:r>
        <w:t xml:space="preserve">Промежуточная аттестация учащихся </w:t>
      </w:r>
      <w:r>
        <w:rPr>
          <w:rStyle w:val="7pt"/>
        </w:rPr>
        <w:t>1-4</w:t>
      </w:r>
      <w:r>
        <w:t xml:space="preserve"> классов по определению достижения метапредметных результатов проводится в форме комплексной работы на метапредметной основе.</w:t>
      </w:r>
    </w:p>
    <w:p w:rsidR="00136E35" w:rsidRDefault="00136E35" w:rsidP="00466F9A">
      <w:pPr>
        <w:pStyle w:val="71"/>
        <w:shd w:val="clear" w:color="auto" w:fill="auto"/>
        <w:ind w:left="1420" w:right="567"/>
        <w:jc w:val="left"/>
      </w:pPr>
      <w:r>
        <w:t>Критериями оценивания</w:t>
      </w:r>
      <w:r>
        <w:rPr>
          <w:rStyle w:val="70"/>
        </w:rPr>
        <w:t xml:space="preserve"> являются:</w:t>
      </w:r>
    </w:p>
    <w:p w:rsidR="00136E35" w:rsidRDefault="00136E35" w:rsidP="00466F9A">
      <w:pPr>
        <w:pStyle w:val="a3"/>
        <w:numPr>
          <w:ilvl w:val="0"/>
          <w:numId w:val="12"/>
        </w:numPr>
        <w:shd w:val="clear" w:color="auto" w:fill="auto"/>
        <w:tabs>
          <w:tab w:val="left" w:pos="942"/>
        </w:tabs>
        <w:spacing w:line="298" w:lineRule="exact"/>
        <w:ind w:left="20" w:right="567" w:firstLine="680"/>
      </w:pPr>
      <w:r>
        <w:t>соответствие достигнутых предметных, метапредметных и личностных результатов учащихся требованиям к результатам освоения образовательной программы начального общего образования ФГОС;</w:t>
      </w:r>
    </w:p>
    <w:p w:rsidR="00136E35" w:rsidRDefault="00136E35" w:rsidP="00466F9A">
      <w:pPr>
        <w:pStyle w:val="a3"/>
        <w:numPr>
          <w:ilvl w:val="0"/>
          <w:numId w:val="12"/>
        </w:numPr>
        <w:shd w:val="clear" w:color="auto" w:fill="auto"/>
        <w:tabs>
          <w:tab w:val="left" w:pos="882"/>
        </w:tabs>
        <w:spacing w:line="298" w:lineRule="exact"/>
        <w:ind w:left="20" w:right="567" w:firstLine="680"/>
      </w:pPr>
      <w:r>
        <w:t>динамика результатов предметной обученности, формирования УУД.</w:t>
      </w:r>
    </w:p>
    <w:p w:rsidR="00136E35" w:rsidRDefault="00136E35" w:rsidP="00466F9A">
      <w:pPr>
        <w:pStyle w:val="a3"/>
        <w:shd w:val="clear" w:color="auto" w:fill="auto"/>
        <w:spacing w:line="298" w:lineRule="exact"/>
        <w:ind w:left="20" w:right="567" w:firstLine="680"/>
      </w:pPr>
      <w:r>
        <w:t xml:space="preserve">В  </w:t>
      </w:r>
      <w:r w:rsidR="00823F3B">
        <w:t xml:space="preserve">МБОУ ООШ  </w:t>
      </w:r>
      <w:r w:rsidR="00823F3B">
        <w:rPr>
          <w:rStyle w:val="30"/>
        </w:rPr>
        <w:t xml:space="preserve">с.Мендяново </w:t>
      </w:r>
      <w:r>
        <w:t>используются следующие формы оценки:</w:t>
      </w:r>
    </w:p>
    <w:p w:rsidR="00136E35" w:rsidRDefault="00136E35" w:rsidP="00466F9A">
      <w:pPr>
        <w:pStyle w:val="a3"/>
        <w:numPr>
          <w:ilvl w:val="1"/>
          <w:numId w:val="12"/>
        </w:numPr>
        <w:shd w:val="clear" w:color="auto" w:fill="auto"/>
        <w:tabs>
          <w:tab w:val="left" w:pos="1247"/>
        </w:tabs>
        <w:spacing w:line="298" w:lineRule="exact"/>
        <w:ind w:left="20" w:right="567" w:firstLine="680"/>
      </w:pPr>
      <w:r>
        <w:t>Безотметочное обучение - 1 класс;</w:t>
      </w:r>
    </w:p>
    <w:p w:rsidR="00136E35" w:rsidRDefault="00136E35" w:rsidP="00466F9A">
      <w:pPr>
        <w:pStyle w:val="a3"/>
        <w:numPr>
          <w:ilvl w:val="1"/>
          <w:numId w:val="12"/>
        </w:numPr>
        <w:shd w:val="clear" w:color="auto" w:fill="auto"/>
        <w:tabs>
          <w:tab w:val="left" w:pos="1276"/>
        </w:tabs>
        <w:spacing w:line="298" w:lineRule="exact"/>
        <w:ind w:left="20" w:right="567" w:firstLine="680"/>
      </w:pPr>
      <w:r>
        <w:t>Пятибалльная система оценивания (2-4 классы);</w:t>
      </w:r>
    </w:p>
    <w:p w:rsidR="00136E35" w:rsidRDefault="00136E35" w:rsidP="00466F9A">
      <w:pPr>
        <w:pStyle w:val="a3"/>
        <w:numPr>
          <w:ilvl w:val="1"/>
          <w:numId w:val="12"/>
        </w:numPr>
        <w:shd w:val="clear" w:color="auto" w:fill="auto"/>
        <w:tabs>
          <w:tab w:val="left" w:pos="1271"/>
        </w:tabs>
        <w:spacing w:line="298" w:lineRule="exact"/>
        <w:ind w:left="20" w:right="567" w:firstLine="680"/>
      </w:pPr>
      <w:r>
        <w:t>Накопительная система оценки - Портфель достижений.</w:t>
      </w:r>
    </w:p>
    <w:p w:rsidR="00136E35" w:rsidRDefault="00136E35" w:rsidP="00466F9A">
      <w:pPr>
        <w:pStyle w:val="a3"/>
        <w:shd w:val="clear" w:color="auto" w:fill="auto"/>
        <w:spacing w:line="298" w:lineRule="exact"/>
        <w:ind w:left="20" w:right="567" w:firstLine="680"/>
      </w:pPr>
      <w:r>
        <w:t>В 1 классе контроль предметных результатов осуществляется по уровням:</w:t>
      </w:r>
    </w:p>
    <w:p w:rsidR="00136E35" w:rsidRDefault="00136E35" w:rsidP="00466F9A">
      <w:pPr>
        <w:pStyle w:val="a3"/>
        <w:shd w:val="clear" w:color="auto" w:fill="auto"/>
        <w:spacing w:line="298" w:lineRule="exact"/>
        <w:ind w:left="20" w:right="567" w:firstLine="680"/>
      </w:pPr>
      <w:r>
        <w:t>повышенный - выполнено 70%-100% от общего объема работы,</w:t>
      </w:r>
    </w:p>
    <w:p w:rsidR="00136E35" w:rsidRDefault="00136E35" w:rsidP="00466F9A">
      <w:pPr>
        <w:pStyle w:val="a3"/>
        <w:shd w:val="clear" w:color="auto" w:fill="auto"/>
        <w:spacing w:line="298" w:lineRule="exact"/>
        <w:ind w:left="20" w:right="567" w:firstLine="700"/>
      </w:pPr>
      <w:r>
        <w:t>базовый - выполнено 40%-69% от общего объема работы,</w:t>
      </w:r>
    </w:p>
    <w:p w:rsidR="00136E35" w:rsidRDefault="00136E35" w:rsidP="00466F9A">
      <w:pPr>
        <w:pStyle w:val="a3"/>
        <w:shd w:val="clear" w:color="auto" w:fill="auto"/>
        <w:spacing w:line="298" w:lineRule="exact"/>
        <w:ind w:left="20" w:right="567" w:firstLine="700"/>
      </w:pPr>
      <w:r>
        <w:t>ниже базового - выполнено меньше 40% от общего объема работы.</w:t>
      </w:r>
    </w:p>
    <w:p w:rsidR="00136E35" w:rsidRDefault="00136E35" w:rsidP="00466F9A">
      <w:pPr>
        <w:pStyle w:val="a3"/>
        <w:shd w:val="clear" w:color="auto" w:fill="auto"/>
        <w:spacing w:line="298" w:lineRule="exact"/>
        <w:ind w:left="20" w:right="567" w:firstLine="700"/>
      </w:pPr>
      <w:r>
        <w:t xml:space="preserve">Используемая в </w:t>
      </w:r>
      <w:r w:rsidR="00BB56DB">
        <w:t xml:space="preserve"> </w:t>
      </w:r>
      <w:r w:rsidR="00823F3B">
        <w:t xml:space="preserve">МБОУ ООШ  </w:t>
      </w:r>
      <w:r w:rsidR="00823F3B">
        <w:rPr>
          <w:rStyle w:val="30"/>
        </w:rPr>
        <w:t xml:space="preserve">с.Мендяново </w:t>
      </w:r>
      <w:r>
        <w:t>система оценки ориентирована на стимулирование учащегося стремиться к объективному контролю, а не сокрытию своего незнания и неумения, на формирование потребности в адекватной и конструктивной самооценке.</w:t>
      </w:r>
    </w:p>
    <w:p w:rsidR="00136E35" w:rsidRDefault="00136E35" w:rsidP="00466F9A">
      <w:pPr>
        <w:pStyle w:val="a3"/>
        <w:shd w:val="clear" w:color="auto" w:fill="auto"/>
        <w:spacing w:line="298" w:lineRule="exact"/>
        <w:ind w:left="20" w:right="567" w:firstLine="700"/>
      </w:pPr>
      <w:r>
        <w:t>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учащихся.</w:t>
      </w:r>
    </w:p>
    <w:p w:rsidR="00136E35" w:rsidRDefault="00136E35" w:rsidP="00466F9A">
      <w:pPr>
        <w:pStyle w:val="a3"/>
        <w:shd w:val="clear" w:color="auto" w:fill="auto"/>
        <w:spacing w:line="298" w:lineRule="exact"/>
        <w:ind w:left="20" w:right="567" w:firstLine="700"/>
      </w:pPr>
      <w:r>
        <w:t>Неразрывная связь планируемых результатов с процессом их формирования, равно как и с оценкой их достижения, требует уточнения и конкретизации обобщенных планируемых результатов — явного выделения и перечисления умений, характеризующих их достижение, а также иллюстрации на конкретных примерах возможных уровней освоения учебных действий с изучаемым учебным материалом. В технологической форме указанный выше перечень умений детализируется дополнительно в соответствии с этапами формирования планируемых результатов.</w:t>
      </w:r>
    </w:p>
    <w:p w:rsidR="00136E35" w:rsidRDefault="00136E35" w:rsidP="00466F9A">
      <w:pPr>
        <w:pStyle w:val="a3"/>
        <w:shd w:val="clear" w:color="auto" w:fill="auto"/>
        <w:spacing w:line="298" w:lineRule="exact"/>
        <w:ind w:left="20" w:right="567" w:firstLine="700"/>
      </w:pPr>
      <w:r>
        <w:t>Все перечисленные средства, формы и методы должны</w:t>
      </w:r>
      <w:r>
        <w:rPr>
          <w:rStyle w:val="9"/>
        </w:rPr>
        <w:t xml:space="preserve"> обеспечить самое главное - комплексную оценку результатов.</w:t>
      </w:r>
      <w:r>
        <w:t xml:space="preserve"> Иными словами, не отдельные отметки по отдельным предметам, а общая характеристика всего приобретённого учеником - его личностные, метапредметные и предметные результаты.</w:t>
      </w:r>
    </w:p>
    <w:p w:rsidR="00925977" w:rsidRDefault="00136E35" w:rsidP="00466F9A">
      <w:pPr>
        <w:pStyle w:val="13"/>
        <w:keepNext/>
        <w:keepLines/>
        <w:shd w:val="clear" w:color="auto" w:fill="auto"/>
        <w:ind w:left="720" w:right="567" w:firstLine="2100"/>
      </w:pPr>
      <w:bookmarkStart w:id="62" w:name="bookmark61"/>
      <w:r>
        <w:lastRenderedPageBreak/>
        <w:t>2. СОДЕРЖАТЕЛЬНЫЙ РАЗДЕЛ</w:t>
      </w:r>
    </w:p>
    <w:p w:rsidR="00136E35" w:rsidRDefault="00136E35" w:rsidP="00466F9A">
      <w:pPr>
        <w:pStyle w:val="13"/>
        <w:keepNext/>
        <w:keepLines/>
        <w:shd w:val="clear" w:color="auto" w:fill="auto"/>
        <w:ind w:right="567" w:firstLine="0"/>
      </w:pPr>
      <w:r>
        <w:t xml:space="preserve"> 2.1. Программа формирования универсальных учебных действий у обучающихся при получении начального общего образования</w:t>
      </w:r>
      <w:bookmarkEnd w:id="62"/>
      <w:r w:rsidR="00925977">
        <w:t>.</w:t>
      </w:r>
    </w:p>
    <w:p w:rsidR="00136E35" w:rsidRDefault="00136E35" w:rsidP="00466F9A">
      <w:pPr>
        <w:pStyle w:val="a3"/>
        <w:shd w:val="clear" w:color="auto" w:fill="auto"/>
        <w:spacing w:line="298" w:lineRule="exact"/>
        <w:ind w:left="20" w:right="567" w:firstLine="720"/>
      </w:pPr>
      <w:r>
        <w:t>Программа формирования универсальных учебных действий на уровне начального общего образования (далее — программа формирования универсальных учебных действий) конкретизирует требования ФГОС НОО к личностным и метапредметным результатам освоения основной образовательной программы начального общего образования, дополняет традиционное содержание образовательно-воспитатель</w:t>
      </w:r>
      <w:r w:rsidR="00067B4F">
        <w:t>ных программ и служит основой дл</w:t>
      </w:r>
      <w:r>
        <w:t>я разработки примерных программ учебных предметов, курсов, дисциплин.</w:t>
      </w:r>
    </w:p>
    <w:p w:rsidR="00136E35" w:rsidRDefault="00136E35" w:rsidP="00466F9A">
      <w:pPr>
        <w:pStyle w:val="a3"/>
        <w:shd w:val="clear" w:color="auto" w:fill="auto"/>
        <w:spacing w:line="298" w:lineRule="exact"/>
        <w:ind w:left="20" w:right="567" w:firstLine="720"/>
      </w:pPr>
      <w:r>
        <w:t>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w:t>
      </w:r>
      <w:r w:rsidR="00067B4F">
        <w:t xml:space="preserve"> дл</w:t>
      </w:r>
      <w:r>
        <w:t>я формирования у учащихся умения 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w:t>
      </w:r>
      <w:r w:rsidR="00067B4F">
        <w:t>ватает для решения актуальной дл</w:t>
      </w:r>
      <w:r>
        <w:t>я него задачи, самостоятельно (или в коллективно</w:t>
      </w:r>
      <w:r w:rsidR="00067B4F">
        <w:t xml:space="preserve"> </w:t>
      </w:r>
      <w:r>
        <w:t>- 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136E35" w:rsidRDefault="00136E35" w:rsidP="00466F9A">
      <w:pPr>
        <w:pStyle w:val="a3"/>
        <w:shd w:val="clear" w:color="auto" w:fill="auto"/>
        <w:spacing w:line="298" w:lineRule="exact"/>
        <w:ind w:left="20" w:right="567" w:firstLine="720"/>
      </w:pPr>
      <w: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учащимися конкретных предметных знаний, умений и навыков в рамках отдельных школьных дисциплин. Вместе с тем, освоенные знания, умения и на</w:t>
      </w:r>
      <w:r w:rsidR="00067B4F">
        <w:t>выки рассматриваются как поле дл</w:t>
      </w:r>
      <w:r>
        <w:t>я применения сформированных универсальных учебных действий учащихся для решения ими широкого круга практических и познавательных задач.</w:t>
      </w:r>
    </w:p>
    <w:p w:rsidR="00136E35" w:rsidRDefault="00136E35" w:rsidP="00466F9A">
      <w:pPr>
        <w:pStyle w:val="a3"/>
        <w:shd w:val="clear" w:color="auto" w:fill="auto"/>
        <w:spacing w:line="298" w:lineRule="exact"/>
        <w:ind w:left="20" w:right="567" w:firstLine="720"/>
      </w:pPr>
      <w:r>
        <w:t>Программа формирования универсальных учебных действий для начального общего образования включает:</w:t>
      </w:r>
    </w:p>
    <w:p w:rsidR="00136E35" w:rsidRDefault="00136E35" w:rsidP="00466F9A">
      <w:pPr>
        <w:pStyle w:val="a3"/>
        <w:numPr>
          <w:ilvl w:val="0"/>
          <w:numId w:val="12"/>
        </w:numPr>
        <w:shd w:val="clear" w:color="auto" w:fill="auto"/>
        <w:tabs>
          <w:tab w:val="left" w:pos="1033"/>
        </w:tabs>
        <w:spacing w:line="298" w:lineRule="exact"/>
        <w:ind w:left="20" w:right="567" w:firstLine="720"/>
      </w:pPr>
      <w:r>
        <w:t>ценностные ориентиры начального общего образования;</w:t>
      </w:r>
    </w:p>
    <w:p w:rsidR="00136E35" w:rsidRDefault="00136E35" w:rsidP="00466F9A">
      <w:pPr>
        <w:pStyle w:val="a3"/>
        <w:numPr>
          <w:ilvl w:val="0"/>
          <w:numId w:val="12"/>
        </w:numPr>
        <w:shd w:val="clear" w:color="auto" w:fill="auto"/>
        <w:tabs>
          <w:tab w:val="left" w:pos="966"/>
        </w:tabs>
        <w:spacing w:line="298" w:lineRule="exact"/>
        <w:ind w:left="20" w:right="567" w:firstLine="720"/>
      </w:pPr>
      <w:r>
        <w:t>понятие, функции, состав и характеристики универсальных учебных действий в</w:t>
      </w:r>
    </w:p>
    <w:p w:rsidR="00136E35" w:rsidRDefault="00136E35" w:rsidP="00466F9A">
      <w:pPr>
        <w:pStyle w:val="a3"/>
        <w:shd w:val="clear" w:color="auto" w:fill="auto"/>
        <w:spacing w:line="298" w:lineRule="exact"/>
        <w:ind w:left="20" w:right="567" w:firstLine="720"/>
      </w:pPr>
      <w:r>
        <w:t>младшем школьном возрасте;</w:t>
      </w:r>
    </w:p>
    <w:p w:rsidR="00136E35" w:rsidRDefault="00136E35" w:rsidP="00466F9A">
      <w:pPr>
        <w:pStyle w:val="a3"/>
        <w:numPr>
          <w:ilvl w:val="0"/>
          <w:numId w:val="12"/>
        </w:numPr>
        <w:shd w:val="clear" w:color="auto" w:fill="auto"/>
        <w:tabs>
          <w:tab w:val="left" w:pos="913"/>
        </w:tabs>
        <w:spacing w:line="298" w:lineRule="exact"/>
        <w:ind w:left="20" w:right="567" w:firstLine="720"/>
      </w:pPr>
      <w:r>
        <w:t>описание возможностей содержания различных учебных предметов в соответствии с</w:t>
      </w:r>
    </w:p>
    <w:p w:rsidR="00136E35" w:rsidRDefault="00067B4F" w:rsidP="00466F9A">
      <w:pPr>
        <w:pStyle w:val="a3"/>
        <w:shd w:val="clear" w:color="auto" w:fill="auto"/>
        <w:spacing w:line="298" w:lineRule="exact"/>
        <w:ind w:left="20" w:right="567" w:firstLine="720"/>
      </w:pPr>
      <w:r>
        <w:t>УМК «Школа России» дл</w:t>
      </w:r>
      <w:r w:rsidR="00136E35">
        <w:t>я формирования универсальных учебных действий;</w:t>
      </w:r>
    </w:p>
    <w:p w:rsidR="00136E35" w:rsidRDefault="00136E35" w:rsidP="00466F9A">
      <w:pPr>
        <w:pStyle w:val="a3"/>
        <w:numPr>
          <w:ilvl w:val="0"/>
          <w:numId w:val="12"/>
        </w:numPr>
        <w:shd w:val="clear" w:color="auto" w:fill="auto"/>
        <w:tabs>
          <w:tab w:val="left" w:pos="937"/>
        </w:tabs>
        <w:spacing w:line="298" w:lineRule="exact"/>
        <w:ind w:left="20" w:right="567" w:firstLine="720"/>
      </w:pPr>
      <w:r>
        <w:t>описание условий организации образовательной деятельности по освоению учащимися</w:t>
      </w:r>
    </w:p>
    <w:p w:rsidR="00136E35" w:rsidRDefault="00136E35" w:rsidP="00466F9A">
      <w:pPr>
        <w:pStyle w:val="a3"/>
        <w:shd w:val="clear" w:color="auto" w:fill="auto"/>
        <w:spacing w:line="298" w:lineRule="exact"/>
        <w:ind w:left="20" w:right="567" w:firstLine="720"/>
      </w:pPr>
      <w:r>
        <w:t>содержания учебных предметов с целью развития универсальных учебных действий;</w:t>
      </w:r>
    </w:p>
    <w:p w:rsidR="00136E35" w:rsidRDefault="00136E35" w:rsidP="00466F9A">
      <w:pPr>
        <w:pStyle w:val="a3"/>
        <w:numPr>
          <w:ilvl w:val="0"/>
          <w:numId w:val="12"/>
        </w:numPr>
        <w:shd w:val="clear" w:color="auto" w:fill="auto"/>
        <w:tabs>
          <w:tab w:val="left" w:pos="956"/>
        </w:tabs>
        <w:spacing w:line="298" w:lineRule="exact"/>
        <w:ind w:left="20" w:right="567" w:firstLine="720"/>
      </w:pPr>
      <w:r>
        <w:t>описание условий, обеспечивающих преемственность программы формирования у учащихся универсальных учебных действий при переходе от дошкольного к начальному и от начального к основному общему образованию</w:t>
      </w:r>
      <w:r w:rsidR="00067B4F">
        <w:t xml:space="preserve"> </w:t>
      </w:r>
      <w:r>
        <w:t>в соответствии с УМК «Школа России».</w:t>
      </w:r>
    </w:p>
    <w:p w:rsidR="00136E35" w:rsidRDefault="00136E35" w:rsidP="00466F9A">
      <w:pPr>
        <w:pStyle w:val="13"/>
        <w:keepNext/>
        <w:keepLines/>
        <w:shd w:val="clear" w:color="auto" w:fill="auto"/>
        <w:ind w:left="1420" w:right="567" w:firstLine="0"/>
      </w:pPr>
      <w:bookmarkStart w:id="63" w:name="bookmark62"/>
      <w:r>
        <w:t>2.1.1. Ценностные ориентиры начального общего образования</w:t>
      </w:r>
      <w:bookmarkEnd w:id="63"/>
    </w:p>
    <w:p w:rsidR="00136E35" w:rsidRDefault="00136E35" w:rsidP="00466F9A">
      <w:pPr>
        <w:pStyle w:val="a3"/>
        <w:shd w:val="clear" w:color="auto" w:fill="auto"/>
        <w:spacing w:line="298" w:lineRule="exact"/>
        <w:ind w:left="20" w:right="567" w:firstLine="720"/>
      </w:pPr>
      <w:r>
        <w:t>Ценностные ориентиры начального общего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136E35" w:rsidRDefault="00136E35" w:rsidP="00466F9A">
      <w:pPr>
        <w:pStyle w:val="13"/>
        <w:keepNext/>
        <w:keepLines/>
        <w:numPr>
          <w:ilvl w:val="0"/>
          <w:numId w:val="15"/>
        </w:numPr>
        <w:shd w:val="clear" w:color="auto" w:fill="auto"/>
        <w:tabs>
          <w:tab w:val="left" w:pos="874"/>
        </w:tabs>
        <w:ind w:left="20" w:right="567" w:firstLine="720"/>
        <w:jc w:val="both"/>
      </w:pPr>
      <w:bookmarkStart w:id="64" w:name="bookmark63"/>
      <w:r>
        <w:lastRenderedPageBreak/>
        <w:t>формирование основ гражданской идентичности личности</w:t>
      </w:r>
      <w:r>
        <w:rPr>
          <w:rStyle w:val="111"/>
        </w:rPr>
        <w:t xml:space="preserve"> на основе:</w:t>
      </w:r>
      <w:bookmarkEnd w:id="64"/>
    </w:p>
    <w:p w:rsidR="00136E35" w:rsidRDefault="00136E35" w:rsidP="00466F9A">
      <w:pPr>
        <w:pStyle w:val="a3"/>
        <w:numPr>
          <w:ilvl w:val="0"/>
          <w:numId w:val="12"/>
        </w:numPr>
        <w:shd w:val="clear" w:color="auto" w:fill="auto"/>
        <w:tabs>
          <w:tab w:val="left" w:pos="966"/>
        </w:tabs>
        <w:spacing w:line="298" w:lineRule="exact"/>
        <w:ind w:left="20" w:right="567" w:firstLine="720"/>
      </w:pPr>
      <w:r>
        <w:t>чувства сопричастности и гордости за свою Родину, народ и историю, осознания ответственности человека за благосостояние общества;</w:t>
      </w:r>
    </w:p>
    <w:p w:rsidR="00136E35" w:rsidRDefault="00136E35" w:rsidP="00466F9A">
      <w:pPr>
        <w:pStyle w:val="a3"/>
        <w:numPr>
          <w:ilvl w:val="0"/>
          <w:numId w:val="12"/>
        </w:numPr>
        <w:shd w:val="clear" w:color="auto" w:fill="auto"/>
        <w:tabs>
          <w:tab w:val="left" w:pos="1110"/>
        </w:tabs>
        <w:spacing w:line="298" w:lineRule="exact"/>
        <w:ind w:left="20" w:right="567" w:firstLine="720"/>
      </w:pPr>
      <w:r>
        <w:t>восприятия мира как единого и целостного при разнообразии культур, национальностей, религий; уважения истории и культуры каждого народа;</w:t>
      </w:r>
    </w:p>
    <w:p w:rsidR="00136E35" w:rsidRDefault="00136E35" w:rsidP="00466F9A">
      <w:pPr>
        <w:pStyle w:val="13"/>
        <w:keepNext/>
        <w:keepLines/>
        <w:numPr>
          <w:ilvl w:val="0"/>
          <w:numId w:val="15"/>
        </w:numPr>
        <w:shd w:val="clear" w:color="auto" w:fill="auto"/>
        <w:tabs>
          <w:tab w:val="left" w:pos="918"/>
        </w:tabs>
        <w:ind w:left="20" w:right="567" w:firstLine="720"/>
        <w:jc w:val="both"/>
      </w:pPr>
      <w:bookmarkStart w:id="65" w:name="bookmark64"/>
      <w:r>
        <w:t>формирование психологических условий развития общения, сотрудничества</w:t>
      </w:r>
      <w:r>
        <w:rPr>
          <w:rStyle w:val="111"/>
        </w:rPr>
        <w:t xml:space="preserve"> на основе:</w:t>
      </w:r>
      <w:bookmarkEnd w:id="65"/>
    </w:p>
    <w:p w:rsidR="00136E35" w:rsidRDefault="00136E35" w:rsidP="00466F9A">
      <w:pPr>
        <w:pStyle w:val="a3"/>
        <w:numPr>
          <w:ilvl w:val="0"/>
          <w:numId w:val="12"/>
        </w:numPr>
        <w:shd w:val="clear" w:color="auto" w:fill="auto"/>
        <w:tabs>
          <w:tab w:val="left" w:pos="956"/>
        </w:tabs>
        <w:spacing w:line="298" w:lineRule="exact"/>
        <w:ind w:left="20" w:right="567" w:firstLine="700"/>
      </w:pPr>
      <w:r>
        <w:t>доброжелательности, доверия и внимания к людям, готовности к сотрудничеству и дружбе, оказанию помощи тем, кто в ней нуждается;</w:t>
      </w:r>
    </w:p>
    <w:p w:rsidR="00136E35" w:rsidRDefault="00136E35" w:rsidP="00466F9A">
      <w:pPr>
        <w:pStyle w:val="a3"/>
        <w:numPr>
          <w:ilvl w:val="0"/>
          <w:numId w:val="12"/>
        </w:numPr>
        <w:shd w:val="clear" w:color="auto" w:fill="auto"/>
        <w:tabs>
          <w:tab w:val="left" w:pos="932"/>
        </w:tabs>
        <w:spacing w:line="298" w:lineRule="exact"/>
        <w:ind w:left="20" w:right="567" w:firstLine="700"/>
      </w:pPr>
      <w:r>
        <w:t>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w:t>
      </w:r>
    </w:p>
    <w:p w:rsidR="00136E35" w:rsidRDefault="00136E35" w:rsidP="00466F9A">
      <w:pPr>
        <w:pStyle w:val="a3"/>
        <w:numPr>
          <w:ilvl w:val="0"/>
          <w:numId w:val="15"/>
        </w:numPr>
        <w:shd w:val="clear" w:color="auto" w:fill="auto"/>
        <w:tabs>
          <w:tab w:val="left" w:pos="970"/>
        </w:tabs>
        <w:spacing w:line="298" w:lineRule="exact"/>
        <w:ind w:left="20" w:right="567" w:firstLine="700"/>
      </w:pPr>
      <w:r>
        <w:rPr>
          <w:rStyle w:val="8"/>
        </w:rPr>
        <w:t>развитие ценностно-смысловой сферы личности</w:t>
      </w:r>
      <w:r>
        <w:t xml:space="preserve"> на основе общечеловеческих принципов нравственности и гуманизма:</w:t>
      </w:r>
    </w:p>
    <w:p w:rsidR="00136E35" w:rsidRDefault="00136E35" w:rsidP="00466F9A">
      <w:pPr>
        <w:pStyle w:val="a3"/>
        <w:numPr>
          <w:ilvl w:val="0"/>
          <w:numId w:val="12"/>
        </w:numPr>
        <w:shd w:val="clear" w:color="auto" w:fill="auto"/>
        <w:tabs>
          <w:tab w:val="left" w:pos="932"/>
        </w:tabs>
        <w:spacing w:line="298" w:lineRule="exact"/>
        <w:ind w:left="20" w:right="567" w:firstLine="700"/>
      </w:pPr>
      <w:r>
        <w:t>принятия и уважения ценностей семьи и образовательной организации, коллектива и общества и стремления следовать им;</w:t>
      </w:r>
    </w:p>
    <w:p w:rsidR="00136E35" w:rsidRDefault="00136E35" w:rsidP="00466F9A">
      <w:pPr>
        <w:pStyle w:val="a3"/>
        <w:numPr>
          <w:ilvl w:val="0"/>
          <w:numId w:val="12"/>
        </w:numPr>
        <w:shd w:val="clear" w:color="auto" w:fill="auto"/>
        <w:tabs>
          <w:tab w:val="left" w:pos="946"/>
        </w:tabs>
        <w:spacing w:line="298" w:lineRule="exact"/>
        <w:ind w:left="20" w:right="567" w:firstLine="700"/>
      </w:pPr>
      <w: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136E35" w:rsidRDefault="00136E35" w:rsidP="00466F9A">
      <w:pPr>
        <w:pStyle w:val="a3"/>
        <w:numPr>
          <w:ilvl w:val="0"/>
          <w:numId w:val="12"/>
        </w:numPr>
        <w:shd w:val="clear" w:color="auto" w:fill="auto"/>
        <w:tabs>
          <w:tab w:val="left" w:pos="1028"/>
        </w:tabs>
        <w:spacing w:line="298" w:lineRule="exact"/>
        <w:ind w:left="20" w:right="567" w:firstLine="700"/>
      </w:pPr>
      <w: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136E35" w:rsidRDefault="00136E35" w:rsidP="00466F9A">
      <w:pPr>
        <w:pStyle w:val="a3"/>
        <w:numPr>
          <w:ilvl w:val="0"/>
          <w:numId w:val="15"/>
        </w:numPr>
        <w:shd w:val="clear" w:color="auto" w:fill="auto"/>
        <w:tabs>
          <w:tab w:val="left" w:pos="889"/>
        </w:tabs>
        <w:spacing w:line="298" w:lineRule="exact"/>
        <w:ind w:left="20" w:right="567" w:firstLine="700"/>
      </w:pPr>
      <w:r>
        <w:rPr>
          <w:rStyle w:val="8"/>
        </w:rPr>
        <w:t>развитие умения учиться</w:t>
      </w:r>
      <w:r>
        <w:t xml:space="preserve"> как первого шага к самообразованию и самовоспитанию, а именно:</w:t>
      </w:r>
    </w:p>
    <w:p w:rsidR="00136E35" w:rsidRDefault="00136E35" w:rsidP="00466F9A">
      <w:pPr>
        <w:pStyle w:val="a3"/>
        <w:numPr>
          <w:ilvl w:val="0"/>
          <w:numId w:val="12"/>
        </w:numPr>
        <w:shd w:val="clear" w:color="auto" w:fill="auto"/>
        <w:tabs>
          <w:tab w:val="left" w:pos="1014"/>
        </w:tabs>
        <w:spacing w:line="298" w:lineRule="exact"/>
        <w:ind w:left="20" w:right="567" w:firstLine="700"/>
      </w:pPr>
      <w:r>
        <w:t>развитие широких познавательных интересов, инициативы и любознательности, мотивов познания и творчества;</w:t>
      </w:r>
    </w:p>
    <w:p w:rsidR="00136E35" w:rsidRDefault="00136E35" w:rsidP="00466F9A">
      <w:pPr>
        <w:pStyle w:val="a3"/>
        <w:numPr>
          <w:ilvl w:val="0"/>
          <w:numId w:val="12"/>
        </w:numPr>
        <w:shd w:val="clear" w:color="auto" w:fill="auto"/>
        <w:tabs>
          <w:tab w:val="left" w:pos="990"/>
        </w:tabs>
        <w:spacing w:line="298" w:lineRule="exact"/>
        <w:ind w:left="20" w:right="567" w:firstLine="700"/>
      </w:pPr>
      <w:r>
        <w:t>формирование умения учиться и способности к организации своей деятельности (планированию, контролю, оценке);</w:t>
      </w:r>
    </w:p>
    <w:p w:rsidR="00136E35" w:rsidRDefault="00136E35" w:rsidP="00466F9A">
      <w:pPr>
        <w:pStyle w:val="81"/>
        <w:numPr>
          <w:ilvl w:val="0"/>
          <w:numId w:val="15"/>
        </w:numPr>
        <w:shd w:val="clear" w:color="auto" w:fill="auto"/>
        <w:tabs>
          <w:tab w:val="left" w:pos="1004"/>
        </w:tabs>
        <w:ind w:left="20" w:right="567"/>
      </w:pPr>
      <w:r>
        <w:t>развитие самостоятельности, инициативы и ответственности личности</w:t>
      </w:r>
      <w:r>
        <w:rPr>
          <w:rStyle w:val="82"/>
        </w:rPr>
        <w:t xml:space="preserve"> как условия ее самоактуализации:</w:t>
      </w:r>
    </w:p>
    <w:p w:rsidR="00136E35" w:rsidRDefault="00136E35" w:rsidP="00466F9A">
      <w:pPr>
        <w:pStyle w:val="a3"/>
        <w:numPr>
          <w:ilvl w:val="0"/>
          <w:numId w:val="12"/>
        </w:numPr>
        <w:shd w:val="clear" w:color="auto" w:fill="auto"/>
        <w:tabs>
          <w:tab w:val="left" w:pos="1004"/>
        </w:tabs>
        <w:spacing w:line="298" w:lineRule="exact"/>
        <w:ind w:left="20" w:right="567" w:firstLine="700"/>
      </w:pPr>
      <w: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136E35" w:rsidRDefault="00136E35" w:rsidP="00466F9A">
      <w:pPr>
        <w:pStyle w:val="a3"/>
        <w:numPr>
          <w:ilvl w:val="0"/>
          <w:numId w:val="12"/>
        </w:numPr>
        <w:shd w:val="clear" w:color="auto" w:fill="auto"/>
        <w:tabs>
          <w:tab w:val="left" w:pos="913"/>
        </w:tabs>
        <w:spacing w:line="298" w:lineRule="exact"/>
        <w:ind w:left="20" w:right="567" w:firstLine="700"/>
      </w:pPr>
      <w:r>
        <w:t>развитие готовности к самостоятельным поступкам и действиям, ответственности за их результаты;</w:t>
      </w:r>
    </w:p>
    <w:p w:rsidR="00136E35" w:rsidRDefault="00136E35" w:rsidP="00466F9A">
      <w:pPr>
        <w:pStyle w:val="a3"/>
        <w:numPr>
          <w:ilvl w:val="0"/>
          <w:numId w:val="12"/>
        </w:numPr>
        <w:shd w:val="clear" w:color="auto" w:fill="auto"/>
        <w:tabs>
          <w:tab w:val="left" w:pos="918"/>
        </w:tabs>
        <w:spacing w:line="298" w:lineRule="exact"/>
        <w:ind w:left="20" w:right="567" w:firstLine="700"/>
      </w:pPr>
      <w:r>
        <w:t>формирование целеустремленности и настойчивости в достижении целей, готовности к преодолению трудностей, жизненного оптимизма;</w:t>
      </w:r>
    </w:p>
    <w:p w:rsidR="00136E35" w:rsidRDefault="00136E35" w:rsidP="00466F9A">
      <w:pPr>
        <w:pStyle w:val="a3"/>
        <w:numPr>
          <w:ilvl w:val="0"/>
          <w:numId w:val="12"/>
        </w:numPr>
        <w:shd w:val="clear" w:color="auto" w:fill="auto"/>
        <w:tabs>
          <w:tab w:val="left" w:pos="937"/>
        </w:tabs>
        <w:spacing w:line="298" w:lineRule="exact"/>
        <w:ind w:left="20" w:right="567" w:firstLine="700"/>
      </w:pPr>
      <w: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136E35" w:rsidRDefault="00136E35" w:rsidP="00466F9A">
      <w:pPr>
        <w:pStyle w:val="a3"/>
        <w:shd w:val="clear" w:color="auto" w:fill="auto"/>
        <w:spacing w:line="298" w:lineRule="exact"/>
        <w:ind w:left="20" w:right="567" w:firstLine="700"/>
      </w:pPr>
      <w:r>
        <w:t>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обобщенных способов действия обеспечивает высокую эффективность решения жизненных задач и возможность саморазвития обучающихся.</w:t>
      </w:r>
    </w:p>
    <w:p w:rsidR="00136E35" w:rsidRDefault="00136E35" w:rsidP="00466F9A">
      <w:pPr>
        <w:pStyle w:val="13"/>
        <w:keepNext/>
        <w:keepLines/>
        <w:shd w:val="clear" w:color="auto" w:fill="auto"/>
        <w:ind w:left="1140" w:right="567" w:firstLine="0"/>
      </w:pPr>
      <w:bookmarkStart w:id="66" w:name="bookmark65"/>
      <w:r>
        <w:lastRenderedPageBreak/>
        <w:t>2.1.2. Характеристика универсальных учебных действий при получении</w:t>
      </w:r>
      <w:bookmarkEnd w:id="66"/>
    </w:p>
    <w:p w:rsidR="00136E35" w:rsidRDefault="00136E35" w:rsidP="00466F9A">
      <w:pPr>
        <w:pStyle w:val="13"/>
        <w:keepNext/>
        <w:keepLines/>
        <w:shd w:val="clear" w:color="auto" w:fill="auto"/>
        <w:ind w:left="3360" w:right="567" w:firstLine="0"/>
      </w:pPr>
      <w:bookmarkStart w:id="67" w:name="bookmark66"/>
      <w:r>
        <w:t>начального общего образования</w:t>
      </w:r>
      <w:bookmarkEnd w:id="67"/>
    </w:p>
    <w:p w:rsidR="00136E35" w:rsidRDefault="00136E35" w:rsidP="00466F9A">
      <w:pPr>
        <w:pStyle w:val="a3"/>
        <w:shd w:val="clear" w:color="auto" w:fill="auto"/>
        <w:spacing w:line="298" w:lineRule="exact"/>
        <w:ind w:left="20" w:right="567" w:firstLine="700"/>
      </w:pPr>
      <w: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возможность их самостоятельного движения в изучаемой области, существенное повышение их мотивации и интереса к учебе.</w:t>
      </w:r>
    </w:p>
    <w:p w:rsidR="00136E35" w:rsidRDefault="00136E35" w:rsidP="00466F9A">
      <w:pPr>
        <w:pStyle w:val="a3"/>
        <w:shd w:val="clear" w:color="auto" w:fill="auto"/>
        <w:spacing w:line="298" w:lineRule="exact"/>
        <w:ind w:left="20" w:right="567" w:firstLine="700"/>
      </w:pPr>
      <w: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образовательной организации.</w:t>
      </w:r>
    </w:p>
    <w:p w:rsidR="00136E35" w:rsidRDefault="00136E35" w:rsidP="00466F9A">
      <w:pPr>
        <w:pStyle w:val="a3"/>
        <w:shd w:val="clear" w:color="auto" w:fill="auto"/>
        <w:spacing w:line="298" w:lineRule="exact"/>
        <w:ind w:left="20" w:right="567" w:firstLine="700"/>
      </w:pPr>
      <w:r>
        <w:t>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совместно-разделенной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136E35" w:rsidRDefault="00136E35" w:rsidP="00466F9A">
      <w:pPr>
        <w:pStyle w:val="13"/>
        <w:keepNext/>
        <w:keepLines/>
        <w:shd w:val="clear" w:color="auto" w:fill="auto"/>
        <w:ind w:left="20" w:right="567" w:firstLine="700"/>
        <w:jc w:val="both"/>
      </w:pPr>
      <w:bookmarkStart w:id="68" w:name="bookmark67"/>
      <w:r>
        <w:t>Понятие «универсальные учебные действия»</w:t>
      </w:r>
      <w:bookmarkEnd w:id="68"/>
    </w:p>
    <w:p w:rsidR="00136E35" w:rsidRDefault="00136E35" w:rsidP="00466F9A">
      <w:pPr>
        <w:pStyle w:val="a3"/>
        <w:shd w:val="clear" w:color="auto" w:fill="auto"/>
        <w:spacing w:line="298" w:lineRule="exact"/>
        <w:ind w:left="20" w:right="567" w:firstLine="700"/>
      </w:pPr>
      <w:r>
        <w:t>В широком значении термин «универсальные учебные действия» означает умение учиться, т. е. способность субъекта к саморазвитию и самосовершенствованию путем сознательного и активного присвоения нового социального опыта.</w:t>
      </w:r>
    </w:p>
    <w:p w:rsidR="00136E35" w:rsidRDefault="00136E35" w:rsidP="00466F9A">
      <w:pPr>
        <w:pStyle w:val="a3"/>
        <w:shd w:val="clear" w:color="auto" w:fill="auto"/>
        <w:spacing w:line="298" w:lineRule="exact"/>
        <w:ind w:left="20" w:right="567" w:firstLine="700"/>
      </w:pPr>
      <w:r>
        <w:t>Способность обучающегося самостоятельно успешно усваивать новые знания, формировать умения и компетентности, включая самостоятельную организацию этой деятельности, т. е. умение учиться, обеспечивается тем, что универсальные учебные действия как обобщенные действия открывают обучающимся возможность широкой ориентации как в различных предметных областях, так и в строении самой учебной деятельности, включающей осознание ее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w:t>
      </w:r>
      <w:r w:rsidR="00067B4F">
        <w:t xml:space="preserve"> </w:t>
      </w:r>
      <w:r>
        <w:t>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обучающимися предметных знаний, формирования умений и компетентностей, образа мира и ценностно-смысловых оснований личностного морального выбора.</w:t>
      </w:r>
    </w:p>
    <w:p w:rsidR="00136E35" w:rsidRDefault="00136E35" w:rsidP="00466F9A">
      <w:pPr>
        <w:pStyle w:val="13"/>
        <w:keepNext/>
        <w:keepLines/>
        <w:shd w:val="clear" w:color="auto" w:fill="auto"/>
        <w:ind w:left="20" w:right="567" w:firstLine="700"/>
        <w:jc w:val="both"/>
      </w:pPr>
      <w:bookmarkStart w:id="69" w:name="bookmark68"/>
      <w:r>
        <w:t>Функции универсальных учебных действий:</w:t>
      </w:r>
      <w:bookmarkEnd w:id="69"/>
    </w:p>
    <w:p w:rsidR="00136E35" w:rsidRDefault="00136E35" w:rsidP="00466F9A">
      <w:pPr>
        <w:pStyle w:val="a3"/>
        <w:numPr>
          <w:ilvl w:val="0"/>
          <w:numId w:val="12"/>
        </w:numPr>
        <w:shd w:val="clear" w:color="auto" w:fill="auto"/>
        <w:tabs>
          <w:tab w:val="left" w:pos="942"/>
        </w:tabs>
        <w:spacing w:line="298" w:lineRule="exact"/>
        <w:ind w:left="20" w:right="567" w:firstLine="700"/>
      </w:pPr>
      <w: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136E35" w:rsidRDefault="00067B4F" w:rsidP="00466F9A">
      <w:pPr>
        <w:pStyle w:val="a3"/>
        <w:numPr>
          <w:ilvl w:val="0"/>
          <w:numId w:val="12"/>
        </w:numPr>
        <w:shd w:val="clear" w:color="auto" w:fill="auto"/>
        <w:tabs>
          <w:tab w:val="left" w:pos="922"/>
        </w:tabs>
        <w:spacing w:line="298" w:lineRule="exact"/>
        <w:ind w:left="20" w:right="567" w:firstLine="700"/>
      </w:pPr>
      <w:r>
        <w:t>создание условий дл</w:t>
      </w:r>
      <w:r w:rsidR="00136E35">
        <w:t>я гармоничного развития личности и ее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136E35" w:rsidRDefault="00136E35" w:rsidP="00466F9A">
      <w:pPr>
        <w:pStyle w:val="a3"/>
        <w:shd w:val="clear" w:color="auto" w:fill="auto"/>
        <w:spacing w:line="298" w:lineRule="exact"/>
        <w:ind w:left="20" w:right="567" w:firstLine="700"/>
      </w:pPr>
      <w:r>
        <w:t>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уровней образовательной деятельности; лежат в основе организации и регуляции любой деятельности обучающегося независимо от ее специально-предметного содержания.</w:t>
      </w:r>
    </w:p>
    <w:p w:rsidR="00136E35" w:rsidRDefault="00136E35" w:rsidP="00466F9A">
      <w:pPr>
        <w:pStyle w:val="a3"/>
        <w:shd w:val="clear" w:color="auto" w:fill="auto"/>
        <w:spacing w:line="298" w:lineRule="exact"/>
        <w:ind w:left="20" w:right="567" w:firstLine="700"/>
      </w:pPr>
      <w:r>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136E35" w:rsidRDefault="00136E35" w:rsidP="00466F9A">
      <w:pPr>
        <w:pStyle w:val="13"/>
        <w:keepNext/>
        <w:keepLines/>
        <w:shd w:val="clear" w:color="auto" w:fill="auto"/>
        <w:ind w:left="20" w:right="567" w:firstLine="700"/>
        <w:jc w:val="both"/>
      </w:pPr>
      <w:bookmarkStart w:id="70" w:name="bookmark69"/>
      <w:r>
        <w:lastRenderedPageBreak/>
        <w:t>Виды универсальных учебных действий</w:t>
      </w:r>
      <w:bookmarkEnd w:id="70"/>
    </w:p>
    <w:p w:rsidR="00136E35" w:rsidRDefault="00136E35" w:rsidP="00466F9A">
      <w:pPr>
        <w:pStyle w:val="a3"/>
        <w:shd w:val="clear" w:color="auto" w:fill="auto"/>
        <w:spacing w:line="298" w:lineRule="exact"/>
        <w:ind w:left="20" w:right="567" w:firstLine="700"/>
      </w:pPr>
      <w:r>
        <w:t>В составе основных видов универсальных учебных действий, соответствующих ключевым целям общего образования, можно выделить следующие блоки:</w:t>
      </w:r>
      <w:r>
        <w:rPr>
          <w:rStyle w:val="72"/>
        </w:rPr>
        <w:t xml:space="preserve"> регулятивный </w:t>
      </w:r>
      <w:r>
        <w:t>(включающий также действия саморегуляции),</w:t>
      </w:r>
      <w:r>
        <w:rPr>
          <w:rStyle w:val="72"/>
        </w:rPr>
        <w:t xml:space="preserve"> познавательный</w:t>
      </w:r>
      <w:r>
        <w:t xml:space="preserve"> и</w:t>
      </w:r>
      <w:r>
        <w:rPr>
          <w:rStyle w:val="72"/>
        </w:rPr>
        <w:t xml:space="preserve"> коммуникативный.</w:t>
      </w:r>
    </w:p>
    <w:p w:rsidR="00136E35" w:rsidRDefault="00136E35" w:rsidP="00466F9A">
      <w:pPr>
        <w:pStyle w:val="a3"/>
        <w:shd w:val="clear" w:color="auto" w:fill="auto"/>
        <w:spacing w:line="298" w:lineRule="exact"/>
        <w:ind w:left="20" w:right="567" w:firstLine="700"/>
      </w:pPr>
      <w:r>
        <w:rPr>
          <w:rStyle w:val="72"/>
        </w:rPr>
        <w:t>Личностные</w:t>
      </w:r>
      <w:r>
        <w:t xml:space="preserve">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ее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w:t>
      </w:r>
      <w:r w:rsidR="00067B4F">
        <w:t xml:space="preserve"> значение и какой смысл имеет дл</w:t>
      </w:r>
      <w:r>
        <w:t>я меня учение? — и уметь на него отвечать; нравственно- 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136E35" w:rsidRDefault="00136E35" w:rsidP="00466F9A">
      <w:pPr>
        <w:pStyle w:val="a3"/>
        <w:shd w:val="clear" w:color="auto" w:fill="auto"/>
        <w:spacing w:line="298" w:lineRule="exact"/>
        <w:ind w:left="20" w:right="567" w:firstLine="720"/>
      </w:pPr>
      <w:r>
        <w:rPr>
          <w:rStyle w:val="62"/>
        </w:rPr>
        <w:t>Регулятивные универсальные учебные действия</w:t>
      </w:r>
      <w:r>
        <w:t xml:space="preserve"> обеспечивают обучающимся организацию своей учебной деятельности. К ним относятся:</w:t>
      </w:r>
    </w:p>
    <w:p w:rsidR="00136E35" w:rsidRDefault="00136E35" w:rsidP="00466F9A">
      <w:pPr>
        <w:pStyle w:val="a3"/>
        <w:numPr>
          <w:ilvl w:val="0"/>
          <w:numId w:val="12"/>
        </w:numPr>
        <w:shd w:val="clear" w:color="auto" w:fill="auto"/>
        <w:tabs>
          <w:tab w:val="left" w:pos="913"/>
        </w:tabs>
        <w:spacing w:line="298" w:lineRule="exact"/>
        <w:ind w:left="20" w:right="567" w:firstLine="720"/>
      </w:pPr>
      <w:r>
        <w:t>целеполагание как постановка учебной задачи на основе соотнесения того, что уже известно и усвоено обучающимися, и того, что еще неизвестно;</w:t>
      </w:r>
    </w:p>
    <w:p w:rsidR="00136E35" w:rsidRDefault="00136E35" w:rsidP="00466F9A">
      <w:pPr>
        <w:pStyle w:val="a3"/>
        <w:numPr>
          <w:ilvl w:val="0"/>
          <w:numId w:val="12"/>
        </w:numPr>
        <w:shd w:val="clear" w:color="auto" w:fill="auto"/>
        <w:tabs>
          <w:tab w:val="left" w:pos="927"/>
        </w:tabs>
        <w:spacing w:line="298" w:lineRule="exact"/>
        <w:ind w:left="20" w:right="567" w:firstLine="720"/>
      </w:pPr>
      <w:r>
        <w:t>планирование — определение последовательности промежуточных целей с учетом конечного результата; составление плана и последовательности действий;</w:t>
      </w:r>
    </w:p>
    <w:p w:rsidR="00136E35" w:rsidRDefault="00136E35" w:rsidP="00466F9A">
      <w:pPr>
        <w:pStyle w:val="a3"/>
        <w:numPr>
          <w:ilvl w:val="0"/>
          <w:numId w:val="12"/>
        </w:numPr>
        <w:shd w:val="clear" w:color="auto" w:fill="auto"/>
        <w:tabs>
          <w:tab w:val="left" w:pos="966"/>
        </w:tabs>
        <w:spacing w:line="298" w:lineRule="exact"/>
        <w:ind w:left="20" w:right="567" w:firstLine="720"/>
      </w:pPr>
      <w:r>
        <w:t>прогнозирование — предвосхищение результата и уровня усвоения знаний, его временных характеристик;</w:t>
      </w:r>
    </w:p>
    <w:p w:rsidR="00136E35" w:rsidRDefault="00136E35" w:rsidP="00466F9A">
      <w:pPr>
        <w:pStyle w:val="a3"/>
        <w:numPr>
          <w:ilvl w:val="0"/>
          <w:numId w:val="12"/>
        </w:numPr>
        <w:shd w:val="clear" w:color="auto" w:fill="auto"/>
        <w:tabs>
          <w:tab w:val="left" w:pos="870"/>
        </w:tabs>
        <w:spacing w:line="298" w:lineRule="exact"/>
        <w:ind w:left="20" w:right="567" w:firstLine="720"/>
      </w:pPr>
      <w:r>
        <w:t>контроль в форме соотнесения способа действия и его результата с заданным эталоном с целью обнаружения отклонений и отличий от эталона;</w:t>
      </w:r>
    </w:p>
    <w:p w:rsidR="00136E35" w:rsidRDefault="00136E35" w:rsidP="00466F9A">
      <w:pPr>
        <w:pStyle w:val="a3"/>
        <w:numPr>
          <w:ilvl w:val="0"/>
          <w:numId w:val="12"/>
        </w:numPr>
        <w:shd w:val="clear" w:color="auto" w:fill="auto"/>
        <w:tabs>
          <w:tab w:val="left" w:pos="870"/>
        </w:tabs>
        <w:spacing w:line="298" w:lineRule="exact"/>
        <w:ind w:left="20" w:right="567" w:firstLine="720"/>
      </w:pPr>
      <w:r>
        <w:t>коррекция — внесение необходимых дополнений и корректив в план и способ действия в случае расхождения эталона, реального действия и его результата с учетом оценки этого результата самим обучающимся, учителем, другими обучающимися;</w:t>
      </w:r>
    </w:p>
    <w:p w:rsidR="00136E35" w:rsidRDefault="00136E35" w:rsidP="00466F9A">
      <w:pPr>
        <w:pStyle w:val="a3"/>
        <w:numPr>
          <w:ilvl w:val="0"/>
          <w:numId w:val="12"/>
        </w:numPr>
        <w:shd w:val="clear" w:color="auto" w:fill="auto"/>
        <w:tabs>
          <w:tab w:val="left" w:pos="874"/>
        </w:tabs>
        <w:spacing w:line="298" w:lineRule="exact"/>
        <w:ind w:left="20" w:right="567" w:firstLine="720"/>
      </w:pPr>
      <w:r>
        <w:t>оценка — выделение и осознание обучающимся того, что им уже усвоено и что ему еще нужно усвоить, осознание качества и уровня усвоения; объективная оценка личных результатов работы;</w:t>
      </w:r>
    </w:p>
    <w:p w:rsidR="00136E35" w:rsidRDefault="00136E35" w:rsidP="00466F9A">
      <w:pPr>
        <w:pStyle w:val="a3"/>
        <w:numPr>
          <w:ilvl w:val="0"/>
          <w:numId w:val="12"/>
        </w:numPr>
        <w:shd w:val="clear" w:color="auto" w:fill="auto"/>
        <w:tabs>
          <w:tab w:val="left" w:pos="951"/>
        </w:tabs>
        <w:spacing w:line="298" w:lineRule="exact"/>
        <w:ind w:left="20" w:right="567" w:firstLine="720"/>
      </w:pPr>
      <w:r>
        <w:t>саморегуляция как способность к мобилизации сил и энергии, волевому</w:t>
      </w:r>
      <w:r w:rsidR="00067B4F">
        <w:t xml:space="preserve"> усилию (выбору в ситуации мотивационно</w:t>
      </w:r>
      <w:r>
        <w:t>го конфликта) и преодолению препятствий для достижения цели.</w:t>
      </w:r>
    </w:p>
    <w:p w:rsidR="00136E35" w:rsidRDefault="00136E35" w:rsidP="00466F9A">
      <w:pPr>
        <w:pStyle w:val="a3"/>
        <w:shd w:val="clear" w:color="auto" w:fill="auto"/>
        <w:spacing w:line="298" w:lineRule="exact"/>
        <w:ind w:left="20" w:right="567" w:firstLine="720"/>
      </w:pPr>
      <w:r>
        <w:rPr>
          <w:rStyle w:val="62"/>
        </w:rPr>
        <w:t>Познавательные универсальные учебные действия</w:t>
      </w:r>
      <w:r>
        <w:t xml:space="preserve"> включают: общеучебные, логические учебные действия, а также постановку и решение проблемы.</w:t>
      </w:r>
    </w:p>
    <w:p w:rsidR="00136E35" w:rsidRDefault="00136E35" w:rsidP="00466F9A">
      <w:pPr>
        <w:pStyle w:val="71"/>
        <w:shd w:val="clear" w:color="auto" w:fill="auto"/>
        <w:ind w:left="20" w:right="567" w:firstLine="720"/>
      </w:pPr>
      <w:r>
        <w:rPr>
          <w:rStyle w:val="73"/>
        </w:rPr>
        <w:t>К</w:t>
      </w:r>
      <w:r>
        <w:t xml:space="preserve"> общеучебным универсальным действиям</w:t>
      </w:r>
      <w:r>
        <w:rPr>
          <w:rStyle w:val="73"/>
        </w:rPr>
        <w:t xml:space="preserve"> относятся:</w:t>
      </w:r>
    </w:p>
    <w:p w:rsidR="00136E35" w:rsidRDefault="00136E35" w:rsidP="00466F9A">
      <w:pPr>
        <w:pStyle w:val="a3"/>
        <w:numPr>
          <w:ilvl w:val="0"/>
          <w:numId w:val="12"/>
        </w:numPr>
        <w:shd w:val="clear" w:color="auto" w:fill="auto"/>
        <w:tabs>
          <w:tab w:val="left" w:pos="870"/>
        </w:tabs>
        <w:spacing w:line="298" w:lineRule="exact"/>
        <w:ind w:left="20" w:right="567" w:firstLine="720"/>
      </w:pPr>
      <w:r>
        <w:t>самостоятельное выделение и формулирование познавательной цели;</w:t>
      </w:r>
    </w:p>
    <w:p w:rsidR="00136E35" w:rsidRDefault="00136E35" w:rsidP="00466F9A">
      <w:pPr>
        <w:pStyle w:val="a3"/>
        <w:numPr>
          <w:ilvl w:val="0"/>
          <w:numId w:val="12"/>
        </w:numPr>
        <w:shd w:val="clear" w:color="auto" w:fill="auto"/>
        <w:tabs>
          <w:tab w:val="left" w:pos="903"/>
        </w:tabs>
        <w:spacing w:line="298" w:lineRule="exact"/>
        <w:ind w:left="20" w:right="567" w:firstLine="720"/>
      </w:pPr>
      <w:r>
        <w:t>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136E35" w:rsidRDefault="00136E35" w:rsidP="00466F9A">
      <w:pPr>
        <w:pStyle w:val="a3"/>
        <w:numPr>
          <w:ilvl w:val="0"/>
          <w:numId w:val="12"/>
        </w:numPr>
        <w:shd w:val="clear" w:color="auto" w:fill="auto"/>
        <w:tabs>
          <w:tab w:val="left" w:pos="870"/>
        </w:tabs>
        <w:spacing w:line="298" w:lineRule="exact"/>
        <w:ind w:left="20" w:right="567" w:firstLine="720"/>
      </w:pPr>
      <w:r>
        <w:t>структурирование знаний;</w:t>
      </w:r>
    </w:p>
    <w:p w:rsidR="00136E35" w:rsidRDefault="00136E35" w:rsidP="00466F9A">
      <w:pPr>
        <w:pStyle w:val="a3"/>
        <w:numPr>
          <w:ilvl w:val="0"/>
          <w:numId w:val="12"/>
        </w:numPr>
        <w:shd w:val="clear" w:color="auto" w:fill="auto"/>
        <w:tabs>
          <w:tab w:val="left" w:pos="889"/>
        </w:tabs>
        <w:spacing w:line="298" w:lineRule="exact"/>
        <w:ind w:left="20" w:right="567" w:firstLine="720"/>
      </w:pPr>
      <w:r>
        <w:t>осознанное и произвольное построение речевого высказывания в устной и письменной</w:t>
      </w:r>
    </w:p>
    <w:p w:rsidR="00136E35" w:rsidRDefault="00136E35" w:rsidP="00466F9A">
      <w:pPr>
        <w:pStyle w:val="a3"/>
        <w:shd w:val="clear" w:color="auto" w:fill="auto"/>
        <w:spacing w:line="298" w:lineRule="exact"/>
        <w:ind w:left="20" w:right="567" w:firstLine="0"/>
      </w:pPr>
      <w:r>
        <w:t>форме;</w:t>
      </w:r>
    </w:p>
    <w:p w:rsidR="00136E35" w:rsidRDefault="00136E35" w:rsidP="00466F9A">
      <w:pPr>
        <w:pStyle w:val="a3"/>
        <w:numPr>
          <w:ilvl w:val="0"/>
          <w:numId w:val="12"/>
        </w:numPr>
        <w:shd w:val="clear" w:color="auto" w:fill="auto"/>
        <w:tabs>
          <w:tab w:val="left" w:pos="870"/>
        </w:tabs>
        <w:spacing w:line="298" w:lineRule="exact"/>
        <w:ind w:left="20" w:right="567" w:firstLine="720"/>
      </w:pPr>
      <w:r>
        <w:t>выбор наиболее эффективных способов решения практических и познавательных задач в зависимости от конкретных условий;</w:t>
      </w:r>
    </w:p>
    <w:p w:rsidR="00136E35" w:rsidRDefault="00136E35" w:rsidP="00466F9A">
      <w:pPr>
        <w:pStyle w:val="a3"/>
        <w:numPr>
          <w:ilvl w:val="0"/>
          <w:numId w:val="12"/>
        </w:numPr>
        <w:shd w:val="clear" w:color="auto" w:fill="auto"/>
        <w:tabs>
          <w:tab w:val="left" w:pos="903"/>
        </w:tabs>
        <w:spacing w:line="298" w:lineRule="exact"/>
        <w:ind w:left="20" w:right="567" w:firstLine="720"/>
      </w:pPr>
      <w:r>
        <w:lastRenderedPageBreak/>
        <w:t>рефлексия способов и условий действия, контроль и оценка процесса и результатов деятельности;</w:t>
      </w:r>
    </w:p>
    <w:p w:rsidR="00136E35" w:rsidRDefault="00136E35" w:rsidP="00466F9A">
      <w:pPr>
        <w:pStyle w:val="a3"/>
        <w:numPr>
          <w:ilvl w:val="0"/>
          <w:numId w:val="12"/>
        </w:numPr>
        <w:shd w:val="clear" w:color="auto" w:fill="auto"/>
        <w:tabs>
          <w:tab w:val="left" w:pos="889"/>
        </w:tabs>
        <w:spacing w:line="298" w:lineRule="exact"/>
        <w:ind w:left="20" w:right="567" w:firstLine="720"/>
      </w:pPr>
      <w: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w:t>
      </w:r>
    </w:p>
    <w:p w:rsidR="00136E35" w:rsidRDefault="00136E35" w:rsidP="00466F9A">
      <w:pPr>
        <w:pStyle w:val="a3"/>
        <w:shd w:val="clear" w:color="auto" w:fill="auto"/>
        <w:spacing w:line="298" w:lineRule="exact"/>
        <w:ind w:left="20" w:right="567" w:firstLine="720"/>
      </w:pPr>
      <w:r>
        <w:t>свободная ориентация и восприятие текстов художественного, научного,</w:t>
      </w:r>
    </w:p>
    <w:p w:rsidR="00136E35" w:rsidRDefault="00136E35" w:rsidP="00466F9A">
      <w:pPr>
        <w:pStyle w:val="a3"/>
        <w:shd w:val="clear" w:color="auto" w:fill="auto"/>
        <w:spacing w:line="298" w:lineRule="exact"/>
        <w:ind w:left="20" w:right="567" w:firstLine="720"/>
      </w:pPr>
      <w:r>
        <w:t>публицистического и официально-делового стилей; понимание и адекватная оценка языка средств массовой информации.</w:t>
      </w:r>
    </w:p>
    <w:p w:rsidR="00136E35" w:rsidRDefault="00136E35" w:rsidP="00466F9A">
      <w:pPr>
        <w:pStyle w:val="a3"/>
        <w:shd w:val="clear" w:color="auto" w:fill="auto"/>
        <w:spacing w:line="298" w:lineRule="exact"/>
        <w:ind w:left="20" w:right="567" w:firstLine="720"/>
      </w:pPr>
      <w:r>
        <w:t>Особую группу общеучебных универсальных действий составляют</w:t>
      </w:r>
    </w:p>
    <w:p w:rsidR="00136E35" w:rsidRDefault="00136E35" w:rsidP="00466F9A">
      <w:pPr>
        <w:pStyle w:val="71"/>
        <w:shd w:val="clear" w:color="auto" w:fill="auto"/>
        <w:ind w:left="20" w:right="567" w:firstLine="720"/>
      </w:pPr>
      <w:r>
        <w:t>знаково-символические действия.</w:t>
      </w:r>
    </w:p>
    <w:p w:rsidR="00136E35" w:rsidRDefault="00136E35" w:rsidP="00466F9A">
      <w:pPr>
        <w:pStyle w:val="a3"/>
        <w:numPr>
          <w:ilvl w:val="0"/>
          <w:numId w:val="12"/>
        </w:numPr>
        <w:shd w:val="clear" w:color="auto" w:fill="auto"/>
        <w:tabs>
          <w:tab w:val="left" w:pos="946"/>
        </w:tabs>
        <w:spacing w:line="298" w:lineRule="exact"/>
        <w:ind w:left="20" w:right="567" w:firstLine="720"/>
      </w:pPr>
      <w: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 символическая модели);</w:t>
      </w:r>
    </w:p>
    <w:p w:rsidR="00136E35" w:rsidRDefault="00136E35" w:rsidP="00466F9A">
      <w:pPr>
        <w:pStyle w:val="a3"/>
        <w:numPr>
          <w:ilvl w:val="0"/>
          <w:numId w:val="12"/>
        </w:numPr>
        <w:shd w:val="clear" w:color="auto" w:fill="auto"/>
        <w:tabs>
          <w:tab w:val="left" w:pos="918"/>
        </w:tabs>
        <w:spacing w:line="298" w:lineRule="exact"/>
        <w:ind w:left="20" w:right="567" w:firstLine="720"/>
      </w:pPr>
      <w:r>
        <w:t>преобразование модели с целью выявления общих законов, определяющих данную предметную область.</w:t>
      </w:r>
    </w:p>
    <w:p w:rsidR="00136E35" w:rsidRDefault="00136E35" w:rsidP="00466F9A">
      <w:pPr>
        <w:pStyle w:val="71"/>
        <w:shd w:val="clear" w:color="auto" w:fill="auto"/>
        <w:ind w:left="20" w:right="567" w:firstLine="720"/>
      </w:pPr>
      <w:r>
        <w:rPr>
          <w:rStyle w:val="73"/>
        </w:rPr>
        <w:t>К</w:t>
      </w:r>
      <w:r>
        <w:t xml:space="preserve"> логическим универсальным действиям</w:t>
      </w:r>
      <w:r>
        <w:rPr>
          <w:rStyle w:val="73"/>
        </w:rPr>
        <w:t xml:space="preserve"> относятся:</w:t>
      </w:r>
    </w:p>
    <w:p w:rsidR="00136E35" w:rsidRDefault="00136E35" w:rsidP="00466F9A">
      <w:pPr>
        <w:pStyle w:val="a3"/>
        <w:numPr>
          <w:ilvl w:val="0"/>
          <w:numId w:val="12"/>
        </w:numPr>
        <w:shd w:val="clear" w:color="auto" w:fill="auto"/>
        <w:tabs>
          <w:tab w:val="left" w:pos="870"/>
        </w:tabs>
        <w:spacing w:line="298" w:lineRule="exact"/>
        <w:ind w:left="20" w:right="567" w:firstLine="720"/>
      </w:pPr>
      <w:r>
        <w:t>анализ объектов с целью выделения признаков (существенных, несущественных);</w:t>
      </w:r>
    </w:p>
    <w:p w:rsidR="00136E35" w:rsidRDefault="00136E35" w:rsidP="00466F9A">
      <w:pPr>
        <w:pStyle w:val="a3"/>
        <w:numPr>
          <w:ilvl w:val="0"/>
          <w:numId w:val="12"/>
        </w:numPr>
        <w:shd w:val="clear" w:color="auto" w:fill="auto"/>
        <w:tabs>
          <w:tab w:val="left" w:pos="898"/>
        </w:tabs>
        <w:spacing w:line="298" w:lineRule="exact"/>
        <w:ind w:left="20" w:right="567" w:firstLine="720"/>
      </w:pPr>
      <w:r>
        <w:t>синтез — составление целого из частей, в том числе самостоятельное достраивание с восполнением недостающих компонентов;</w:t>
      </w:r>
    </w:p>
    <w:p w:rsidR="00136E35" w:rsidRDefault="00136E35" w:rsidP="00466F9A">
      <w:pPr>
        <w:pStyle w:val="a3"/>
        <w:numPr>
          <w:ilvl w:val="0"/>
          <w:numId w:val="12"/>
        </w:numPr>
        <w:shd w:val="clear" w:color="auto" w:fill="auto"/>
        <w:tabs>
          <w:tab w:val="left" w:pos="865"/>
        </w:tabs>
        <w:spacing w:line="298" w:lineRule="exact"/>
        <w:ind w:left="20" w:right="567" w:firstLine="720"/>
      </w:pPr>
      <w:r>
        <w:t>выбор оснований и критериев для сравнения, сериации, классификации объектов;</w:t>
      </w:r>
    </w:p>
    <w:p w:rsidR="00136E35" w:rsidRDefault="00136E35" w:rsidP="00466F9A">
      <w:pPr>
        <w:pStyle w:val="a3"/>
        <w:numPr>
          <w:ilvl w:val="0"/>
          <w:numId w:val="12"/>
        </w:numPr>
        <w:shd w:val="clear" w:color="auto" w:fill="auto"/>
        <w:tabs>
          <w:tab w:val="left" w:pos="865"/>
        </w:tabs>
        <w:spacing w:line="298" w:lineRule="exact"/>
        <w:ind w:left="20" w:right="567" w:firstLine="720"/>
      </w:pPr>
      <w:r>
        <w:t>подведение под понятие, выведение следствий;</w:t>
      </w:r>
    </w:p>
    <w:p w:rsidR="00136E35" w:rsidRDefault="00136E35" w:rsidP="00466F9A">
      <w:pPr>
        <w:pStyle w:val="a3"/>
        <w:numPr>
          <w:ilvl w:val="0"/>
          <w:numId w:val="12"/>
        </w:numPr>
        <w:shd w:val="clear" w:color="auto" w:fill="auto"/>
        <w:tabs>
          <w:tab w:val="left" w:pos="966"/>
        </w:tabs>
        <w:spacing w:line="298" w:lineRule="exact"/>
        <w:ind w:left="20" w:right="567" w:firstLine="720"/>
      </w:pPr>
      <w:r>
        <w:t>установление причинно-следственных связей, представление цепочек объектов и явлений;</w:t>
      </w:r>
    </w:p>
    <w:p w:rsidR="00136E35" w:rsidRDefault="00136E35" w:rsidP="00466F9A">
      <w:pPr>
        <w:pStyle w:val="a3"/>
        <w:numPr>
          <w:ilvl w:val="0"/>
          <w:numId w:val="12"/>
        </w:numPr>
        <w:shd w:val="clear" w:color="auto" w:fill="auto"/>
        <w:tabs>
          <w:tab w:val="left" w:pos="865"/>
        </w:tabs>
        <w:spacing w:line="298" w:lineRule="exact"/>
        <w:ind w:left="20" w:right="567" w:firstLine="720"/>
      </w:pPr>
      <w:r>
        <w:t>построение логической цепочки рассуждений, анализ истинности утверждений;</w:t>
      </w:r>
    </w:p>
    <w:p w:rsidR="00136E35" w:rsidRDefault="00136E35" w:rsidP="00466F9A">
      <w:pPr>
        <w:pStyle w:val="a3"/>
        <w:numPr>
          <w:ilvl w:val="0"/>
          <w:numId w:val="12"/>
        </w:numPr>
        <w:shd w:val="clear" w:color="auto" w:fill="auto"/>
        <w:tabs>
          <w:tab w:val="left" w:pos="865"/>
        </w:tabs>
        <w:spacing w:line="298" w:lineRule="exact"/>
        <w:ind w:left="20" w:right="567" w:firstLine="720"/>
      </w:pPr>
      <w:r>
        <w:t>доказательство;</w:t>
      </w:r>
    </w:p>
    <w:p w:rsidR="00136E35" w:rsidRDefault="00136E35" w:rsidP="00466F9A">
      <w:pPr>
        <w:pStyle w:val="a3"/>
        <w:numPr>
          <w:ilvl w:val="0"/>
          <w:numId w:val="12"/>
        </w:numPr>
        <w:shd w:val="clear" w:color="auto" w:fill="auto"/>
        <w:tabs>
          <w:tab w:val="left" w:pos="865"/>
        </w:tabs>
        <w:spacing w:line="298" w:lineRule="exact"/>
        <w:ind w:left="20" w:right="567" w:firstLine="720"/>
      </w:pPr>
      <w:r>
        <w:t>выдвижение гипотез и их обоснование.</w:t>
      </w:r>
    </w:p>
    <w:p w:rsidR="00136E35" w:rsidRDefault="00136E35" w:rsidP="00466F9A">
      <w:pPr>
        <w:pStyle w:val="71"/>
        <w:shd w:val="clear" w:color="auto" w:fill="auto"/>
        <w:ind w:left="20" w:right="567" w:firstLine="720"/>
      </w:pPr>
      <w:r>
        <w:rPr>
          <w:rStyle w:val="720"/>
        </w:rPr>
        <w:t>К</w:t>
      </w:r>
      <w:r>
        <w:t xml:space="preserve"> постановке и решению проблемы</w:t>
      </w:r>
      <w:r>
        <w:rPr>
          <w:rStyle w:val="720"/>
        </w:rPr>
        <w:t xml:space="preserve"> относятся:</w:t>
      </w:r>
    </w:p>
    <w:p w:rsidR="00136E35" w:rsidRDefault="00136E35" w:rsidP="00466F9A">
      <w:pPr>
        <w:pStyle w:val="a3"/>
        <w:numPr>
          <w:ilvl w:val="0"/>
          <w:numId w:val="12"/>
        </w:numPr>
        <w:shd w:val="clear" w:color="auto" w:fill="auto"/>
        <w:tabs>
          <w:tab w:val="left" w:pos="870"/>
        </w:tabs>
        <w:spacing w:line="298" w:lineRule="exact"/>
        <w:ind w:left="20" w:right="567" w:firstLine="720"/>
      </w:pPr>
      <w:r>
        <w:t>формулирование проблемы;</w:t>
      </w:r>
    </w:p>
    <w:p w:rsidR="00136E35" w:rsidRDefault="00136E35" w:rsidP="00466F9A">
      <w:pPr>
        <w:pStyle w:val="a3"/>
        <w:numPr>
          <w:ilvl w:val="0"/>
          <w:numId w:val="12"/>
        </w:numPr>
        <w:shd w:val="clear" w:color="auto" w:fill="auto"/>
        <w:tabs>
          <w:tab w:val="left" w:pos="898"/>
        </w:tabs>
        <w:spacing w:line="298" w:lineRule="exact"/>
        <w:ind w:left="20" w:right="567" w:firstLine="720"/>
      </w:pPr>
      <w:r>
        <w:t>самостоятельное создание алгоритмов (способов) деятельности при решении проблем творческого и поискового характера.</w:t>
      </w:r>
    </w:p>
    <w:p w:rsidR="00136E35" w:rsidRDefault="00136E35" w:rsidP="00466F9A">
      <w:pPr>
        <w:pStyle w:val="a3"/>
        <w:shd w:val="clear" w:color="auto" w:fill="auto"/>
        <w:spacing w:line="298" w:lineRule="exact"/>
        <w:ind w:left="20" w:right="567" w:firstLine="720"/>
      </w:pPr>
      <w:r>
        <w:rPr>
          <w:rStyle w:val="51"/>
        </w:rPr>
        <w:t>Коммуникативные универсальные учебные действия</w:t>
      </w:r>
      <w:r>
        <w:t xml:space="preserve"> обеспечивают социальную компетентность и учет позиции других людей, партнеров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сверстников и строить продуктивное взаимодействие и сотрудничество со сверстниками и взрослыми.</w:t>
      </w:r>
    </w:p>
    <w:p w:rsidR="00136E35" w:rsidRDefault="00136E35" w:rsidP="00466F9A">
      <w:pPr>
        <w:pStyle w:val="a3"/>
        <w:shd w:val="clear" w:color="auto" w:fill="auto"/>
        <w:spacing w:line="298" w:lineRule="exact"/>
        <w:ind w:left="20" w:right="567" w:firstLine="720"/>
      </w:pPr>
      <w:r>
        <w:t>К коммуникативным действиям относятся:</w:t>
      </w:r>
    </w:p>
    <w:p w:rsidR="00136E35" w:rsidRDefault="00136E35" w:rsidP="00466F9A">
      <w:pPr>
        <w:pStyle w:val="a3"/>
        <w:numPr>
          <w:ilvl w:val="0"/>
          <w:numId w:val="12"/>
        </w:numPr>
        <w:shd w:val="clear" w:color="auto" w:fill="auto"/>
        <w:tabs>
          <w:tab w:val="left" w:pos="932"/>
        </w:tabs>
        <w:spacing w:line="298" w:lineRule="exact"/>
        <w:ind w:left="20" w:right="567" w:firstLine="720"/>
      </w:pPr>
      <w:r>
        <w:t>планирование учебного сотрудниче</w:t>
      </w:r>
      <w:r w:rsidR="00067B4F">
        <w:t>ства с учителем и сверстниками -</w:t>
      </w:r>
      <w:r>
        <w:t>определение цели, функций участников, способов взаимодействия;</w:t>
      </w:r>
    </w:p>
    <w:p w:rsidR="00136E35" w:rsidRDefault="00136E35" w:rsidP="00466F9A">
      <w:pPr>
        <w:pStyle w:val="a3"/>
        <w:numPr>
          <w:ilvl w:val="0"/>
          <w:numId w:val="12"/>
        </w:numPr>
        <w:shd w:val="clear" w:color="auto" w:fill="auto"/>
        <w:tabs>
          <w:tab w:val="left" w:pos="865"/>
        </w:tabs>
        <w:spacing w:line="298" w:lineRule="exact"/>
        <w:ind w:left="20" w:right="567" w:firstLine="720"/>
      </w:pPr>
      <w:r>
        <w:t>постановка вопросов — инициативное сотрудничество в поиске и сборе информации;</w:t>
      </w:r>
    </w:p>
    <w:p w:rsidR="00136E35" w:rsidRDefault="00136E35" w:rsidP="00466F9A">
      <w:pPr>
        <w:pStyle w:val="a3"/>
        <w:numPr>
          <w:ilvl w:val="0"/>
          <w:numId w:val="12"/>
        </w:numPr>
        <w:shd w:val="clear" w:color="auto" w:fill="auto"/>
        <w:tabs>
          <w:tab w:val="left" w:pos="927"/>
        </w:tabs>
        <w:spacing w:line="298" w:lineRule="exact"/>
        <w:ind w:left="20" w:right="567" w:firstLine="720"/>
      </w:pPr>
      <w: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136E35" w:rsidRDefault="00136E35" w:rsidP="00466F9A">
      <w:pPr>
        <w:pStyle w:val="a3"/>
        <w:numPr>
          <w:ilvl w:val="0"/>
          <w:numId w:val="12"/>
        </w:numPr>
        <w:shd w:val="clear" w:color="auto" w:fill="auto"/>
        <w:tabs>
          <w:tab w:val="left" w:pos="860"/>
        </w:tabs>
        <w:spacing w:line="298" w:lineRule="exact"/>
        <w:ind w:left="20" w:right="567" w:firstLine="720"/>
      </w:pPr>
      <w:r>
        <w:t>управление поведением партнера — контроль, коррекция, оценка его действий;</w:t>
      </w:r>
    </w:p>
    <w:p w:rsidR="00136E35" w:rsidRDefault="00136E35" w:rsidP="00466F9A">
      <w:pPr>
        <w:pStyle w:val="a3"/>
        <w:numPr>
          <w:ilvl w:val="0"/>
          <w:numId w:val="12"/>
        </w:numPr>
        <w:shd w:val="clear" w:color="auto" w:fill="auto"/>
        <w:tabs>
          <w:tab w:val="left" w:pos="894"/>
        </w:tabs>
        <w:spacing w:line="298" w:lineRule="exact"/>
        <w:ind w:left="20" w:right="567" w:firstLine="720"/>
      </w:pPr>
      <w: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136E35" w:rsidRDefault="00136E35" w:rsidP="00466F9A">
      <w:pPr>
        <w:pStyle w:val="a3"/>
        <w:shd w:val="clear" w:color="auto" w:fill="auto"/>
        <w:spacing w:line="298" w:lineRule="exact"/>
        <w:ind w:left="20" w:right="567" w:firstLine="720"/>
      </w:pPr>
      <w:r>
        <w:lastRenderedPageBreak/>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нормативно-возрастного развития личностной и познавательной сфер ребенка.</w:t>
      </w:r>
    </w:p>
    <w:p w:rsidR="00136E35" w:rsidRDefault="00136E35" w:rsidP="00466F9A">
      <w:pPr>
        <w:pStyle w:val="a3"/>
        <w:shd w:val="clear" w:color="auto" w:fill="auto"/>
        <w:spacing w:line="298" w:lineRule="exact"/>
        <w:ind w:left="20" w:right="567" w:firstLine="720"/>
      </w:pPr>
      <w:r>
        <w:t>Процесс обучения задает содержание и характеристики учебной деятельности ребенка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w:t>
      </w:r>
    </w:p>
    <w:p w:rsidR="00136E35" w:rsidRDefault="00136E35" w:rsidP="00466F9A">
      <w:pPr>
        <w:pStyle w:val="a3"/>
        <w:shd w:val="clear" w:color="auto" w:fill="auto"/>
        <w:spacing w:line="298" w:lineRule="exact"/>
        <w:ind w:left="20" w:right="567" w:firstLine="720"/>
      </w:pPr>
      <w: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ребенка регулировать свою деятельность. Из оценок окружающих и в первую очередь оценок близкого взрослого формируется представление о себе и своих возможностях, появляется самопринятие и самоуважение, т. е. самооценка и Я- концепция как результат самоопределения. Из ситуативно-познавательного и внеситуативно- познавательного общения формируются познавательные действия ребенка.</w:t>
      </w:r>
    </w:p>
    <w:p w:rsidR="00136E35" w:rsidRDefault="00136E35" w:rsidP="00466F9A">
      <w:pPr>
        <w:pStyle w:val="a3"/>
        <w:shd w:val="clear" w:color="auto" w:fill="auto"/>
        <w:spacing w:line="298" w:lineRule="exact"/>
        <w:ind w:left="20" w:right="567" w:firstLine="720"/>
      </w:pPr>
      <w:r>
        <w:t>Содержание, способы общения и коммуникации обусловливают развитие способности ребенка к регуляции поведения и деятельности, познанию мира, определяют образ «Я» как систему представлений о себе, отношения к себе. Именно поэтому становлению коммуникативных универсальных учебных действий в программе развития универсальных учебных действий следует уделить особое внимание.</w:t>
      </w:r>
    </w:p>
    <w:p w:rsidR="00136E35" w:rsidRDefault="00136E35" w:rsidP="00466F9A">
      <w:pPr>
        <w:pStyle w:val="a3"/>
        <w:shd w:val="clear" w:color="auto" w:fill="auto"/>
        <w:spacing w:after="1" w:line="298" w:lineRule="exact"/>
        <w:ind w:left="20" w:right="567" w:firstLine="720"/>
      </w:pPr>
      <w:r>
        <w:t>По мере становления личностных действий ребенка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претерпевают значительные изменения. Регуляция общения, кооперации и сотрудничества проектирует определенные достижения и результаты ребенка, что вторично приводит к изменению характера его общения и Я-концепции.</w:t>
      </w:r>
    </w:p>
    <w:p w:rsidR="00136E35" w:rsidRDefault="00136E35" w:rsidP="00466F9A">
      <w:pPr>
        <w:pStyle w:val="1b"/>
        <w:framePr w:wrap="notBeside" w:vAnchor="text" w:hAnchor="text" w:xAlign="center" w:y="1"/>
        <w:shd w:val="clear" w:color="auto" w:fill="auto"/>
        <w:tabs>
          <w:tab w:val="left" w:leader="underscore" w:pos="9898"/>
        </w:tabs>
        <w:ind w:right="562" w:firstLine="0"/>
        <w:jc w:val="center"/>
      </w:pPr>
      <w:r>
        <w:lastRenderedPageBreak/>
        <w:t xml:space="preserve">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w:t>
      </w:r>
      <w:r>
        <w:rPr>
          <w:rStyle w:val="af1"/>
        </w:rPr>
        <w:t>самооценку, смыслообразование и самоопределение обучающегося.</w:t>
      </w:r>
      <w:r>
        <w:tab/>
      </w:r>
    </w:p>
    <w:tbl>
      <w:tblPr>
        <w:tblW w:w="0" w:type="auto"/>
        <w:jc w:val="center"/>
        <w:tblLayout w:type="fixed"/>
        <w:tblCellMar>
          <w:left w:w="0" w:type="dxa"/>
          <w:right w:w="0" w:type="dxa"/>
        </w:tblCellMar>
        <w:tblLook w:val="0000" w:firstRow="0" w:lastRow="0" w:firstColumn="0" w:lastColumn="0" w:noHBand="0" w:noVBand="0"/>
      </w:tblPr>
      <w:tblGrid>
        <w:gridCol w:w="2414"/>
        <w:gridCol w:w="2410"/>
        <w:gridCol w:w="1560"/>
        <w:gridCol w:w="3528"/>
      </w:tblGrid>
      <w:tr w:rsidR="00136E35" w:rsidTr="00892F46">
        <w:trPr>
          <w:trHeight w:val="1210"/>
          <w:jc w:val="center"/>
        </w:trPr>
        <w:tc>
          <w:tcPr>
            <w:tcW w:w="2414"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466F9A">
            <w:pPr>
              <w:pStyle w:val="a3"/>
              <w:framePr w:wrap="notBeside" w:vAnchor="text" w:hAnchor="text" w:xAlign="center" w:y="1"/>
              <w:shd w:val="clear" w:color="auto" w:fill="auto"/>
              <w:spacing w:line="298" w:lineRule="exact"/>
              <w:ind w:right="562" w:firstLine="0"/>
              <w:jc w:val="right"/>
            </w:pPr>
            <w:r>
              <w:t>Психологическая терминология</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466F9A">
            <w:pPr>
              <w:pStyle w:val="a3"/>
              <w:framePr w:wrap="notBeside" w:vAnchor="text" w:hAnchor="text" w:xAlign="center" w:y="1"/>
              <w:shd w:val="clear" w:color="auto" w:fill="auto"/>
              <w:spacing w:line="298" w:lineRule="exact"/>
              <w:ind w:right="562" w:firstLine="0"/>
              <w:jc w:val="center"/>
            </w:pPr>
            <w:r>
              <w:t>Педагогическая терминология</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466F9A">
            <w:pPr>
              <w:pStyle w:val="a3"/>
              <w:framePr w:wrap="notBeside" w:vAnchor="text" w:hAnchor="text" w:xAlign="center" w:y="1"/>
              <w:shd w:val="clear" w:color="auto" w:fill="auto"/>
              <w:spacing w:line="302" w:lineRule="exact"/>
              <w:ind w:right="562" w:firstLine="0"/>
              <w:jc w:val="right"/>
            </w:pPr>
            <w:r>
              <w:t>Язык ребенка</w:t>
            </w:r>
          </w:p>
        </w:tc>
        <w:tc>
          <w:tcPr>
            <w:tcW w:w="3528"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466F9A">
            <w:pPr>
              <w:pStyle w:val="a3"/>
              <w:framePr w:wrap="notBeside" w:vAnchor="text" w:hAnchor="text" w:xAlign="center" w:y="1"/>
              <w:shd w:val="clear" w:color="auto" w:fill="auto"/>
              <w:spacing w:line="298" w:lineRule="exact"/>
              <w:ind w:right="562" w:firstLine="0"/>
              <w:jc w:val="right"/>
            </w:pPr>
            <w:r>
              <w:t>Педагогический ориентир (результат педагогического воздействия, принятый и реализуемый школьником)</w:t>
            </w:r>
          </w:p>
        </w:tc>
      </w:tr>
      <w:tr w:rsidR="00136E35" w:rsidTr="00892F46">
        <w:trPr>
          <w:trHeight w:val="2405"/>
          <w:jc w:val="center"/>
        </w:trPr>
        <w:tc>
          <w:tcPr>
            <w:tcW w:w="2414"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466F9A">
            <w:pPr>
              <w:pStyle w:val="a3"/>
              <w:framePr w:wrap="notBeside" w:vAnchor="text" w:hAnchor="text" w:xAlign="center" w:y="1"/>
              <w:shd w:val="clear" w:color="auto" w:fill="auto"/>
              <w:spacing w:line="240" w:lineRule="auto"/>
              <w:ind w:right="562" w:firstLine="0"/>
              <w:jc w:val="center"/>
            </w:pPr>
            <w:r>
              <w:t>Личностные УУД</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466F9A">
            <w:pPr>
              <w:pStyle w:val="a3"/>
              <w:framePr w:wrap="notBeside" w:vAnchor="text" w:hAnchor="text" w:xAlign="center" w:y="1"/>
              <w:shd w:val="clear" w:color="auto" w:fill="auto"/>
              <w:spacing w:line="298" w:lineRule="exact"/>
              <w:ind w:right="562" w:firstLine="0"/>
              <w:jc w:val="center"/>
            </w:pPr>
            <w:r>
              <w:t>Воспитание личности (нравственное</w:t>
            </w:r>
          </w:p>
          <w:p w:rsidR="00136E35" w:rsidRDefault="00136E35" w:rsidP="00466F9A">
            <w:pPr>
              <w:pStyle w:val="a3"/>
              <w:framePr w:wrap="notBeside" w:vAnchor="text" w:hAnchor="text" w:xAlign="center" w:y="1"/>
              <w:shd w:val="clear" w:color="auto" w:fill="auto"/>
              <w:spacing w:line="298" w:lineRule="exact"/>
              <w:ind w:right="562" w:firstLine="0"/>
              <w:jc w:val="center"/>
            </w:pPr>
            <w:r>
              <w:t>развитие; и формирование познавательного интереса)</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466F9A">
            <w:pPr>
              <w:pStyle w:val="a3"/>
              <w:framePr w:wrap="notBeside" w:vAnchor="text" w:hAnchor="text" w:xAlign="center" w:y="1"/>
              <w:shd w:val="clear" w:color="auto" w:fill="auto"/>
              <w:spacing w:line="240" w:lineRule="auto"/>
              <w:ind w:right="562" w:firstLine="0"/>
              <w:jc w:val="right"/>
            </w:pPr>
            <w:r>
              <w:t>«Я сам»</w:t>
            </w:r>
          </w:p>
        </w:tc>
        <w:tc>
          <w:tcPr>
            <w:tcW w:w="3528"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466F9A">
            <w:pPr>
              <w:pStyle w:val="a3"/>
              <w:framePr w:wrap="notBeside" w:vAnchor="text" w:hAnchor="text" w:xAlign="center" w:y="1"/>
              <w:shd w:val="clear" w:color="auto" w:fill="auto"/>
              <w:spacing w:line="298" w:lineRule="exact"/>
              <w:ind w:left="120" w:right="562" w:firstLine="0"/>
              <w:jc w:val="left"/>
            </w:pPr>
            <w:r>
              <w:t>«Что такое хорошо и что такое плохо?»</w:t>
            </w:r>
          </w:p>
          <w:p w:rsidR="00136E35" w:rsidRDefault="00136E35" w:rsidP="00466F9A">
            <w:pPr>
              <w:pStyle w:val="a3"/>
              <w:framePr w:wrap="notBeside" w:vAnchor="text" w:hAnchor="text" w:xAlign="center" w:y="1"/>
              <w:shd w:val="clear" w:color="auto" w:fill="auto"/>
              <w:spacing w:line="298" w:lineRule="exact"/>
              <w:ind w:left="120" w:right="562" w:firstLine="0"/>
              <w:jc w:val="left"/>
            </w:pPr>
            <w:r>
              <w:t>«Хочу учиться» «Учусь успеху» «Живу в России» «Расту хорошим человеком» «В здоровом теле здоровый дух!»</w:t>
            </w:r>
          </w:p>
        </w:tc>
      </w:tr>
      <w:tr w:rsidR="00136E35" w:rsidTr="00892F46">
        <w:trPr>
          <w:trHeight w:val="1502"/>
          <w:jc w:val="center"/>
        </w:trPr>
        <w:tc>
          <w:tcPr>
            <w:tcW w:w="2414"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466F9A">
            <w:pPr>
              <w:pStyle w:val="a3"/>
              <w:framePr w:wrap="notBeside" w:vAnchor="text" w:hAnchor="text" w:xAlign="center" w:y="1"/>
              <w:shd w:val="clear" w:color="auto" w:fill="auto"/>
              <w:spacing w:line="302" w:lineRule="exact"/>
              <w:ind w:right="562" w:firstLine="0"/>
              <w:jc w:val="center"/>
            </w:pPr>
            <w:r>
              <w:t>Регулятивные УУД</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466F9A">
            <w:pPr>
              <w:pStyle w:val="a3"/>
              <w:framePr w:wrap="notBeside" w:vAnchor="text" w:hAnchor="text" w:xAlign="center" w:y="1"/>
              <w:shd w:val="clear" w:color="auto" w:fill="auto"/>
              <w:spacing w:line="240" w:lineRule="auto"/>
              <w:ind w:right="562" w:firstLine="0"/>
              <w:jc w:val="center"/>
            </w:pPr>
            <w:r>
              <w:t>Самоорганизация</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466F9A">
            <w:pPr>
              <w:pStyle w:val="a3"/>
              <w:framePr w:wrap="notBeside" w:vAnchor="text" w:hAnchor="text" w:xAlign="center" w:y="1"/>
              <w:shd w:val="clear" w:color="auto" w:fill="auto"/>
              <w:spacing w:line="240" w:lineRule="auto"/>
              <w:ind w:right="562" w:firstLine="0"/>
              <w:jc w:val="right"/>
            </w:pPr>
            <w:r>
              <w:t>«Я могу»</w:t>
            </w:r>
          </w:p>
        </w:tc>
        <w:tc>
          <w:tcPr>
            <w:tcW w:w="3528"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466F9A">
            <w:pPr>
              <w:pStyle w:val="a3"/>
              <w:framePr w:wrap="notBeside" w:vAnchor="text" w:hAnchor="text" w:xAlign="center" w:y="1"/>
              <w:shd w:val="clear" w:color="auto" w:fill="auto"/>
              <w:spacing w:line="298" w:lineRule="exact"/>
              <w:ind w:left="120" w:right="562" w:firstLine="0"/>
              <w:jc w:val="left"/>
            </w:pPr>
            <w:r>
              <w:t>«Понимаю и действую» «Контролирую ситуацию» «Учусь оценивать» «Думаю, пишу, говорю, показываю и делаю»</w:t>
            </w:r>
          </w:p>
        </w:tc>
      </w:tr>
      <w:tr w:rsidR="00136E35" w:rsidTr="00892F46">
        <w:trPr>
          <w:trHeight w:val="1507"/>
          <w:jc w:val="center"/>
        </w:trPr>
        <w:tc>
          <w:tcPr>
            <w:tcW w:w="2414"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466F9A">
            <w:pPr>
              <w:pStyle w:val="a3"/>
              <w:framePr w:wrap="notBeside" w:vAnchor="text" w:hAnchor="text" w:xAlign="center" w:y="1"/>
              <w:shd w:val="clear" w:color="auto" w:fill="auto"/>
              <w:spacing w:line="298" w:lineRule="exact"/>
              <w:ind w:right="562" w:firstLine="0"/>
              <w:jc w:val="center"/>
            </w:pPr>
            <w:r>
              <w:t>Познавательные УУД</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466F9A">
            <w:pPr>
              <w:pStyle w:val="a3"/>
              <w:framePr w:wrap="notBeside" w:vAnchor="text" w:hAnchor="text" w:xAlign="center" w:y="1"/>
              <w:shd w:val="clear" w:color="auto" w:fill="auto"/>
              <w:spacing w:line="293" w:lineRule="exact"/>
              <w:ind w:right="562" w:firstLine="0"/>
              <w:jc w:val="center"/>
            </w:pPr>
            <w:r>
              <w:t>Исследовательская культура</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466F9A">
            <w:pPr>
              <w:pStyle w:val="a3"/>
              <w:framePr w:wrap="notBeside" w:vAnchor="text" w:hAnchor="text" w:xAlign="center" w:y="1"/>
              <w:shd w:val="clear" w:color="auto" w:fill="auto"/>
              <w:spacing w:line="240" w:lineRule="auto"/>
              <w:ind w:right="562" w:firstLine="0"/>
              <w:jc w:val="right"/>
            </w:pPr>
            <w:r>
              <w:t>«Я учусь»</w:t>
            </w:r>
          </w:p>
        </w:tc>
        <w:tc>
          <w:tcPr>
            <w:tcW w:w="3528"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466F9A">
            <w:pPr>
              <w:pStyle w:val="a3"/>
              <w:framePr w:wrap="notBeside" w:vAnchor="text" w:hAnchor="text" w:xAlign="center" w:y="1"/>
              <w:shd w:val="clear" w:color="auto" w:fill="auto"/>
              <w:spacing w:line="298" w:lineRule="exact"/>
              <w:ind w:left="120" w:right="562" w:firstLine="0"/>
              <w:jc w:val="left"/>
            </w:pPr>
            <w:r>
              <w:t>«Ищу и нахожу» «Изображаю и фиксирую» «Читаю, говорю, понимаю» «Мыслю логически» «Решаю проблему»</w:t>
            </w:r>
          </w:p>
        </w:tc>
      </w:tr>
      <w:tr w:rsidR="00136E35" w:rsidTr="00892F46">
        <w:trPr>
          <w:trHeight w:val="893"/>
          <w:jc w:val="center"/>
        </w:trPr>
        <w:tc>
          <w:tcPr>
            <w:tcW w:w="2414"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466F9A">
            <w:pPr>
              <w:pStyle w:val="a3"/>
              <w:framePr w:wrap="notBeside" w:vAnchor="text" w:hAnchor="text" w:xAlign="center" w:y="1"/>
              <w:shd w:val="clear" w:color="auto" w:fill="auto"/>
              <w:spacing w:line="302" w:lineRule="exact"/>
              <w:ind w:right="562" w:firstLine="0"/>
              <w:jc w:val="center"/>
            </w:pPr>
            <w:r>
              <w:t>Коммуникативные УУД</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466F9A">
            <w:pPr>
              <w:pStyle w:val="a3"/>
              <w:framePr w:wrap="notBeside" w:vAnchor="text" w:hAnchor="text" w:xAlign="center" w:y="1"/>
              <w:shd w:val="clear" w:color="auto" w:fill="auto"/>
              <w:spacing w:line="240" w:lineRule="auto"/>
              <w:ind w:right="562" w:firstLine="0"/>
              <w:jc w:val="center"/>
            </w:pPr>
            <w:r>
              <w:t>Культура общения</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466F9A">
            <w:pPr>
              <w:pStyle w:val="a3"/>
              <w:framePr w:wrap="notBeside" w:vAnchor="text" w:hAnchor="text" w:xAlign="center" w:y="1"/>
              <w:shd w:val="clear" w:color="auto" w:fill="auto"/>
              <w:spacing w:line="307" w:lineRule="exact"/>
              <w:ind w:right="562" w:firstLine="0"/>
              <w:jc w:val="right"/>
            </w:pPr>
            <w:r>
              <w:t>«Мы вместе»</w:t>
            </w:r>
          </w:p>
        </w:tc>
        <w:tc>
          <w:tcPr>
            <w:tcW w:w="3528"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466F9A">
            <w:pPr>
              <w:pStyle w:val="a3"/>
              <w:framePr w:wrap="notBeside" w:vAnchor="text" w:hAnchor="text" w:xAlign="center" w:y="1"/>
              <w:shd w:val="clear" w:color="auto" w:fill="auto"/>
              <w:spacing w:line="302" w:lineRule="exact"/>
              <w:ind w:left="120" w:right="562" w:firstLine="0"/>
              <w:jc w:val="left"/>
            </w:pPr>
            <w:r>
              <w:t>«Всегда на связи», «Я и Мы».</w:t>
            </w:r>
          </w:p>
        </w:tc>
      </w:tr>
    </w:tbl>
    <w:p w:rsidR="00136E35" w:rsidRDefault="00136E35" w:rsidP="00466F9A">
      <w:pPr>
        <w:ind w:right="-285"/>
        <w:rPr>
          <w:sz w:val="2"/>
          <w:szCs w:val="2"/>
        </w:rPr>
      </w:pPr>
    </w:p>
    <w:p w:rsidR="00136E35" w:rsidRDefault="00136E35" w:rsidP="008623BC">
      <w:pPr>
        <w:pStyle w:val="13"/>
        <w:keepNext/>
        <w:keepLines/>
        <w:shd w:val="clear" w:color="auto" w:fill="auto"/>
        <w:spacing w:before="240"/>
        <w:ind w:left="20" w:right="453" w:firstLine="720"/>
        <w:jc w:val="both"/>
      </w:pPr>
      <w:bookmarkStart w:id="71" w:name="bookmark70"/>
      <w:r>
        <w:t>2.1.3. Связь универсальных учебных действий с содержанием учебных предметов</w:t>
      </w:r>
      <w:bookmarkEnd w:id="71"/>
    </w:p>
    <w:p w:rsidR="00136E35" w:rsidRDefault="00136E35" w:rsidP="008623BC">
      <w:pPr>
        <w:pStyle w:val="a3"/>
        <w:shd w:val="clear" w:color="auto" w:fill="auto"/>
        <w:spacing w:line="298" w:lineRule="exact"/>
        <w:ind w:left="20" w:right="453" w:firstLine="720"/>
      </w:pPr>
      <w:r>
        <w:t>Формирование универсальных учебных действий, обеспечивающих решение задач общекультурного, ценностно - личностного, познавательного развития учащихся, реализуется в рамках целостной образовательной деятельности в ходе изучения учащимися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учащихся.</w:t>
      </w:r>
    </w:p>
    <w:p w:rsidR="00136E35" w:rsidRDefault="00136E35" w:rsidP="008623BC">
      <w:pPr>
        <w:pStyle w:val="a3"/>
        <w:shd w:val="clear" w:color="auto" w:fill="auto"/>
        <w:spacing w:line="298" w:lineRule="exact"/>
        <w:ind w:left="20" w:right="453" w:firstLine="720"/>
      </w:pPr>
      <w:r>
        <w:t>На уровне начального общего образования при организации образовательной деятельности особое значение имеет обеспечение сбалансированного развития у учащихся логического, наглядно-образного и знаково-символического мышления, исключающее риск развития формализма мышления, формирования псевдологического мышления. Существенную</w:t>
      </w:r>
    </w:p>
    <w:p w:rsidR="00136E35" w:rsidRDefault="00136E35" w:rsidP="008623BC">
      <w:pPr>
        <w:pStyle w:val="a3"/>
        <w:shd w:val="clear" w:color="auto" w:fill="auto"/>
        <w:spacing w:line="298" w:lineRule="exact"/>
        <w:ind w:left="20" w:right="453" w:firstLine="720"/>
      </w:pPr>
      <w:r>
        <w:t>роль в этом играют такие дисциплины, как «Литературное чтение», «Технология», «Изобразительное искусство», «Музыка».</w:t>
      </w:r>
    </w:p>
    <w:p w:rsidR="00136E35" w:rsidRDefault="00136E35" w:rsidP="008623BC">
      <w:pPr>
        <w:pStyle w:val="a3"/>
        <w:shd w:val="clear" w:color="auto" w:fill="auto"/>
        <w:spacing w:line="298" w:lineRule="exact"/>
        <w:ind w:left="20" w:right="453" w:firstLine="720"/>
      </w:pPr>
      <w:r>
        <w:t>Каждый учебный предмет в зависимости от предметного содержания и релевантных способов организации учебной деятельности учащихся раскрывает определённые возможности для формирования универсальных учебных действий.</w:t>
      </w:r>
    </w:p>
    <w:p w:rsidR="00136E35" w:rsidRDefault="00136E35" w:rsidP="008623BC">
      <w:pPr>
        <w:pStyle w:val="a3"/>
        <w:shd w:val="clear" w:color="auto" w:fill="auto"/>
        <w:spacing w:line="298" w:lineRule="exact"/>
        <w:ind w:left="20" w:right="453" w:firstLine="720"/>
      </w:pPr>
      <w:r>
        <w:lastRenderedPageBreak/>
        <w:t>В частности, учебный предмет</w:t>
      </w:r>
      <w:r>
        <w:rPr>
          <w:rStyle w:val="43"/>
        </w:rPr>
        <w:t xml:space="preserve"> «Русский язык», «Родной язык»</w:t>
      </w:r>
      <w:r>
        <w:t xml:space="preserve"> обеспечивают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 Изучение русского и </w:t>
      </w:r>
      <w:r w:rsidR="00975492">
        <w:t>родного языка создаёт условия дл</w:t>
      </w:r>
      <w:r>
        <w:t>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136E35" w:rsidRDefault="00136E35" w:rsidP="008623BC">
      <w:pPr>
        <w:pStyle w:val="a3"/>
        <w:shd w:val="clear" w:color="auto" w:fill="auto"/>
        <w:spacing w:line="298" w:lineRule="exact"/>
        <w:ind w:left="20" w:right="453" w:firstLine="720"/>
      </w:pPr>
      <w:r>
        <w:rPr>
          <w:rStyle w:val="43"/>
        </w:rPr>
        <w:t>«Башкирский язык».</w:t>
      </w:r>
      <w:r>
        <w:t xml:space="preserve"> В результате изучения башкирского языка при получении начального общего образования у учащихся будут сформированы первоначальные представления о роли и значимости башкирского языка в жизни современного человека и поликультурного мира. Учащиеся приобретут начальный опыт использования башкирского языка как средства межкультурного общения, как нового инструмента познания мира и культуры других народов, осознают личностный смысл овладения башкирским языком. Знакомство с детским пластом культуры республики изучаемого языка не только заложит основы уважительного отношения к чужой (иной) культуре, но и будет способствовать более глубокому осознанию учащимися особенностей культуры своего народа.</w:t>
      </w:r>
    </w:p>
    <w:p w:rsidR="00136E35" w:rsidRDefault="00136E35" w:rsidP="008623BC">
      <w:pPr>
        <w:pStyle w:val="a3"/>
        <w:shd w:val="clear" w:color="auto" w:fill="auto"/>
        <w:spacing w:line="298" w:lineRule="exact"/>
        <w:ind w:left="20" w:right="453" w:firstLine="720"/>
      </w:pPr>
      <w:r>
        <w:t>Совместное изучение языков и культур, общепринятых человеческих и базовых национал</w:t>
      </w:r>
      <w:r w:rsidR="00702291">
        <w:t>ьных ценностей заложит основу дл</w:t>
      </w:r>
      <w:r>
        <w:t>я формирования гражданской идентичности, чувства патриотизма и гордости за свой народ, поможет лучше осознать свою этническую и национальную принадлежность.</w:t>
      </w:r>
    </w:p>
    <w:p w:rsidR="00136E35" w:rsidRDefault="00136E35" w:rsidP="008623BC">
      <w:pPr>
        <w:pStyle w:val="a3"/>
        <w:shd w:val="clear" w:color="auto" w:fill="auto"/>
        <w:spacing w:line="298" w:lineRule="exact"/>
        <w:ind w:left="20" w:right="453" w:firstLine="720"/>
      </w:pPr>
      <w:r>
        <w:t>Процесс овладения башкирским языком на уровне начального общего образования внесет свой вклад в формирование активной жизненной позиции учащихся. В результате изучения башкирского языка на уровне начального общего образования у учащихся:</w:t>
      </w:r>
    </w:p>
    <w:p w:rsidR="00136E35" w:rsidRDefault="00136E35" w:rsidP="008623BC">
      <w:pPr>
        <w:pStyle w:val="a3"/>
        <w:numPr>
          <w:ilvl w:val="0"/>
          <w:numId w:val="12"/>
        </w:numPr>
        <w:shd w:val="clear" w:color="auto" w:fill="auto"/>
        <w:tabs>
          <w:tab w:val="left" w:pos="980"/>
        </w:tabs>
        <w:spacing w:line="298" w:lineRule="exact"/>
        <w:ind w:left="20" w:right="453" w:firstLine="720"/>
      </w:pPr>
      <w:r>
        <w:t>сформируется элементарная коммуникативная компетенция, т. е. способность и готовность общаться с носителями изучаемого башкирского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136E35" w:rsidRDefault="00136E35" w:rsidP="008623BC">
      <w:pPr>
        <w:pStyle w:val="a3"/>
        <w:numPr>
          <w:ilvl w:val="0"/>
          <w:numId w:val="12"/>
        </w:numPr>
        <w:shd w:val="clear" w:color="auto" w:fill="auto"/>
        <w:tabs>
          <w:tab w:val="left" w:pos="874"/>
        </w:tabs>
        <w:spacing w:line="298" w:lineRule="exact"/>
        <w:ind w:left="20" w:right="453" w:firstLine="720"/>
      </w:pPr>
      <w: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136E35" w:rsidRDefault="00136E35" w:rsidP="008623BC">
      <w:pPr>
        <w:pStyle w:val="a3"/>
        <w:numPr>
          <w:ilvl w:val="0"/>
          <w:numId w:val="12"/>
        </w:numPr>
        <w:shd w:val="clear" w:color="auto" w:fill="auto"/>
        <w:tabs>
          <w:tab w:val="left" w:pos="994"/>
        </w:tabs>
        <w:spacing w:line="298" w:lineRule="exact"/>
        <w:ind w:left="20" w:right="453" w:firstLine="720"/>
      </w:pPr>
      <w:r>
        <w:t>сформируются положительная мотивация и устойчивый учебно-познавательный интерес к предмету «Башкирский язык», а также необходимые универсальные учебные действия и специальные учебные умения, что заложит основу успешной учебной деятельности по овладению башкирским языком на следующем уровне образования.</w:t>
      </w:r>
    </w:p>
    <w:p w:rsidR="00702291" w:rsidRDefault="00702291" w:rsidP="008623BC">
      <w:pPr>
        <w:pStyle w:val="61"/>
        <w:shd w:val="clear" w:color="auto" w:fill="auto"/>
        <w:spacing w:before="0" w:line="298" w:lineRule="exact"/>
        <w:ind w:left="20" w:right="453" w:firstLine="720"/>
        <w:jc w:val="both"/>
      </w:pPr>
    </w:p>
    <w:p w:rsidR="00136E35" w:rsidRDefault="00136E35" w:rsidP="008623BC">
      <w:pPr>
        <w:pStyle w:val="61"/>
        <w:shd w:val="clear" w:color="auto" w:fill="auto"/>
        <w:spacing w:before="0" w:line="298" w:lineRule="exact"/>
        <w:ind w:left="20" w:right="453" w:firstLine="720"/>
        <w:jc w:val="both"/>
      </w:pPr>
      <w:r>
        <w:t>«Литературное чтение», «Литературное чтение на родном языке».</w:t>
      </w:r>
    </w:p>
    <w:p w:rsidR="00136E35" w:rsidRDefault="00136E35" w:rsidP="008623BC">
      <w:pPr>
        <w:pStyle w:val="a3"/>
        <w:shd w:val="clear" w:color="auto" w:fill="auto"/>
        <w:spacing w:line="298" w:lineRule="exact"/>
        <w:ind w:left="20" w:right="453" w:firstLine="720"/>
        <w:sectPr w:rsidR="00136E35" w:rsidSect="00680D6A">
          <w:footerReference w:type="default" r:id="rId9"/>
          <w:pgSz w:w="11905" w:h="16837"/>
          <w:pgMar w:top="900" w:right="139" w:bottom="1343" w:left="1276" w:header="0" w:footer="3" w:gutter="0"/>
          <w:cols w:space="720"/>
          <w:noEndnote/>
          <w:docGrid w:linePitch="360"/>
        </w:sectPr>
      </w:pPr>
      <w:r>
        <w:t>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136E35" w:rsidRDefault="00136E35" w:rsidP="008623BC">
      <w:pPr>
        <w:pStyle w:val="a3"/>
        <w:shd w:val="clear" w:color="auto" w:fill="auto"/>
        <w:spacing w:line="298" w:lineRule="exact"/>
        <w:ind w:right="453" w:firstLine="0"/>
      </w:pPr>
      <w:r>
        <w:lastRenderedPageBreak/>
        <w:t>Литературное чтение — осмысленная, творческая духовная деятельность, которая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 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При получении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136E35" w:rsidRDefault="00136E35" w:rsidP="008623BC">
      <w:pPr>
        <w:pStyle w:val="a3"/>
        <w:shd w:val="clear" w:color="auto" w:fill="auto"/>
        <w:spacing w:line="298" w:lineRule="exact"/>
        <w:ind w:left="20" w:right="453" w:firstLine="720"/>
        <w:jc w:val="left"/>
      </w:pPr>
      <w:r>
        <w:t>Учебный предмет «Литературное чтение», «Литературное чтение на родном языке» обеспечивают формирование следующих универсальных учебных действий:</w:t>
      </w:r>
    </w:p>
    <w:p w:rsidR="00136E35" w:rsidRDefault="00136E35" w:rsidP="008623BC">
      <w:pPr>
        <w:pStyle w:val="a3"/>
        <w:numPr>
          <w:ilvl w:val="0"/>
          <w:numId w:val="16"/>
        </w:numPr>
        <w:shd w:val="clear" w:color="auto" w:fill="auto"/>
        <w:tabs>
          <w:tab w:val="left" w:pos="927"/>
        </w:tabs>
        <w:spacing w:line="298" w:lineRule="exact"/>
        <w:ind w:left="20" w:right="453" w:firstLine="720"/>
      </w:pPr>
      <w:r>
        <w:t>смыслообразования через прослеживание судьбы героя и ориентацию учащегося в системе личностных смыслов;</w:t>
      </w:r>
    </w:p>
    <w:p w:rsidR="00136E35" w:rsidRDefault="00136E35" w:rsidP="008623BC">
      <w:pPr>
        <w:pStyle w:val="a3"/>
        <w:numPr>
          <w:ilvl w:val="0"/>
          <w:numId w:val="16"/>
        </w:numPr>
        <w:shd w:val="clear" w:color="auto" w:fill="auto"/>
        <w:tabs>
          <w:tab w:val="left" w:pos="990"/>
        </w:tabs>
        <w:spacing w:line="298" w:lineRule="exact"/>
        <w:ind w:left="20" w:right="453" w:firstLine="720"/>
      </w:pPr>
      <w:r>
        <w:t>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136E35" w:rsidRDefault="00136E35" w:rsidP="008623BC">
      <w:pPr>
        <w:pStyle w:val="a3"/>
        <w:numPr>
          <w:ilvl w:val="0"/>
          <w:numId w:val="16"/>
        </w:numPr>
        <w:shd w:val="clear" w:color="auto" w:fill="auto"/>
        <w:tabs>
          <w:tab w:val="left" w:pos="956"/>
        </w:tabs>
        <w:spacing w:line="298" w:lineRule="exact"/>
        <w:ind w:left="20" w:right="453" w:firstLine="720"/>
      </w:pPr>
      <w:r>
        <w:t>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w:t>
      </w:r>
    </w:p>
    <w:p w:rsidR="00136E35" w:rsidRDefault="00136E35" w:rsidP="008623BC">
      <w:pPr>
        <w:pStyle w:val="a3"/>
        <w:numPr>
          <w:ilvl w:val="0"/>
          <w:numId w:val="16"/>
        </w:numPr>
        <w:shd w:val="clear" w:color="auto" w:fill="auto"/>
        <w:tabs>
          <w:tab w:val="left" w:pos="865"/>
        </w:tabs>
        <w:spacing w:line="298" w:lineRule="exact"/>
        <w:ind w:left="20" w:right="453" w:firstLine="720"/>
      </w:pPr>
      <w:r>
        <w:t>эстетических ценностей и на их основе эстетических критериев; нравственно-этического</w:t>
      </w:r>
      <w:r w:rsidR="00702291">
        <w:t xml:space="preserve"> </w:t>
      </w:r>
      <w:r>
        <w:t>оценивания через выявление морального содержания и нравственного значения действий</w:t>
      </w:r>
      <w:r w:rsidR="00702291">
        <w:t xml:space="preserve"> </w:t>
      </w:r>
      <w:r>
        <w:t>персонажей;</w:t>
      </w:r>
    </w:p>
    <w:p w:rsidR="00136E35" w:rsidRDefault="00136E35" w:rsidP="008623BC">
      <w:pPr>
        <w:pStyle w:val="a3"/>
        <w:numPr>
          <w:ilvl w:val="0"/>
          <w:numId w:val="16"/>
        </w:numPr>
        <w:shd w:val="clear" w:color="auto" w:fill="auto"/>
        <w:tabs>
          <w:tab w:val="left" w:pos="937"/>
        </w:tabs>
        <w:spacing w:line="298" w:lineRule="exact"/>
        <w:ind w:left="20" w:right="453" w:firstLine="720"/>
      </w:pPr>
      <w:r>
        <w:t>эмоционально-личностной децентрации на основе отождествления себя с героями произведения, соотнесения и сопоставления их позиций, взглядов и мнений;</w:t>
      </w:r>
    </w:p>
    <w:p w:rsidR="00136E35" w:rsidRDefault="00136E35" w:rsidP="008623BC">
      <w:pPr>
        <w:pStyle w:val="a3"/>
        <w:numPr>
          <w:ilvl w:val="0"/>
          <w:numId w:val="16"/>
        </w:numPr>
        <w:shd w:val="clear" w:color="auto" w:fill="auto"/>
        <w:tabs>
          <w:tab w:val="left" w:pos="956"/>
        </w:tabs>
        <w:spacing w:line="298" w:lineRule="exact"/>
        <w:ind w:left="20" w:right="453" w:firstLine="720"/>
      </w:pPr>
      <w:r>
        <w:t>умения понимать контекстную речь на основе воссоздания картины событий и поступков персонажей;</w:t>
      </w:r>
    </w:p>
    <w:p w:rsidR="00136E35" w:rsidRDefault="00136E35" w:rsidP="008623BC">
      <w:pPr>
        <w:pStyle w:val="a3"/>
        <w:numPr>
          <w:ilvl w:val="0"/>
          <w:numId w:val="16"/>
        </w:numPr>
        <w:shd w:val="clear" w:color="auto" w:fill="auto"/>
        <w:tabs>
          <w:tab w:val="left" w:pos="951"/>
        </w:tabs>
        <w:spacing w:line="298" w:lineRule="exact"/>
        <w:ind w:left="20" w:right="453" w:firstLine="720"/>
      </w:pPr>
      <w:r>
        <w:t>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w:t>
      </w:r>
    </w:p>
    <w:p w:rsidR="00136E35" w:rsidRDefault="00136E35" w:rsidP="008623BC">
      <w:pPr>
        <w:pStyle w:val="a3"/>
        <w:numPr>
          <w:ilvl w:val="0"/>
          <w:numId w:val="16"/>
        </w:numPr>
        <w:shd w:val="clear" w:color="auto" w:fill="auto"/>
        <w:tabs>
          <w:tab w:val="left" w:pos="1018"/>
        </w:tabs>
        <w:spacing w:line="298" w:lineRule="exact"/>
        <w:ind w:left="20" w:right="453" w:firstLine="720"/>
      </w:pPr>
      <w:r>
        <w:t>умения устанавливать логическую причинно-следственную последовательность событий и действий героев произведения;</w:t>
      </w:r>
    </w:p>
    <w:p w:rsidR="00136E35" w:rsidRDefault="00136E35" w:rsidP="008623BC">
      <w:pPr>
        <w:pStyle w:val="a3"/>
        <w:numPr>
          <w:ilvl w:val="0"/>
          <w:numId w:val="16"/>
        </w:numPr>
        <w:shd w:val="clear" w:color="auto" w:fill="auto"/>
        <w:tabs>
          <w:tab w:val="left" w:pos="860"/>
        </w:tabs>
        <w:spacing w:line="298" w:lineRule="exact"/>
        <w:ind w:left="20" w:right="453" w:firstLine="720"/>
      </w:pPr>
      <w:r>
        <w:t>умения строить план с выделением существенной и дополнительной информации.</w:t>
      </w:r>
    </w:p>
    <w:p w:rsidR="00136E35" w:rsidRDefault="00136E35" w:rsidP="008623BC">
      <w:pPr>
        <w:pStyle w:val="a3"/>
        <w:shd w:val="clear" w:color="auto" w:fill="auto"/>
        <w:spacing w:line="298" w:lineRule="exact"/>
        <w:ind w:left="20" w:right="453" w:firstLine="720"/>
      </w:pPr>
      <w:r>
        <w:rPr>
          <w:rStyle w:val="3a"/>
        </w:rPr>
        <w:t>«Иностранный язык»</w:t>
      </w:r>
      <w:r>
        <w:t xml:space="preserve"> обеспечивает прежде всего развитие коммуникативных действий,</w:t>
      </w:r>
    </w:p>
    <w:p w:rsidR="00136E35" w:rsidRDefault="00136E35" w:rsidP="008623BC">
      <w:pPr>
        <w:pStyle w:val="a3"/>
        <w:shd w:val="clear" w:color="auto" w:fill="auto"/>
        <w:spacing w:line="298" w:lineRule="exact"/>
        <w:ind w:left="20" w:right="453" w:firstLine="0"/>
        <w:jc w:val="left"/>
      </w:pPr>
      <w:r>
        <w:t>формируя коммуникативную культуру учащегося. Изучение иностранного языка способствует:</w:t>
      </w:r>
    </w:p>
    <w:p w:rsidR="00136E35" w:rsidRDefault="00136E35" w:rsidP="008623BC">
      <w:pPr>
        <w:pStyle w:val="a3"/>
        <w:numPr>
          <w:ilvl w:val="0"/>
          <w:numId w:val="16"/>
        </w:numPr>
        <w:shd w:val="clear" w:color="auto" w:fill="auto"/>
        <w:tabs>
          <w:tab w:val="left" w:pos="1004"/>
        </w:tabs>
        <w:spacing w:line="298" w:lineRule="exact"/>
        <w:ind w:left="20" w:right="453" w:firstLine="720"/>
      </w:pPr>
      <w:r>
        <w:t>общему речевому развитию учащегося на основе формирования обобщённых лингвистических структур грамматики и синтаксиса;</w:t>
      </w:r>
    </w:p>
    <w:p w:rsidR="00136E35" w:rsidRDefault="00136E35" w:rsidP="008623BC">
      <w:pPr>
        <w:pStyle w:val="a3"/>
        <w:numPr>
          <w:ilvl w:val="0"/>
          <w:numId w:val="16"/>
        </w:numPr>
        <w:shd w:val="clear" w:color="auto" w:fill="auto"/>
        <w:tabs>
          <w:tab w:val="left" w:pos="865"/>
        </w:tabs>
        <w:spacing w:line="298" w:lineRule="exact"/>
        <w:ind w:left="20" w:right="453" w:firstLine="720"/>
      </w:pPr>
      <w:r>
        <w:t>развитию произвольности и осознанности монологической и диалогической речи;</w:t>
      </w:r>
    </w:p>
    <w:p w:rsidR="00136E35" w:rsidRDefault="00136E35" w:rsidP="008623BC">
      <w:pPr>
        <w:pStyle w:val="a3"/>
        <w:numPr>
          <w:ilvl w:val="0"/>
          <w:numId w:val="16"/>
        </w:numPr>
        <w:shd w:val="clear" w:color="auto" w:fill="auto"/>
        <w:tabs>
          <w:tab w:val="left" w:pos="1114"/>
        </w:tabs>
        <w:spacing w:line="298" w:lineRule="exact"/>
        <w:ind w:left="20" w:right="453" w:firstLine="720"/>
      </w:pPr>
      <w:r>
        <w:t>развитию письменной речи; формированию ориентации на партнёра, его высказывания, поведение,</w:t>
      </w:r>
    </w:p>
    <w:p w:rsidR="00136E35" w:rsidRDefault="00136E35" w:rsidP="008623BC">
      <w:pPr>
        <w:pStyle w:val="a3"/>
        <w:numPr>
          <w:ilvl w:val="0"/>
          <w:numId w:val="16"/>
        </w:numPr>
        <w:shd w:val="clear" w:color="auto" w:fill="auto"/>
        <w:tabs>
          <w:tab w:val="left" w:pos="956"/>
        </w:tabs>
        <w:spacing w:line="298" w:lineRule="exact"/>
        <w:ind w:left="20" w:right="453" w:firstLine="720"/>
      </w:pPr>
      <w:r>
        <w:t>эмоциональное состояние и переживания; уважения интересов партнёра; умения слушать и слышать собеседника, вести диалог, излагать и обосновывать своё мнение в понятной для собеседника форме.</w:t>
      </w:r>
    </w:p>
    <w:p w:rsidR="00136E35" w:rsidRDefault="00136E35" w:rsidP="008623BC">
      <w:pPr>
        <w:pStyle w:val="a3"/>
        <w:shd w:val="clear" w:color="auto" w:fill="auto"/>
        <w:spacing w:line="298" w:lineRule="exact"/>
        <w:ind w:left="20" w:right="453" w:firstLine="720"/>
      </w:pPr>
      <w:r>
        <w:t>Знакомство учащихся с культурой, историей и традициями других народов и мировой культурой, открытие универсальности детской субкультур</w:t>
      </w:r>
      <w:r w:rsidR="00702291">
        <w:t>ы создаёт необходимые условия дл</w:t>
      </w:r>
      <w:r>
        <w:t>я формирования личностных 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136E35" w:rsidRDefault="00136E35" w:rsidP="008623BC">
      <w:pPr>
        <w:pStyle w:val="a3"/>
        <w:shd w:val="clear" w:color="auto" w:fill="auto"/>
        <w:spacing w:line="298" w:lineRule="exact"/>
        <w:ind w:left="20" w:right="453" w:firstLine="720"/>
      </w:pPr>
      <w:r>
        <w:lastRenderedPageBreak/>
        <w:t>Изучение иностранного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136E35" w:rsidRDefault="00136E35" w:rsidP="008623BC">
      <w:pPr>
        <w:pStyle w:val="a3"/>
        <w:shd w:val="clear" w:color="auto" w:fill="auto"/>
        <w:spacing w:line="298" w:lineRule="exact"/>
        <w:ind w:left="20" w:right="453" w:firstLine="720"/>
      </w:pPr>
      <w:r>
        <w:rPr>
          <w:rStyle w:val="3a"/>
        </w:rPr>
        <w:t>«Математика».</w:t>
      </w:r>
      <w:r>
        <w:t xml:space="preserve"> При получении начального общего образования этот учебный предмет является основой развития у учащихся познавательных универсальных действий, в первую очередь логических и алгоритмических.</w:t>
      </w:r>
    </w:p>
    <w:p w:rsidR="00136E35" w:rsidRDefault="00136E35" w:rsidP="008623BC">
      <w:pPr>
        <w:pStyle w:val="a3"/>
        <w:shd w:val="clear" w:color="auto" w:fill="auto"/>
        <w:spacing w:line="298" w:lineRule="exact"/>
        <w:ind w:left="20" w:right="453" w:firstLine="720"/>
      </w:pPr>
      <w:r>
        <w:t xml:space="preserve">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w:t>
      </w:r>
      <w:r w:rsidR="00702291">
        <w:t>знаково-символических средств дл</w:t>
      </w:r>
      <w:r>
        <w:t>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w:t>
      </w:r>
      <w:r w:rsidR="00702291">
        <w:t>бое значение имеет математика дл</w:t>
      </w:r>
      <w:r>
        <w:t>я формирования общего приёма решения задач как универсального учебного действия.</w:t>
      </w:r>
    </w:p>
    <w:p w:rsidR="00136E35" w:rsidRDefault="00136E35" w:rsidP="008623BC">
      <w:pPr>
        <w:pStyle w:val="a3"/>
        <w:shd w:val="clear" w:color="auto" w:fill="auto"/>
        <w:spacing w:line="298" w:lineRule="exact"/>
        <w:ind w:left="20" w:right="453" w:firstLine="720"/>
      </w:pPr>
      <w:r>
        <w:t>Формирование моделирования как универсального учебного действия осуществляется в рамках практически всех учебных предметов на этом уровне образования. В процессе обучения учащийся осваивает систему социально принятых знаков и символов, существующих в современной культуре и необходимы</w:t>
      </w:r>
      <w:r w:rsidR="00702291">
        <w:t>х как для его обучения, так и дл</w:t>
      </w:r>
      <w:r>
        <w:t>я социализации.</w:t>
      </w:r>
    </w:p>
    <w:p w:rsidR="00136E35" w:rsidRDefault="00136E35" w:rsidP="008623BC">
      <w:pPr>
        <w:pStyle w:val="a3"/>
        <w:shd w:val="clear" w:color="auto" w:fill="auto"/>
        <w:spacing w:line="298" w:lineRule="exact"/>
        <w:ind w:left="20" w:right="453" w:firstLine="720"/>
      </w:pPr>
      <w:r>
        <w:rPr>
          <w:rStyle w:val="3a"/>
        </w:rPr>
        <w:t>«Окружающий мир».</w:t>
      </w:r>
      <w:r>
        <w:t xml:space="preserve"> Этот предмет выполняет интегрирующую функцию и обеспечивает формирование у учащихся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136E35" w:rsidRDefault="00136E35" w:rsidP="008623BC">
      <w:pPr>
        <w:pStyle w:val="a3"/>
        <w:shd w:val="clear" w:color="auto" w:fill="auto"/>
        <w:spacing w:line="298" w:lineRule="exact"/>
        <w:ind w:left="20" w:right="453" w:firstLine="940"/>
      </w:pPr>
      <w:r>
        <w:t>В 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w:t>
      </w:r>
    </w:p>
    <w:p w:rsidR="00136E35" w:rsidRDefault="00136E35" w:rsidP="008623BC">
      <w:pPr>
        <w:pStyle w:val="a3"/>
        <w:shd w:val="clear" w:color="auto" w:fill="auto"/>
        <w:spacing w:line="298" w:lineRule="exact"/>
        <w:ind w:left="20" w:right="453" w:firstLine="720"/>
      </w:pPr>
      <w:r>
        <w:t>формирование 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w:t>
      </w:r>
    </w:p>
    <w:p w:rsidR="00136E35" w:rsidRDefault="00136E35" w:rsidP="008623BC">
      <w:pPr>
        <w:pStyle w:val="a3"/>
        <w:shd w:val="clear" w:color="auto" w:fill="auto"/>
        <w:spacing w:line="298" w:lineRule="exact"/>
        <w:ind w:left="20" w:right="453" w:firstLine="720"/>
      </w:pPr>
      <w:r>
        <w:t>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136E35" w:rsidRDefault="00136E35" w:rsidP="008623BC">
      <w:pPr>
        <w:pStyle w:val="a3"/>
        <w:shd w:val="clear" w:color="auto" w:fill="auto"/>
        <w:spacing w:line="298" w:lineRule="exact"/>
        <w:ind w:left="20" w:right="453" w:firstLine="720"/>
      </w:pPr>
      <w:r>
        <w:t>формирование основ экологического сознания, грамотности и культуры учащихся, освоение элементарных норм адекватного природосообразного поведения;</w:t>
      </w:r>
    </w:p>
    <w:p w:rsidR="00136E35" w:rsidRDefault="00136E35" w:rsidP="008623BC">
      <w:pPr>
        <w:pStyle w:val="a3"/>
        <w:shd w:val="clear" w:color="auto" w:fill="auto"/>
        <w:spacing w:line="298" w:lineRule="exact"/>
        <w:ind w:left="20" w:right="453" w:firstLine="720"/>
      </w:pPr>
      <w:r>
        <w:t>развитие морально-этического сознания — норм и правил взаимоотношений человека с другими людьми, социальными группами и сообществами.</w:t>
      </w:r>
    </w:p>
    <w:p w:rsidR="00136E35" w:rsidRDefault="00136E35" w:rsidP="008623BC">
      <w:pPr>
        <w:pStyle w:val="a3"/>
        <w:shd w:val="clear" w:color="auto" w:fill="auto"/>
        <w:spacing w:line="298" w:lineRule="exact"/>
        <w:ind w:left="20" w:right="453" w:firstLine="940"/>
      </w:pPr>
      <w:r>
        <w:t>В сфере личностных универсальных учебных действий изучение предмета способствует принятию учащимися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136E35" w:rsidRDefault="00136E35" w:rsidP="008623BC">
      <w:pPr>
        <w:pStyle w:val="a3"/>
        <w:shd w:val="clear" w:color="auto" w:fill="auto"/>
        <w:spacing w:line="298" w:lineRule="exact"/>
        <w:ind w:left="20" w:right="453" w:firstLine="720"/>
      </w:pPr>
      <w:r>
        <w:lastRenderedPageBreak/>
        <w:t>Изучение данного предмета способствует формированию обще-познавательных универсальных учебных действий:</w:t>
      </w:r>
    </w:p>
    <w:p w:rsidR="00136E35" w:rsidRDefault="00136E35" w:rsidP="008623BC">
      <w:pPr>
        <w:pStyle w:val="a3"/>
        <w:shd w:val="clear" w:color="auto" w:fill="auto"/>
        <w:spacing w:line="298" w:lineRule="exact"/>
        <w:ind w:left="20" w:right="453" w:firstLine="720"/>
      </w:pPr>
      <w:r>
        <w:t>овладению начальными формами исследовательской деятельности, включая умение поиска и работы с информацией;</w:t>
      </w:r>
    </w:p>
    <w:p w:rsidR="00136E35" w:rsidRDefault="00136E35" w:rsidP="008623BC">
      <w:pPr>
        <w:pStyle w:val="a3"/>
        <w:shd w:val="clear" w:color="auto" w:fill="auto"/>
        <w:spacing w:line="298" w:lineRule="exact"/>
        <w:ind w:left="20" w:right="453" w:firstLine="720"/>
      </w:pPr>
      <w:r>
        <w:t>формированию действий замещения и моделирования (использование готовых моделей для объяснения явлений или выявления свойств объектов и создания моделей);</w:t>
      </w:r>
    </w:p>
    <w:p w:rsidR="00136E35" w:rsidRDefault="00136E35" w:rsidP="008623BC">
      <w:pPr>
        <w:pStyle w:val="a3"/>
        <w:shd w:val="clear" w:color="auto" w:fill="auto"/>
        <w:spacing w:line="298" w:lineRule="exact"/>
        <w:ind w:left="20" w:right="453" w:firstLine="720"/>
      </w:pPr>
      <w: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136E35" w:rsidRDefault="00136E35" w:rsidP="008623BC">
      <w:pPr>
        <w:pStyle w:val="a3"/>
        <w:shd w:val="clear" w:color="auto" w:fill="auto"/>
        <w:spacing w:line="298" w:lineRule="exact"/>
        <w:ind w:left="20" w:right="453" w:firstLine="700"/>
      </w:pPr>
      <w:r>
        <w:rPr>
          <w:rStyle w:val="3a"/>
        </w:rPr>
        <w:t>«Изобразительное искусство».</w:t>
      </w:r>
      <w:r>
        <w:t xml:space="preserve"> Развивающий потенциал этого предмета связан с формированием личностных, познавательных, регулятивных действий.</w:t>
      </w:r>
    </w:p>
    <w:p w:rsidR="00136E35" w:rsidRDefault="00136E35" w:rsidP="008623BC">
      <w:pPr>
        <w:pStyle w:val="a3"/>
        <w:shd w:val="clear" w:color="auto" w:fill="auto"/>
        <w:spacing w:line="298" w:lineRule="exact"/>
        <w:ind w:left="20" w:right="453" w:firstLine="700"/>
      </w:pPr>
      <w:r>
        <w:t>Моделирующий характер изобразительной</w:t>
      </w:r>
      <w:r w:rsidR="00702291">
        <w:t xml:space="preserve"> деятельности создаёт условия дл</w:t>
      </w:r>
      <w:r>
        <w:t>я формирования общеучебных действий, замещения и моделирования явлений и объектов природного и социокультурного мира в продуктивной деятельности учащихся.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коррективов на основе предвосхищения будущего результата и его соответствия замыслу.</w:t>
      </w:r>
    </w:p>
    <w:p w:rsidR="00136E35" w:rsidRDefault="00136E35" w:rsidP="008623BC">
      <w:pPr>
        <w:pStyle w:val="a3"/>
        <w:shd w:val="clear" w:color="auto" w:fill="auto"/>
        <w:spacing w:line="298" w:lineRule="exact"/>
        <w:ind w:left="20" w:right="453" w:firstLine="700"/>
      </w:pPr>
      <w:r>
        <w:t>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учащихся.</w:t>
      </w:r>
    </w:p>
    <w:p w:rsidR="00136E35" w:rsidRDefault="00136E35" w:rsidP="008623BC">
      <w:pPr>
        <w:pStyle w:val="a3"/>
        <w:shd w:val="clear" w:color="auto" w:fill="auto"/>
        <w:spacing w:line="298" w:lineRule="exact"/>
        <w:ind w:left="20" w:right="453" w:firstLine="700"/>
      </w:pPr>
      <w:r>
        <w:rPr>
          <w:rStyle w:val="3a"/>
        </w:rPr>
        <w:t>«Музыка».</w:t>
      </w:r>
      <w:r>
        <w:t xml:space="preserve"> Достижение личностных, метапредметных и предметных результатов освоения программы учащимися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учащихся: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 </w:t>
      </w:r>
      <w:r>
        <w:rPr>
          <w:rStyle w:val="3a"/>
        </w:rPr>
        <w:t>Личностные результаты</w:t>
      </w:r>
      <w:r>
        <w:t xml:space="preserve"> освоения Образовательной программы должны отражать: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136E35" w:rsidRDefault="00136E35" w:rsidP="008623BC">
      <w:pPr>
        <w:pStyle w:val="a3"/>
        <w:shd w:val="clear" w:color="auto" w:fill="auto"/>
        <w:spacing w:line="298" w:lineRule="exact"/>
        <w:ind w:left="20" w:right="453" w:firstLine="700"/>
      </w:pPr>
      <w:r>
        <w:t>формирование целостного, социально ориентированного взгляда на мир в его органичном единстве и разнообразии культур;</w:t>
      </w:r>
    </w:p>
    <w:p w:rsidR="00136E35" w:rsidRDefault="00136E35" w:rsidP="008623BC">
      <w:pPr>
        <w:pStyle w:val="a3"/>
        <w:shd w:val="clear" w:color="auto" w:fill="auto"/>
        <w:spacing w:line="298" w:lineRule="exact"/>
        <w:ind w:left="720" w:right="453" w:firstLine="0"/>
      </w:pPr>
      <w:r>
        <w:t>формирование уважительного отношения к культуре других народов; формирование эстетических потребностей, ценностей и чувств;</w:t>
      </w:r>
    </w:p>
    <w:p w:rsidR="00136E35" w:rsidRDefault="00136E35" w:rsidP="008623BC">
      <w:pPr>
        <w:pStyle w:val="a3"/>
        <w:shd w:val="clear" w:color="auto" w:fill="auto"/>
        <w:spacing w:line="298" w:lineRule="exact"/>
        <w:ind w:left="720" w:right="453" w:firstLine="0"/>
      </w:pPr>
      <w:r>
        <w:t>формирование творческой активности и познавательного интереса при решении учебных задач и собственной музыкально-прикладной деятельности; развитие этических чувств, доброжелательности и эмоционально-нравственной отзывчивости, понимания и сопереживания чувствам других людей;</w:t>
      </w:r>
    </w:p>
    <w:p w:rsidR="00136E35" w:rsidRDefault="00136E35" w:rsidP="008623BC">
      <w:pPr>
        <w:pStyle w:val="a3"/>
        <w:shd w:val="clear" w:color="auto" w:fill="auto"/>
        <w:spacing w:line="298" w:lineRule="exact"/>
        <w:ind w:left="20" w:right="453" w:firstLine="700"/>
      </w:pPr>
      <w:r>
        <w:lastRenderedPageBreak/>
        <w:t>развитие навыков сотрудничества со взрослыми и сверстниками в разных социальных ситуациях;</w:t>
      </w:r>
    </w:p>
    <w:p w:rsidR="00136E35" w:rsidRDefault="00136E35" w:rsidP="008623BC">
      <w:pPr>
        <w:pStyle w:val="a3"/>
        <w:shd w:val="clear" w:color="auto" w:fill="auto"/>
        <w:spacing w:line="298" w:lineRule="exact"/>
        <w:ind w:left="20" w:right="453" w:firstLine="700"/>
      </w:pPr>
      <w:r>
        <w:t>формирование установки на наличие мотивации к бережному отношению к культурным и духовным ценностям.</w:t>
      </w:r>
    </w:p>
    <w:p w:rsidR="00136E35" w:rsidRDefault="00136E35" w:rsidP="008623BC">
      <w:pPr>
        <w:pStyle w:val="a3"/>
        <w:shd w:val="clear" w:color="auto" w:fill="auto"/>
        <w:spacing w:line="298" w:lineRule="exact"/>
        <w:ind w:left="20" w:right="453" w:firstLine="700"/>
      </w:pPr>
      <w:r>
        <w:t>В результате освоения Образовательной программы у учащихся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учащиеся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w:t>
      </w:r>
    </w:p>
    <w:p w:rsidR="00136E35" w:rsidRDefault="00136E35" w:rsidP="008623BC">
      <w:pPr>
        <w:pStyle w:val="a3"/>
        <w:shd w:val="clear" w:color="auto" w:fill="auto"/>
        <w:spacing w:line="298" w:lineRule="exact"/>
        <w:ind w:left="20" w:right="453" w:firstLine="720"/>
      </w:pPr>
      <w:r>
        <w:t>Учащиеся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w:t>
      </w:r>
    </w:p>
    <w:p w:rsidR="00136E35" w:rsidRDefault="00136E35" w:rsidP="008623BC">
      <w:pPr>
        <w:pStyle w:val="a3"/>
        <w:shd w:val="clear" w:color="auto" w:fill="auto"/>
        <w:spacing w:line="298" w:lineRule="exact"/>
        <w:ind w:left="20" w:right="453" w:firstLine="720"/>
      </w:pPr>
      <w:r>
        <w:t>У учащихся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Учащиеся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w:t>
      </w:r>
    </w:p>
    <w:p w:rsidR="00136E35" w:rsidRDefault="00136E35" w:rsidP="008623BC">
      <w:pPr>
        <w:pStyle w:val="a3"/>
        <w:shd w:val="clear" w:color="auto" w:fill="auto"/>
        <w:spacing w:line="298" w:lineRule="exact"/>
        <w:ind w:left="20" w:right="453" w:firstLine="720"/>
      </w:pPr>
      <w:r>
        <w:rPr>
          <w:rStyle w:val="3a"/>
        </w:rPr>
        <w:t>Метапредметные результаты</w:t>
      </w:r>
      <w:r>
        <w:t xml:space="preserve"> освоения Образовательной программы должны отражать:</w:t>
      </w:r>
    </w:p>
    <w:p w:rsidR="00136E35" w:rsidRDefault="00136E35" w:rsidP="008623BC">
      <w:pPr>
        <w:pStyle w:val="a3"/>
        <w:shd w:val="clear" w:color="auto" w:fill="auto"/>
        <w:spacing w:line="298" w:lineRule="exact"/>
        <w:ind w:left="20" w:right="453" w:firstLine="720"/>
      </w:pPr>
      <w:r>
        <w:t>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136E35" w:rsidRDefault="00136E35" w:rsidP="008623BC">
      <w:pPr>
        <w:pStyle w:val="a3"/>
        <w:shd w:val="clear" w:color="auto" w:fill="auto"/>
        <w:spacing w:line="298" w:lineRule="exact"/>
        <w:ind w:left="20" w:right="453" w:firstLine="720"/>
      </w:pPr>
      <w:r>
        <w:t>освоение способов решения проблем творческого и поискового характера в учебной, музыкально-исполнительской и творческой деятельности;</w:t>
      </w:r>
    </w:p>
    <w:p w:rsidR="00136E35" w:rsidRDefault="00136E35" w:rsidP="008623BC">
      <w:pPr>
        <w:pStyle w:val="a3"/>
        <w:shd w:val="clear" w:color="auto" w:fill="auto"/>
        <w:spacing w:line="298" w:lineRule="exact"/>
        <w:ind w:left="20" w:right="453" w:firstLine="720"/>
      </w:pPr>
      <w: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136E35" w:rsidRDefault="00136E35" w:rsidP="008623BC">
      <w:pPr>
        <w:pStyle w:val="a3"/>
        <w:shd w:val="clear" w:color="auto" w:fill="auto"/>
        <w:spacing w:line="298" w:lineRule="exact"/>
        <w:ind w:left="20" w:right="453" w:firstLine="720"/>
      </w:pPr>
      <w:r>
        <w:t>освоение начальных форм познавательной и личностной рефлексии в процессе освоения музыкальной культуры в различных видах деятельности;</w:t>
      </w:r>
    </w:p>
    <w:p w:rsidR="00136E35" w:rsidRDefault="00136E35" w:rsidP="008623BC">
      <w:pPr>
        <w:pStyle w:val="a3"/>
        <w:shd w:val="clear" w:color="auto" w:fill="auto"/>
        <w:spacing w:line="298" w:lineRule="exact"/>
        <w:ind w:left="20" w:right="453" w:firstLine="720"/>
      </w:pPr>
      <w:r>
        <w:t>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136E35" w:rsidRDefault="00136E35" w:rsidP="008623BC">
      <w:pPr>
        <w:pStyle w:val="a3"/>
        <w:shd w:val="clear" w:color="auto" w:fill="auto"/>
        <w:spacing w:line="298" w:lineRule="exact"/>
        <w:ind w:left="20" w:right="453" w:firstLine="720"/>
      </w:pPr>
      <w:r>
        <w:t xml:space="preserve">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w:t>
      </w:r>
      <w:r>
        <w:lastRenderedPageBreak/>
        <w:t>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w:t>
      </w:r>
    </w:p>
    <w:p w:rsidR="00136E35" w:rsidRDefault="00136E35" w:rsidP="008623BC">
      <w:pPr>
        <w:pStyle w:val="a3"/>
        <w:shd w:val="clear" w:color="auto" w:fill="auto"/>
        <w:spacing w:line="298" w:lineRule="exact"/>
        <w:ind w:left="20" w:right="453" w:firstLine="720"/>
      </w:pPr>
      <w:r>
        <w:t>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136E35" w:rsidRDefault="00136E35" w:rsidP="008623BC">
      <w:pPr>
        <w:pStyle w:val="a3"/>
        <w:shd w:val="clear" w:color="auto" w:fill="auto"/>
        <w:spacing w:line="298" w:lineRule="exact"/>
        <w:ind w:left="20" w:right="453" w:firstLine="720"/>
      </w:pPr>
      <w:r>
        <w:t>готовность к учебному сотрудничеству (общение, взаимодействие) со сверстниками при решении различных музыкально-творческих задач;</w:t>
      </w:r>
    </w:p>
    <w:p w:rsidR="00136E35" w:rsidRDefault="00136E35" w:rsidP="008623BC">
      <w:pPr>
        <w:pStyle w:val="a3"/>
        <w:shd w:val="clear" w:color="auto" w:fill="auto"/>
        <w:spacing w:line="298" w:lineRule="exact"/>
        <w:ind w:left="20" w:right="453" w:firstLine="720"/>
      </w:pPr>
      <w:r>
        <w:t>овладение базовыми предметными и межпредметными понятиями в процессе освоения учебного предмета «Музыка»;</w:t>
      </w:r>
    </w:p>
    <w:p w:rsidR="00136E35" w:rsidRDefault="00136E35" w:rsidP="008623BC">
      <w:pPr>
        <w:pStyle w:val="a3"/>
        <w:shd w:val="clear" w:color="auto" w:fill="auto"/>
        <w:spacing w:line="298" w:lineRule="exact"/>
        <w:ind w:left="20" w:right="453" w:firstLine="720"/>
      </w:pPr>
      <w: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136E35" w:rsidRDefault="00136E35" w:rsidP="008623BC">
      <w:pPr>
        <w:pStyle w:val="a3"/>
        <w:shd w:val="clear" w:color="auto" w:fill="auto"/>
        <w:spacing w:line="298" w:lineRule="exact"/>
        <w:ind w:left="20" w:right="453" w:firstLine="720"/>
      </w:pPr>
      <w: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136E35" w:rsidRDefault="00136E35" w:rsidP="008623BC">
      <w:pPr>
        <w:pStyle w:val="a3"/>
        <w:shd w:val="clear" w:color="auto" w:fill="auto"/>
        <w:spacing w:line="298" w:lineRule="exact"/>
        <w:ind w:left="20" w:right="453" w:firstLine="720"/>
      </w:pPr>
      <w: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136E35" w:rsidRDefault="00136E35" w:rsidP="008623BC">
      <w:pPr>
        <w:pStyle w:val="a3"/>
        <w:shd w:val="clear" w:color="auto" w:fill="auto"/>
        <w:spacing w:line="298" w:lineRule="exact"/>
        <w:ind w:left="20" w:right="453" w:firstLine="720"/>
      </w:pPr>
      <w:r>
        <w:t>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136E35" w:rsidRDefault="00136E35" w:rsidP="008623BC">
      <w:pPr>
        <w:pStyle w:val="a3"/>
        <w:shd w:val="clear" w:color="auto" w:fill="auto"/>
        <w:spacing w:line="298" w:lineRule="exact"/>
        <w:ind w:left="20" w:right="453" w:firstLine="720"/>
      </w:pPr>
      <w:r>
        <w:t>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136E35" w:rsidRDefault="00136E35" w:rsidP="008623BC">
      <w:pPr>
        <w:pStyle w:val="a3"/>
        <w:shd w:val="clear" w:color="auto" w:fill="auto"/>
        <w:spacing w:line="298" w:lineRule="exact"/>
        <w:ind w:left="20" w:right="453" w:firstLine="880"/>
      </w:pPr>
      <w:r>
        <w:t>В результате реализации Образовательной программы учащиеся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136E35" w:rsidRDefault="00136E35" w:rsidP="008623BC">
      <w:pPr>
        <w:pStyle w:val="a3"/>
        <w:shd w:val="clear" w:color="auto" w:fill="auto"/>
        <w:spacing w:line="298" w:lineRule="exact"/>
        <w:ind w:left="20" w:right="453" w:firstLine="720"/>
      </w:pPr>
      <w:r>
        <w:rPr>
          <w:rStyle w:val="3a"/>
        </w:rPr>
        <w:t>«Технология».</w:t>
      </w:r>
      <w:r>
        <w:t xml:space="preserve"> Специфика эт</w:t>
      </w:r>
      <w:r w:rsidR="00702291">
        <w:t>ого предмета и его значимость дл</w:t>
      </w:r>
      <w:r>
        <w:t>я формирования универсальных учебных действий обусловлены:</w:t>
      </w:r>
    </w:p>
    <w:p w:rsidR="00136E35" w:rsidRDefault="00136E35" w:rsidP="008623BC">
      <w:pPr>
        <w:pStyle w:val="a3"/>
        <w:shd w:val="clear" w:color="auto" w:fill="auto"/>
        <w:spacing w:line="298" w:lineRule="exact"/>
        <w:ind w:left="20" w:right="453" w:firstLine="720"/>
      </w:pPr>
      <w:r>
        <w:t>ключевой ролью предметно-преобразовательной деятельности как основы формирования системы универсальных учебных действий;</w:t>
      </w:r>
    </w:p>
    <w:p w:rsidR="00136E35" w:rsidRDefault="00136E35" w:rsidP="008623BC">
      <w:pPr>
        <w:pStyle w:val="a3"/>
        <w:shd w:val="clear" w:color="auto" w:fill="auto"/>
        <w:spacing w:line="298" w:lineRule="exact"/>
        <w:ind w:left="20" w:right="453" w:firstLine="720"/>
      </w:pPr>
      <w:r>
        <w:t>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учащиеся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w:t>
      </w:r>
    </w:p>
    <w:p w:rsidR="00136E35" w:rsidRDefault="00136E35" w:rsidP="008623BC">
      <w:pPr>
        <w:pStyle w:val="a3"/>
        <w:shd w:val="clear" w:color="auto" w:fill="auto"/>
        <w:spacing w:line="298" w:lineRule="exact"/>
        <w:ind w:left="20" w:right="453" w:firstLine="720"/>
      </w:pPr>
      <w:r>
        <w:lastRenderedPageBreak/>
        <w:t>специальной организацией процесса планомерно поэтапной отработки предметнопреобразовательной деятельности учащихся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136E35" w:rsidRDefault="00136E35" w:rsidP="008623BC">
      <w:pPr>
        <w:pStyle w:val="a3"/>
        <w:shd w:val="clear" w:color="auto" w:fill="auto"/>
        <w:spacing w:line="298" w:lineRule="exact"/>
        <w:ind w:left="20" w:right="453" w:firstLine="720"/>
      </w:pPr>
      <w:r>
        <w:t>широким использованием форм группового сотрудничества и проектных форм работы для реализации учебных целей курса;</w:t>
      </w:r>
    </w:p>
    <w:p w:rsidR="00136E35" w:rsidRDefault="00136E35" w:rsidP="008623BC">
      <w:pPr>
        <w:pStyle w:val="a3"/>
        <w:shd w:val="clear" w:color="auto" w:fill="auto"/>
        <w:spacing w:line="298" w:lineRule="exact"/>
        <w:ind w:left="20" w:right="453" w:firstLine="720"/>
      </w:pPr>
      <w:r>
        <w:t>формированием первоначальных элементов ИКТ компетентности учащихся. Изучение технологии обеспечивает реализацию следующих целей: формирование картины мира материальной и духовной культуры как продукта творческой предметно-преобразующей деятельности человека; развитие знаково-символического и пространственного мышления, творческого и репродуктивного воображения на основе развития способности учащегося к моделированию и отображению объекта и процесса его преобразования в форме моделей (рисунков, планов, схем, чертежей);</w:t>
      </w:r>
    </w:p>
    <w:p w:rsidR="00136E35" w:rsidRDefault="00136E35" w:rsidP="008623BC">
      <w:pPr>
        <w:pStyle w:val="a3"/>
        <w:shd w:val="clear" w:color="auto" w:fill="auto"/>
        <w:spacing w:line="298" w:lineRule="exact"/>
        <w:ind w:left="20" w:right="453" w:firstLine="720"/>
      </w:pPr>
      <w:r>
        <w:t>развитие регу</w:t>
      </w:r>
      <w:r w:rsidR="00702291">
        <w:t>лятивных действий, включая целеполаган</w:t>
      </w:r>
      <w:r>
        <w:t>ие; планирование (умение составлять план действий и применять его для решения задач);</w:t>
      </w:r>
      <w:r w:rsidR="003E1B6E">
        <w:t xml:space="preserve"> </w:t>
      </w:r>
      <w:r>
        <w:t xml:space="preserve"> прогнозирование (предвосхищение будущего результата при различных условиях выполнения действия); контроль, коррекция и оценка;</w:t>
      </w:r>
    </w:p>
    <w:p w:rsidR="00136E35" w:rsidRDefault="00136E35" w:rsidP="008623BC">
      <w:pPr>
        <w:pStyle w:val="a3"/>
        <w:shd w:val="clear" w:color="auto" w:fill="auto"/>
        <w:spacing w:line="298" w:lineRule="exact"/>
        <w:ind w:left="20" w:right="453" w:firstLine="720"/>
      </w:pPr>
      <w:r>
        <w:t>формирование внутреннего плана на основе поэтапной отработки предметнопреобразующих действий;</w:t>
      </w:r>
    </w:p>
    <w:p w:rsidR="00136E35" w:rsidRDefault="00136E35" w:rsidP="008623BC">
      <w:pPr>
        <w:pStyle w:val="a3"/>
        <w:shd w:val="clear" w:color="auto" w:fill="auto"/>
        <w:spacing w:line="298" w:lineRule="exact"/>
        <w:ind w:left="20" w:right="453" w:firstLine="880"/>
      </w:pPr>
      <w:r>
        <w:t>развитие планирующей и регулирующей функций речи; развитие коммуникативной компетентности учащихся на основе организации совместно-продуктивной деятельности; развитие эстетических представлений и критериев на основе изобразительной и художественной конструктивной деятельности; 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136E35" w:rsidRDefault="00136E35" w:rsidP="008623BC">
      <w:pPr>
        <w:pStyle w:val="a3"/>
        <w:shd w:val="clear" w:color="auto" w:fill="auto"/>
        <w:spacing w:line="298" w:lineRule="exact"/>
        <w:ind w:left="20" w:right="453" w:firstLine="740"/>
      </w:pPr>
      <w:r>
        <w:t>ознакомление учащихся с миром профессий и их социальным значением, историей их возникновения и развития как первая ступень формирования готовности к предварительному профессиональному самоопределению;</w:t>
      </w:r>
    </w:p>
    <w:p w:rsidR="00136E35" w:rsidRDefault="00136E35" w:rsidP="008623BC">
      <w:pPr>
        <w:pStyle w:val="a3"/>
        <w:shd w:val="clear" w:color="auto" w:fill="auto"/>
        <w:spacing w:line="298" w:lineRule="exact"/>
        <w:ind w:left="20" w:right="453" w:firstLine="740"/>
      </w:pPr>
      <w:r>
        <w:t>формирование ИКТ компетентности учащихся,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w:t>
      </w:r>
    </w:p>
    <w:p w:rsidR="00136E35" w:rsidRDefault="00136E35" w:rsidP="008623BC">
      <w:pPr>
        <w:pStyle w:val="a3"/>
        <w:shd w:val="clear" w:color="auto" w:fill="auto"/>
        <w:spacing w:line="298" w:lineRule="exact"/>
        <w:ind w:left="20" w:right="453" w:firstLine="740"/>
      </w:pPr>
      <w:r>
        <w:rPr>
          <w:rStyle w:val="3a"/>
        </w:rPr>
        <w:t>«Физическая культура».</w:t>
      </w:r>
      <w:r>
        <w:t xml:space="preserve"> Этот предмет обеспечивает формирование личностных универсальных действий:</w:t>
      </w:r>
    </w:p>
    <w:p w:rsidR="00136E35" w:rsidRDefault="00136E35" w:rsidP="008623BC">
      <w:pPr>
        <w:pStyle w:val="a3"/>
        <w:shd w:val="clear" w:color="auto" w:fill="auto"/>
        <w:spacing w:line="298" w:lineRule="exact"/>
        <w:ind w:left="20" w:right="453" w:firstLine="740"/>
      </w:pPr>
      <w:r>
        <w:t>основ общекультурной и российской гражданской идентичности как чувства гордости за достижения в мировом и отечественном спорте;</w:t>
      </w:r>
    </w:p>
    <w:p w:rsidR="00136E35" w:rsidRDefault="00136E35" w:rsidP="008623BC">
      <w:pPr>
        <w:pStyle w:val="a3"/>
        <w:shd w:val="clear" w:color="auto" w:fill="auto"/>
        <w:spacing w:line="298" w:lineRule="exact"/>
        <w:ind w:left="20" w:right="453" w:firstLine="740"/>
      </w:pPr>
      <w:r>
        <w:t>освоение моральных норм помощи тем, кто в ней нуждается, готовности принять на себя ответственность;</w:t>
      </w:r>
    </w:p>
    <w:p w:rsidR="00136E35" w:rsidRDefault="00136E35" w:rsidP="008623BC">
      <w:pPr>
        <w:pStyle w:val="a3"/>
        <w:shd w:val="clear" w:color="auto" w:fill="auto"/>
        <w:spacing w:line="298" w:lineRule="exact"/>
        <w:ind w:left="20" w:right="453" w:firstLine="740"/>
      </w:pPr>
      <w:r>
        <w:t>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 стрессоустойчивости;</w:t>
      </w:r>
    </w:p>
    <w:p w:rsidR="00136E35" w:rsidRDefault="00136E35" w:rsidP="008623BC">
      <w:pPr>
        <w:pStyle w:val="a3"/>
        <w:shd w:val="clear" w:color="auto" w:fill="auto"/>
        <w:spacing w:line="298" w:lineRule="exact"/>
        <w:ind w:left="20" w:right="453" w:firstLine="740"/>
        <w:jc w:val="left"/>
      </w:pPr>
      <w:r>
        <w:t>освоение правил здорового и безопасного образа жизни. «Физическая культура» как учебный предмет способствует:</w:t>
      </w:r>
    </w:p>
    <w:p w:rsidR="00136E35" w:rsidRDefault="00136E35" w:rsidP="008623BC">
      <w:pPr>
        <w:pStyle w:val="a3"/>
        <w:shd w:val="clear" w:color="auto" w:fill="auto"/>
        <w:spacing w:line="298" w:lineRule="exact"/>
        <w:ind w:left="20" w:right="453" w:firstLine="880"/>
      </w:pPr>
      <w:r>
        <w:t>в области регулятивных действий развитию умений планировать, регулировать, контролировать и оценивать свои действия;</w:t>
      </w:r>
    </w:p>
    <w:p w:rsidR="00136E35" w:rsidRDefault="00136E35" w:rsidP="008623BC">
      <w:pPr>
        <w:pStyle w:val="a3"/>
        <w:shd w:val="clear" w:color="auto" w:fill="auto"/>
        <w:spacing w:after="240" w:line="298" w:lineRule="exact"/>
        <w:ind w:left="20" w:right="453" w:firstLine="880"/>
      </w:pPr>
      <w:r>
        <w:t xml:space="preserve">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w:t>
      </w:r>
      <w:r>
        <w:lastRenderedPageBreak/>
        <w:t>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136E35" w:rsidRDefault="00136E35" w:rsidP="008623BC">
      <w:pPr>
        <w:pStyle w:val="211"/>
        <w:keepNext/>
        <w:keepLines/>
        <w:shd w:val="clear" w:color="auto" w:fill="auto"/>
        <w:spacing w:before="0"/>
        <w:ind w:left="760" w:right="453" w:firstLine="140"/>
      </w:pPr>
      <w:bookmarkStart w:id="72" w:name="bookmark71"/>
      <w:r>
        <w:rPr>
          <w:rStyle w:val="2c"/>
        </w:rPr>
        <w:t>2.1.4. Особенности, основные направления и планируемые результаты учебно- исследовательской и проектной деятельности учащихся в рамках урочной</w:t>
      </w:r>
      <w:bookmarkEnd w:id="72"/>
    </w:p>
    <w:p w:rsidR="00136E35" w:rsidRDefault="00136E35" w:rsidP="008623BC">
      <w:pPr>
        <w:pStyle w:val="211"/>
        <w:keepNext/>
        <w:keepLines/>
        <w:shd w:val="clear" w:color="auto" w:fill="auto"/>
        <w:spacing w:before="0"/>
        <w:ind w:left="3700" w:right="453" w:firstLine="0"/>
      </w:pPr>
      <w:bookmarkStart w:id="73" w:name="bookmark72"/>
      <w:r>
        <w:rPr>
          <w:rStyle w:val="2c"/>
        </w:rPr>
        <w:t>и внеурочной деятельности</w:t>
      </w:r>
      <w:bookmarkEnd w:id="73"/>
    </w:p>
    <w:p w:rsidR="00136E35" w:rsidRDefault="00136E35" w:rsidP="008623BC">
      <w:pPr>
        <w:pStyle w:val="a3"/>
        <w:shd w:val="clear" w:color="auto" w:fill="auto"/>
        <w:spacing w:line="298" w:lineRule="exact"/>
        <w:ind w:left="20" w:right="453" w:firstLine="740"/>
      </w:pPr>
      <w:r>
        <w:t>Учебно-исследовательская и проектная деятельности учащихся направлена на развитие метапредметных умений.</w:t>
      </w:r>
    </w:p>
    <w:p w:rsidR="00136E35" w:rsidRDefault="00136E35" w:rsidP="008623BC">
      <w:pPr>
        <w:pStyle w:val="a3"/>
        <w:shd w:val="clear" w:color="auto" w:fill="auto"/>
        <w:spacing w:line="298" w:lineRule="exact"/>
        <w:ind w:left="20" w:right="453" w:firstLine="740"/>
      </w:pPr>
      <w:r>
        <w:t>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w:t>
      </w:r>
    </w:p>
    <w:p w:rsidR="00136E35" w:rsidRDefault="00136E35" w:rsidP="008623BC">
      <w:pPr>
        <w:pStyle w:val="a3"/>
        <w:shd w:val="clear" w:color="auto" w:fill="auto"/>
        <w:spacing w:line="298" w:lineRule="exact"/>
        <w:ind w:left="20" w:right="453" w:firstLine="720"/>
      </w:pPr>
      <w:r>
        <w:t>В ходе освоения учебно-исследовательской и проектной деятельности учащийся начальной школы получает знания не в готовом виде, а добывает их сам и осознает при этом содержание и формы учебной деятельности. Учащийся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136E35" w:rsidRDefault="00136E35" w:rsidP="008623BC">
      <w:pPr>
        <w:pStyle w:val="a3"/>
        <w:shd w:val="clear" w:color="auto" w:fill="auto"/>
        <w:spacing w:line="298" w:lineRule="exact"/>
        <w:ind w:left="20" w:right="453" w:firstLine="720"/>
      </w:pPr>
      <w:r>
        <w:t>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w:t>
      </w:r>
      <w:r w:rsidR="00446788">
        <w:t>иевую и процессуальную основу дл</w:t>
      </w:r>
      <w:r>
        <w:t>я проведения исследований и реализации проектов в урочной и внеурочной деятельности.</w:t>
      </w:r>
    </w:p>
    <w:p w:rsidR="00136E35" w:rsidRDefault="00136E35" w:rsidP="008623BC">
      <w:pPr>
        <w:pStyle w:val="a3"/>
        <w:shd w:val="clear" w:color="auto" w:fill="auto"/>
        <w:spacing w:line="298" w:lineRule="exact"/>
        <w:ind w:left="20" w:right="453" w:firstLine="720"/>
      </w:pPr>
      <w:r>
        <w:t>Развитие умений</w:t>
      </w:r>
      <w:r>
        <w:rPr>
          <w:rStyle w:val="11pt"/>
        </w:rPr>
        <w:t xml:space="preserve"> младших</w:t>
      </w:r>
      <w:r>
        <w:t xml:space="preserve"> школьников проводится с учетом использования вербальных, знаково-символических, нагля</w:t>
      </w:r>
      <w:r w:rsidR="00446788">
        <w:t>дных средств и приспособлений дл</w:t>
      </w:r>
      <w:r>
        <w:t>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136E35" w:rsidRDefault="00136E35" w:rsidP="008623BC">
      <w:pPr>
        <w:pStyle w:val="a3"/>
        <w:shd w:val="clear" w:color="auto" w:fill="auto"/>
        <w:spacing w:line="298" w:lineRule="exact"/>
        <w:ind w:left="20" w:right="453" w:firstLine="720"/>
      </w:pPr>
      <w:r>
        <w:t>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w:t>
      </w:r>
    </w:p>
    <w:p w:rsidR="00136E35" w:rsidRDefault="00136E35" w:rsidP="008623BC">
      <w:pPr>
        <w:pStyle w:val="a3"/>
        <w:shd w:val="clear" w:color="auto" w:fill="auto"/>
        <w:spacing w:line="298" w:lineRule="exact"/>
        <w:ind w:left="20" w:right="453" w:firstLine="940"/>
      </w:pPr>
      <w:r>
        <w:t>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учащихся с различным уровнем развития.</w:t>
      </w:r>
    </w:p>
    <w:p w:rsidR="00136E35" w:rsidRDefault="00136E35" w:rsidP="008623BC">
      <w:pPr>
        <w:pStyle w:val="a3"/>
        <w:shd w:val="clear" w:color="auto" w:fill="auto"/>
        <w:spacing w:line="298" w:lineRule="exact"/>
        <w:ind w:left="20" w:right="453" w:firstLine="720"/>
      </w:pPr>
      <w:r>
        <w:t xml:space="preserve">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w:t>
      </w:r>
      <w:r>
        <w:lastRenderedPageBreak/>
        <w:t>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136E35" w:rsidRDefault="00136E35" w:rsidP="008623BC">
      <w:pPr>
        <w:pStyle w:val="a3"/>
        <w:shd w:val="clear" w:color="auto" w:fill="auto"/>
        <w:spacing w:line="298" w:lineRule="exact"/>
        <w:ind w:left="20" w:right="453" w:firstLine="940"/>
      </w:pPr>
      <w:r>
        <w:t>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w:t>
      </w:r>
      <w:r w:rsidR="00446788">
        <w:t>альной основы дл</w:t>
      </w:r>
      <w:r>
        <w:t>я проведения исследований и реализации проектов при изучении учебных предметов. В качестве результата следует также включить готовность слушать и слышать собеседника, 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136E35" w:rsidRDefault="00136E35" w:rsidP="008623BC">
      <w:pPr>
        <w:pStyle w:val="211"/>
        <w:keepNext/>
        <w:keepLines/>
        <w:shd w:val="clear" w:color="auto" w:fill="auto"/>
        <w:spacing w:before="0"/>
        <w:ind w:left="20" w:right="453" w:firstLine="720"/>
        <w:jc w:val="both"/>
      </w:pPr>
      <w:bookmarkStart w:id="74" w:name="bookmark73"/>
      <w:r>
        <w:rPr>
          <w:rStyle w:val="262"/>
        </w:rPr>
        <w:t>2.1.5. Условия, обеспечивающие развитие универсальных учебных действий</w:t>
      </w:r>
      <w:bookmarkEnd w:id="74"/>
    </w:p>
    <w:p w:rsidR="00136E35" w:rsidRDefault="00136E35" w:rsidP="008623BC">
      <w:pPr>
        <w:pStyle w:val="211"/>
        <w:keepNext/>
        <w:keepLines/>
        <w:shd w:val="clear" w:color="auto" w:fill="auto"/>
        <w:spacing w:before="0"/>
        <w:ind w:left="4120" w:right="453" w:firstLine="0"/>
      </w:pPr>
      <w:bookmarkStart w:id="75" w:name="bookmark74"/>
      <w:r>
        <w:rPr>
          <w:rStyle w:val="262"/>
        </w:rPr>
        <w:t>у обучающихся</w:t>
      </w:r>
      <w:bookmarkEnd w:id="75"/>
    </w:p>
    <w:p w:rsidR="00136E35" w:rsidRDefault="00136E35" w:rsidP="008623BC">
      <w:pPr>
        <w:pStyle w:val="a3"/>
        <w:shd w:val="clear" w:color="auto" w:fill="auto"/>
        <w:spacing w:line="298" w:lineRule="exact"/>
        <w:ind w:left="20" w:right="453" w:firstLine="720"/>
      </w:pPr>
      <w: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136E35" w:rsidRDefault="00136E35" w:rsidP="008623BC">
      <w:pPr>
        <w:pStyle w:val="a3"/>
        <w:numPr>
          <w:ilvl w:val="0"/>
          <w:numId w:val="17"/>
        </w:numPr>
        <w:shd w:val="clear" w:color="auto" w:fill="auto"/>
        <w:tabs>
          <w:tab w:val="left" w:pos="889"/>
        </w:tabs>
        <w:spacing w:line="298" w:lineRule="exact"/>
        <w:ind w:left="20" w:right="453" w:firstLine="720"/>
      </w:pPr>
      <w:r>
        <w:t>использовании учебников 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136E35" w:rsidRDefault="00136E35" w:rsidP="008623BC">
      <w:pPr>
        <w:pStyle w:val="a3"/>
        <w:numPr>
          <w:ilvl w:val="0"/>
          <w:numId w:val="17"/>
        </w:numPr>
        <w:shd w:val="clear" w:color="auto" w:fill="auto"/>
        <w:tabs>
          <w:tab w:val="left" w:pos="932"/>
        </w:tabs>
        <w:spacing w:line="298" w:lineRule="exact"/>
        <w:ind w:left="20" w:right="453" w:firstLine="720"/>
      </w:pPr>
      <w:r>
        <w:t>соблюдении технологии проектирования и проведения урока (учебного занятия) в соответствии с требованиями системно-деятельностного подхода:</w:t>
      </w:r>
    </w:p>
    <w:p w:rsidR="00136E35" w:rsidRDefault="00136E35" w:rsidP="008623BC">
      <w:pPr>
        <w:pStyle w:val="a3"/>
        <w:shd w:val="clear" w:color="auto" w:fill="auto"/>
        <w:spacing w:line="298" w:lineRule="exact"/>
        <w:ind w:left="20" w:right="453" w:firstLine="720"/>
      </w:pPr>
      <w:r>
        <w:t>будучи формой учебной деятельности, урок должен отражать ее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136E35" w:rsidRDefault="00136E35" w:rsidP="008623BC">
      <w:pPr>
        <w:pStyle w:val="a3"/>
        <w:numPr>
          <w:ilvl w:val="0"/>
          <w:numId w:val="17"/>
        </w:numPr>
        <w:shd w:val="clear" w:color="auto" w:fill="auto"/>
        <w:tabs>
          <w:tab w:val="left" w:pos="874"/>
        </w:tabs>
        <w:spacing w:line="298" w:lineRule="exact"/>
        <w:ind w:left="20" w:right="453" w:firstLine="720"/>
      </w:pPr>
      <w:r>
        <w:t>осуществлении целесообразного выбора организационно-деятельностных форм работы обучающихся на уроке (учебном занятии) - индивидуальной, групповой (парной) работы, общеклассной дискуссии;</w:t>
      </w:r>
    </w:p>
    <w:p w:rsidR="00136E35" w:rsidRDefault="00136E35" w:rsidP="008623BC">
      <w:pPr>
        <w:pStyle w:val="a3"/>
        <w:shd w:val="clear" w:color="auto" w:fill="auto"/>
        <w:spacing w:line="298" w:lineRule="exact"/>
        <w:ind w:left="20" w:right="453" w:firstLine="720"/>
      </w:pPr>
      <w:r>
        <w:t>организации системы мероприятий для формирования контрольно-оценочной деятельности обучающихся с целью развития их учебной самостоятельности;</w:t>
      </w:r>
    </w:p>
    <w:p w:rsidR="00136E35" w:rsidRDefault="00136E35" w:rsidP="008623BC">
      <w:pPr>
        <w:pStyle w:val="a3"/>
        <w:numPr>
          <w:ilvl w:val="0"/>
          <w:numId w:val="17"/>
        </w:numPr>
        <w:shd w:val="clear" w:color="auto" w:fill="auto"/>
        <w:tabs>
          <w:tab w:val="left" w:pos="860"/>
        </w:tabs>
        <w:spacing w:line="298" w:lineRule="exact"/>
        <w:ind w:left="20" w:right="453" w:firstLine="720"/>
      </w:pPr>
      <w:r>
        <w:t>эффективного использования средств ИКТ.</w:t>
      </w:r>
    </w:p>
    <w:p w:rsidR="00136E35" w:rsidRDefault="00136E35" w:rsidP="008623BC">
      <w:pPr>
        <w:pStyle w:val="a3"/>
        <w:shd w:val="clear" w:color="auto" w:fill="auto"/>
        <w:spacing w:line="298" w:lineRule="exact"/>
        <w:ind w:left="20" w:right="453" w:firstLine="720"/>
      </w:pPr>
      <w:r>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136E35" w:rsidRDefault="00136E35" w:rsidP="008623BC">
      <w:pPr>
        <w:pStyle w:val="a3"/>
        <w:shd w:val="clear" w:color="auto" w:fill="auto"/>
        <w:spacing w:line="298" w:lineRule="exact"/>
        <w:ind w:left="20" w:right="453" w:firstLine="720"/>
      </w:pPr>
      <w:r>
        <w:t>В условиях интенсификации процессов информатизации общества и образования при формировании универсальных учебных действий наряду с предметными методиками целесообразно широкое использование цифровых инструментов и возможностей современной информационно-образовательной среды. Ориентировка мла</w:t>
      </w:r>
      <w:r>
        <w:rPr>
          <w:u w:val="single"/>
        </w:rPr>
        <w:t>дши</w:t>
      </w:r>
      <w:r>
        <w:t>х школьников в ИКТ и формирование спосо</w:t>
      </w:r>
      <w:r w:rsidR="00446788">
        <w:t>бности их грамотно применять (ИКТ-компете</w:t>
      </w:r>
      <w:r>
        <w:t>нтность) являются одними из важных средств формирования универсальных учебных действий обучающихся в рамках начального общего образования.</w:t>
      </w:r>
    </w:p>
    <w:p w:rsidR="00136E35" w:rsidRDefault="00136E35" w:rsidP="008623BC">
      <w:pPr>
        <w:pStyle w:val="a3"/>
        <w:shd w:val="clear" w:color="auto" w:fill="auto"/>
        <w:spacing w:line="298" w:lineRule="exact"/>
        <w:ind w:left="20" w:right="453" w:firstLine="720"/>
      </w:pPr>
      <w:r>
        <w:lastRenderedPageBreak/>
        <w:t>ИКТ также могут (и должны) шир</w:t>
      </w:r>
      <w:r w:rsidR="00446788">
        <w:t>око применяться при оценке сформирован</w:t>
      </w:r>
      <w:r>
        <w:t>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ее результаты учителя и обучающиеся.</w:t>
      </w:r>
    </w:p>
    <w:p w:rsidR="00446788" w:rsidRDefault="00446788" w:rsidP="008623BC">
      <w:pPr>
        <w:pStyle w:val="a3"/>
        <w:shd w:val="clear" w:color="auto" w:fill="auto"/>
        <w:spacing w:line="298" w:lineRule="exact"/>
        <w:ind w:left="20" w:right="453" w:firstLine="720"/>
      </w:pPr>
      <w:r>
        <w:t>В рамках ИКТ-компетентности выделяется учебная ИКТ-компете</w:t>
      </w:r>
      <w:r w:rsidR="00136E35">
        <w:t>нтность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w:t>
      </w:r>
      <w:r>
        <w:t>. Решение задачи формирования ИКТ-компете</w:t>
      </w:r>
      <w:r w:rsidR="00136E35">
        <w:t>нтности должно проходить не только на занятиях по отдельным учебным предметам (где ф</w:t>
      </w:r>
      <w:r>
        <w:t xml:space="preserve">ормируется предметная ИКТ- </w:t>
      </w:r>
    </w:p>
    <w:p w:rsidR="00136E35" w:rsidRDefault="00446788" w:rsidP="008623BC">
      <w:pPr>
        <w:pStyle w:val="a3"/>
        <w:shd w:val="clear" w:color="auto" w:fill="auto"/>
        <w:spacing w:line="298" w:lineRule="exact"/>
        <w:ind w:left="20" w:right="453" w:firstLine="0"/>
      </w:pPr>
      <w:r>
        <w:t>компетентность), но и в рамках метапредметно</w:t>
      </w:r>
      <w:r w:rsidR="00136E35">
        <w:t>й программы формирования универсальных учебных действий.</w:t>
      </w:r>
    </w:p>
    <w:p w:rsidR="00136E35" w:rsidRDefault="00136E35" w:rsidP="008623BC">
      <w:pPr>
        <w:pStyle w:val="a3"/>
        <w:shd w:val="clear" w:color="auto" w:fill="auto"/>
        <w:spacing w:line="298" w:lineRule="exact"/>
        <w:ind w:left="20" w:right="453" w:firstLine="720"/>
      </w:pPr>
      <w:r>
        <w:t>При освоении личностных действий на основе указанной программы у обучающихся формируются:</w:t>
      </w:r>
    </w:p>
    <w:p w:rsidR="00136E35" w:rsidRDefault="00136E35" w:rsidP="008623BC">
      <w:pPr>
        <w:pStyle w:val="a3"/>
        <w:numPr>
          <w:ilvl w:val="0"/>
          <w:numId w:val="17"/>
        </w:numPr>
        <w:shd w:val="clear" w:color="auto" w:fill="auto"/>
        <w:tabs>
          <w:tab w:val="left" w:pos="865"/>
        </w:tabs>
        <w:spacing w:line="298" w:lineRule="exact"/>
        <w:ind w:left="20" w:right="453" w:firstLine="720"/>
      </w:pPr>
      <w:r>
        <w:t>критическое отношение к информации и избирательность ее восприятия;</w:t>
      </w:r>
    </w:p>
    <w:p w:rsidR="00136E35" w:rsidRDefault="00136E35" w:rsidP="008623BC">
      <w:pPr>
        <w:pStyle w:val="a3"/>
        <w:numPr>
          <w:ilvl w:val="0"/>
          <w:numId w:val="17"/>
        </w:numPr>
        <w:shd w:val="clear" w:color="auto" w:fill="auto"/>
        <w:tabs>
          <w:tab w:val="left" w:pos="1009"/>
        </w:tabs>
        <w:spacing w:line="298" w:lineRule="exact"/>
        <w:ind w:left="20" w:right="453" w:firstLine="720"/>
      </w:pPr>
      <w:r>
        <w:t>уважение к информации о частной жизни и информационным результатам деятельности других людей;</w:t>
      </w:r>
    </w:p>
    <w:p w:rsidR="00136E35" w:rsidRDefault="00136E35" w:rsidP="008623BC">
      <w:pPr>
        <w:pStyle w:val="a3"/>
        <w:numPr>
          <w:ilvl w:val="0"/>
          <w:numId w:val="17"/>
        </w:numPr>
        <w:shd w:val="clear" w:color="auto" w:fill="auto"/>
        <w:tabs>
          <w:tab w:val="left" w:pos="870"/>
        </w:tabs>
        <w:spacing w:line="298" w:lineRule="exact"/>
        <w:ind w:left="20" w:right="453" w:firstLine="720"/>
      </w:pPr>
      <w:r>
        <w:t>основы правовой культуры в области использования информации.</w:t>
      </w:r>
    </w:p>
    <w:p w:rsidR="00136E35" w:rsidRDefault="00136E35" w:rsidP="008623BC">
      <w:pPr>
        <w:pStyle w:val="a3"/>
        <w:shd w:val="clear" w:color="auto" w:fill="auto"/>
        <w:spacing w:line="298" w:lineRule="exact"/>
        <w:ind w:left="20" w:right="453" w:firstLine="720"/>
      </w:pPr>
      <w:r>
        <w:t>При освоении регулятивных универсальных учебных действий обеспечиваются:</w:t>
      </w:r>
    </w:p>
    <w:p w:rsidR="00136E35" w:rsidRDefault="00136E35" w:rsidP="008623BC">
      <w:pPr>
        <w:pStyle w:val="a3"/>
        <w:numPr>
          <w:ilvl w:val="0"/>
          <w:numId w:val="17"/>
        </w:numPr>
        <w:shd w:val="clear" w:color="auto" w:fill="auto"/>
        <w:tabs>
          <w:tab w:val="left" w:pos="889"/>
        </w:tabs>
        <w:spacing w:line="298" w:lineRule="exact"/>
        <w:ind w:left="20" w:right="453" w:firstLine="720"/>
      </w:pPr>
      <w:r>
        <w:t>оценка условий, алгоритмов и результатов действий, выполняемых в информационной</w:t>
      </w:r>
    </w:p>
    <w:p w:rsidR="00136E35" w:rsidRDefault="00136E35" w:rsidP="008623BC">
      <w:pPr>
        <w:pStyle w:val="a3"/>
        <w:shd w:val="clear" w:color="auto" w:fill="auto"/>
        <w:spacing w:line="298" w:lineRule="exact"/>
        <w:ind w:left="20" w:right="453" w:firstLine="0"/>
        <w:jc w:val="left"/>
      </w:pPr>
      <w:r>
        <w:t>среде;</w:t>
      </w:r>
    </w:p>
    <w:p w:rsidR="00136E35" w:rsidRDefault="00136E35" w:rsidP="008623BC">
      <w:pPr>
        <w:pStyle w:val="a3"/>
        <w:numPr>
          <w:ilvl w:val="0"/>
          <w:numId w:val="17"/>
        </w:numPr>
        <w:shd w:val="clear" w:color="auto" w:fill="auto"/>
        <w:tabs>
          <w:tab w:val="left" w:pos="942"/>
        </w:tabs>
        <w:spacing w:line="298" w:lineRule="exact"/>
        <w:ind w:left="20" w:right="453" w:firstLine="720"/>
      </w:pPr>
      <w:r>
        <w:t>использование результатов действия, размещенных в информационной среде, для оценки и коррекции выполненного действия;</w:t>
      </w:r>
    </w:p>
    <w:p w:rsidR="00136E35" w:rsidRDefault="00136E35" w:rsidP="008623BC">
      <w:pPr>
        <w:pStyle w:val="a3"/>
        <w:numPr>
          <w:ilvl w:val="0"/>
          <w:numId w:val="17"/>
        </w:numPr>
        <w:shd w:val="clear" w:color="auto" w:fill="auto"/>
        <w:tabs>
          <w:tab w:val="left" w:pos="870"/>
        </w:tabs>
        <w:spacing w:line="298" w:lineRule="exact"/>
        <w:ind w:left="20" w:right="453" w:firstLine="720"/>
      </w:pPr>
      <w:r>
        <w:t>создание цифрового портфолио учебных достижений обучающегося.</w:t>
      </w:r>
    </w:p>
    <w:p w:rsidR="00136E35" w:rsidRDefault="00136E35" w:rsidP="008623BC">
      <w:pPr>
        <w:pStyle w:val="a3"/>
        <w:shd w:val="clear" w:color="auto" w:fill="auto"/>
        <w:spacing w:line="298" w:lineRule="exact"/>
        <w:ind w:left="20" w:right="453" w:firstLine="700"/>
      </w:pPr>
      <w:r>
        <w:t>При освоении познавательных универсальных учебных действий ИКТ играют ключевую роль в следующих универсальных учебных действиях:</w:t>
      </w:r>
    </w:p>
    <w:p w:rsidR="00136E35" w:rsidRDefault="00136E35" w:rsidP="008623BC">
      <w:pPr>
        <w:pStyle w:val="a3"/>
        <w:numPr>
          <w:ilvl w:val="0"/>
          <w:numId w:val="17"/>
        </w:numPr>
        <w:shd w:val="clear" w:color="auto" w:fill="auto"/>
        <w:tabs>
          <w:tab w:val="left" w:pos="845"/>
        </w:tabs>
        <w:spacing w:line="298" w:lineRule="exact"/>
        <w:ind w:left="20" w:right="453" w:firstLine="700"/>
      </w:pPr>
      <w:r>
        <w:t>поиск информации;</w:t>
      </w:r>
    </w:p>
    <w:p w:rsidR="00136E35" w:rsidRDefault="00136E35" w:rsidP="008623BC">
      <w:pPr>
        <w:pStyle w:val="a3"/>
        <w:numPr>
          <w:ilvl w:val="0"/>
          <w:numId w:val="17"/>
        </w:numPr>
        <w:shd w:val="clear" w:color="auto" w:fill="auto"/>
        <w:tabs>
          <w:tab w:val="left" w:pos="850"/>
        </w:tabs>
        <w:spacing w:line="298" w:lineRule="exact"/>
        <w:ind w:left="20" w:right="453" w:firstLine="700"/>
      </w:pPr>
      <w:r>
        <w:t>фиксация (запись) информации с помощью различных технических средств;</w:t>
      </w:r>
    </w:p>
    <w:p w:rsidR="00136E35" w:rsidRDefault="00136E35" w:rsidP="008623BC">
      <w:pPr>
        <w:pStyle w:val="a3"/>
        <w:numPr>
          <w:ilvl w:val="0"/>
          <w:numId w:val="17"/>
        </w:numPr>
        <w:shd w:val="clear" w:color="auto" w:fill="auto"/>
        <w:tabs>
          <w:tab w:val="left" w:pos="942"/>
        </w:tabs>
        <w:spacing w:line="298" w:lineRule="exact"/>
        <w:ind w:left="20" w:right="453" w:firstLine="700"/>
      </w:pPr>
      <w:r>
        <w:t>структурирование информации, ее организация и представление в виде диаграмм, картосхем, линий времени и пр.;</w:t>
      </w:r>
    </w:p>
    <w:p w:rsidR="00136E35" w:rsidRDefault="00136E35" w:rsidP="008623BC">
      <w:pPr>
        <w:pStyle w:val="a3"/>
        <w:numPr>
          <w:ilvl w:val="0"/>
          <w:numId w:val="17"/>
        </w:numPr>
        <w:shd w:val="clear" w:color="auto" w:fill="auto"/>
        <w:tabs>
          <w:tab w:val="left" w:pos="850"/>
        </w:tabs>
        <w:spacing w:line="298" w:lineRule="exact"/>
        <w:ind w:left="20" w:right="453" w:firstLine="700"/>
      </w:pPr>
      <w:r>
        <w:t>создание простых гипермедиасообщений;</w:t>
      </w:r>
    </w:p>
    <w:p w:rsidR="00136E35" w:rsidRDefault="00136E35" w:rsidP="008623BC">
      <w:pPr>
        <w:pStyle w:val="a3"/>
        <w:numPr>
          <w:ilvl w:val="0"/>
          <w:numId w:val="17"/>
        </w:numPr>
        <w:shd w:val="clear" w:color="auto" w:fill="auto"/>
        <w:tabs>
          <w:tab w:val="left" w:pos="845"/>
        </w:tabs>
        <w:spacing w:line="298" w:lineRule="exact"/>
        <w:ind w:left="20" w:right="453" w:firstLine="700"/>
      </w:pPr>
      <w:r>
        <w:t>построение простейших моделей объектов и процессов.</w:t>
      </w:r>
    </w:p>
    <w:p w:rsidR="00136E35" w:rsidRDefault="00136E35" w:rsidP="008623BC">
      <w:pPr>
        <w:pStyle w:val="a3"/>
        <w:shd w:val="clear" w:color="auto" w:fill="auto"/>
        <w:spacing w:line="298" w:lineRule="exact"/>
        <w:ind w:left="20" w:right="453" w:firstLine="700"/>
      </w:pPr>
      <w:r>
        <w:t xml:space="preserve">ИКТ является важным </w:t>
      </w:r>
      <w:r w:rsidR="00446788">
        <w:t>инструментом дл</w:t>
      </w:r>
      <w:r>
        <w:t>я формирования коммуникативных универсальных учебных действий. Для этого используются:</w:t>
      </w:r>
    </w:p>
    <w:p w:rsidR="00136E35" w:rsidRDefault="00136E35" w:rsidP="008623BC">
      <w:pPr>
        <w:pStyle w:val="a3"/>
        <w:numPr>
          <w:ilvl w:val="0"/>
          <w:numId w:val="17"/>
        </w:numPr>
        <w:shd w:val="clear" w:color="auto" w:fill="auto"/>
        <w:tabs>
          <w:tab w:val="left" w:pos="850"/>
        </w:tabs>
        <w:spacing w:line="298" w:lineRule="exact"/>
        <w:ind w:left="20" w:right="453" w:firstLine="700"/>
      </w:pPr>
      <w:r>
        <w:t>обмен гипермедиасообщениями;</w:t>
      </w:r>
    </w:p>
    <w:p w:rsidR="00136E35" w:rsidRDefault="00136E35" w:rsidP="008623BC">
      <w:pPr>
        <w:pStyle w:val="a3"/>
        <w:numPr>
          <w:ilvl w:val="0"/>
          <w:numId w:val="17"/>
        </w:numPr>
        <w:shd w:val="clear" w:color="auto" w:fill="auto"/>
        <w:tabs>
          <w:tab w:val="left" w:pos="845"/>
        </w:tabs>
        <w:spacing w:line="298" w:lineRule="exact"/>
        <w:ind w:left="20" w:right="453" w:firstLine="700"/>
      </w:pPr>
      <w:r>
        <w:t>выступление с аудиовизуальной поддержкой;</w:t>
      </w:r>
    </w:p>
    <w:p w:rsidR="00136E35" w:rsidRDefault="00136E35" w:rsidP="008623BC">
      <w:pPr>
        <w:pStyle w:val="a3"/>
        <w:numPr>
          <w:ilvl w:val="0"/>
          <w:numId w:val="17"/>
        </w:numPr>
        <w:shd w:val="clear" w:color="auto" w:fill="auto"/>
        <w:tabs>
          <w:tab w:val="left" w:pos="850"/>
        </w:tabs>
        <w:spacing w:line="298" w:lineRule="exact"/>
        <w:ind w:left="20" w:right="453" w:firstLine="700"/>
      </w:pPr>
      <w:r>
        <w:t>фиксация хода коллективной/личной коммуникации;</w:t>
      </w:r>
    </w:p>
    <w:p w:rsidR="00136E35" w:rsidRDefault="00136E35" w:rsidP="008623BC">
      <w:pPr>
        <w:pStyle w:val="a3"/>
        <w:numPr>
          <w:ilvl w:val="0"/>
          <w:numId w:val="17"/>
        </w:numPr>
        <w:shd w:val="clear" w:color="auto" w:fill="auto"/>
        <w:tabs>
          <w:tab w:val="left" w:pos="850"/>
        </w:tabs>
        <w:spacing w:line="298" w:lineRule="exact"/>
        <w:ind w:left="20" w:right="453" w:firstLine="700"/>
      </w:pPr>
      <w:r>
        <w:t>общение в цифровой среде (электронная почта, чат, видеоконференция, форум, блог).</w:t>
      </w:r>
    </w:p>
    <w:p w:rsidR="00136E35" w:rsidRDefault="00446788" w:rsidP="008623BC">
      <w:pPr>
        <w:pStyle w:val="a3"/>
        <w:shd w:val="clear" w:color="auto" w:fill="auto"/>
        <w:spacing w:line="298" w:lineRule="exact"/>
        <w:ind w:left="20" w:right="453" w:firstLine="700"/>
      </w:pPr>
      <w:r>
        <w:t>Формирование ИКТ-ком</w:t>
      </w:r>
      <w:r w:rsidR="00136E35">
        <w:t>петентности обучающихся происходит в рамках системно-</w:t>
      </w:r>
    </w:p>
    <w:p w:rsidR="00136E35" w:rsidRDefault="00136E35" w:rsidP="008623BC">
      <w:pPr>
        <w:pStyle w:val="a3"/>
        <w:shd w:val="clear" w:color="auto" w:fill="auto"/>
        <w:spacing w:line="298" w:lineRule="exact"/>
        <w:ind w:left="20" w:right="453" w:firstLine="0"/>
      </w:pPr>
      <w:r>
        <w:t xml:space="preserve">деятельностного подхода, на основе изучения всех без исключения предметов учебного плана. </w:t>
      </w:r>
      <w:r w:rsidR="00446788">
        <w:t>Включение задачи формирования ИКТ-ком</w:t>
      </w:r>
      <w:r>
        <w:t>пет</w:t>
      </w:r>
      <w:r w:rsidR="00446788">
        <w:t>е</w:t>
      </w:r>
      <w:r>
        <w:t xml:space="preserve">нтности в программу формирования универсальных учебных действий позволяет организации, осуществляющей образовательную деятельность, и учителю формировать соответствующие позиции планируемых результатов, помогает с учетом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w:t>
      </w:r>
      <w:r>
        <w:lastRenderedPageBreak/>
        <w:t>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136E35" w:rsidRDefault="00136E35" w:rsidP="008623BC">
      <w:pPr>
        <w:pStyle w:val="211"/>
        <w:keepNext/>
        <w:keepLines/>
        <w:shd w:val="clear" w:color="auto" w:fill="auto"/>
        <w:spacing w:before="0"/>
        <w:ind w:left="720" w:right="453" w:firstLine="300"/>
        <w:jc w:val="center"/>
      </w:pPr>
      <w:bookmarkStart w:id="76" w:name="bookmark75"/>
      <w:r>
        <w:rPr>
          <w:rStyle w:val="261"/>
        </w:rPr>
        <w:t>2.1.6. 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bookmarkEnd w:id="76"/>
    </w:p>
    <w:p w:rsidR="00136E35" w:rsidRDefault="00136E35" w:rsidP="008623BC">
      <w:pPr>
        <w:pStyle w:val="a3"/>
        <w:shd w:val="clear" w:color="auto" w:fill="auto"/>
        <w:spacing w:line="298" w:lineRule="exact"/>
        <w:ind w:left="20" w:right="453" w:firstLine="700"/>
      </w:pPr>
      <w:r>
        <w:t>Проблема реализации преемственности обучения затрагивает все звенья существующей образовательной системы, а именно: переход из организации, осуществляющей образовательную деятельность на уровне дошкольного образования, в организацию, осуществляющую образовательную деятельность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 несмотря на огромные возрастно-психологические различия между учащимися, переживаемые ими трудности переходных периодов имеют много общего.</w:t>
      </w:r>
    </w:p>
    <w:p w:rsidR="00136E35" w:rsidRDefault="00136E35" w:rsidP="008623BC">
      <w:pPr>
        <w:pStyle w:val="a3"/>
        <w:shd w:val="clear" w:color="auto" w:fill="auto"/>
        <w:spacing w:line="298" w:lineRule="exact"/>
        <w:ind w:left="20" w:right="453" w:firstLine="1000"/>
      </w:pPr>
      <w:r>
        <w:t>Наиболее остро проблема преемственности стоит в двух ключевых точках — в момент поступления детей в школу (при переходе из дошкольного уровня на уровень начального общего образования) и в период перехода учащихся на уровень основного общего образования.</w:t>
      </w:r>
    </w:p>
    <w:p w:rsidR="00136E35" w:rsidRDefault="00136E35" w:rsidP="008623BC">
      <w:pPr>
        <w:pStyle w:val="a3"/>
        <w:shd w:val="clear" w:color="auto" w:fill="auto"/>
        <w:spacing w:line="298" w:lineRule="exact"/>
        <w:ind w:left="20" w:right="453" w:firstLine="700"/>
      </w:pPr>
      <w:r>
        <w:t>Исследования готовности детей к обучению в школе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136E35" w:rsidRDefault="00136E35" w:rsidP="008623BC">
      <w:pPr>
        <w:pStyle w:val="a3"/>
        <w:shd w:val="clear" w:color="auto" w:fill="auto"/>
        <w:spacing w:line="298" w:lineRule="exact"/>
        <w:ind w:left="20" w:right="453" w:firstLine="700"/>
      </w:pPr>
      <w:r>
        <w:t>Физическая готовность определяется состоянием здоровья, уровнем 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p w:rsidR="00136E35" w:rsidRDefault="00136E35" w:rsidP="008623BC">
      <w:pPr>
        <w:pStyle w:val="a3"/>
        <w:shd w:val="clear" w:color="auto" w:fill="auto"/>
        <w:spacing w:line="298" w:lineRule="exact"/>
        <w:ind w:left="20" w:right="453" w:firstLine="700"/>
      </w:pPr>
      <w:r>
        <w:t xml:space="preserve">Психологическая готовность к школе - сложная системная характеристика психического развития ребёнка </w:t>
      </w:r>
      <w:r>
        <w:rPr>
          <w:rStyle w:val="8pt"/>
        </w:rPr>
        <w:t>6-7</w:t>
      </w:r>
      <w:r>
        <w:t xml:space="preserve">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сначала выполнения им учебной деятельности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w:t>
      </w:r>
    </w:p>
    <w:p w:rsidR="00136E35" w:rsidRDefault="00136E35" w:rsidP="008623BC">
      <w:pPr>
        <w:pStyle w:val="a3"/>
        <w:shd w:val="clear" w:color="auto" w:fill="auto"/>
        <w:spacing w:line="298" w:lineRule="exact"/>
        <w:ind w:left="20" w:right="453" w:firstLine="720"/>
      </w:pPr>
      <w:r>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rsidR="00136E35" w:rsidRDefault="00136E35" w:rsidP="008623BC">
      <w:pPr>
        <w:pStyle w:val="a3"/>
        <w:shd w:val="clear" w:color="auto" w:fill="auto"/>
        <w:spacing w:line="298" w:lineRule="exact"/>
        <w:ind w:left="20" w:right="453" w:firstLine="720"/>
      </w:pPr>
      <w:r>
        <w:t>Личностная готовн</w:t>
      </w:r>
      <w:r w:rsidR="00446788">
        <w:t>ость включает мотивацион</w:t>
      </w:r>
      <w:r>
        <w:t>ную готовность, коммуникативную готовность, сформированность Я-концепции и самооценки, эмо</w:t>
      </w:r>
      <w:r w:rsidR="00446788">
        <w:t>циональную зрелость. Мотивацион</w:t>
      </w:r>
      <w:r>
        <w:t>ная готовность 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136E35" w:rsidRDefault="00446788" w:rsidP="008623BC">
      <w:pPr>
        <w:pStyle w:val="a3"/>
        <w:shd w:val="clear" w:color="auto" w:fill="auto"/>
        <w:spacing w:line="298" w:lineRule="exact"/>
        <w:ind w:left="20" w:right="453" w:firstLine="720"/>
      </w:pPr>
      <w:r>
        <w:t>Мотивацион</w:t>
      </w:r>
      <w:r w:rsidR="00136E35">
        <w:t>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ребёнка к произвольному общению с учителем и сверстниками в контексте поставленной учебной задачи и учебного содержания. Коммуникативная г</w:t>
      </w:r>
      <w:r>
        <w:t>отовность создаёт возможности дл</w:t>
      </w:r>
      <w:r w:rsidR="00136E35">
        <w:t xml:space="preserve">я продуктивного сотрудничества ребёнка с учителем и трансляции культурного опыта в процессе обучения. Сформированность Я-концепции и самосознания </w:t>
      </w:r>
      <w:r w:rsidR="00136E35">
        <w:lastRenderedPageBreak/>
        <w:t>характеризуется осознанием ребёнком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ребёнком социальных норм проявления чувств и в способности регулировать своё поведение на основе эмоционального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136E35" w:rsidRDefault="00136E35" w:rsidP="008623BC">
      <w:pPr>
        <w:pStyle w:val="a3"/>
        <w:shd w:val="clear" w:color="auto" w:fill="auto"/>
        <w:spacing w:line="298" w:lineRule="exact"/>
        <w:ind w:left="20" w:right="453" w:firstLine="720"/>
      </w:pPr>
      <w:r>
        <w:t>Умственную зрелость составляет интеллектуальная, речевая готовность и сформированность восприятия, памяти, внимания, воображения. Интеллектуальная готовность к школе включает особую познавательную позицию ребёнка в отношении мира,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представлений и умений. Речевая готовность предполагает сформированность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 Восприятие характеризуется всё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136E35" w:rsidRDefault="00136E35" w:rsidP="008623BC">
      <w:pPr>
        <w:pStyle w:val="a3"/>
        <w:shd w:val="clear" w:color="auto" w:fill="auto"/>
        <w:spacing w:line="298" w:lineRule="exact"/>
        <w:ind w:left="20" w:right="453" w:firstLine="720"/>
      </w:pPr>
      <w:r>
        <w:t>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мотивов, целеполагании и сохранении цели, способности прилагать волевое усилие для её достижения. Произвольность выступает, как умение строить своё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w:t>
      </w:r>
    </w:p>
    <w:p w:rsidR="00136E35" w:rsidRDefault="00136E35" w:rsidP="008623BC">
      <w:pPr>
        <w:pStyle w:val="a3"/>
        <w:shd w:val="clear" w:color="auto" w:fill="auto"/>
        <w:spacing w:line="298" w:lineRule="exact"/>
        <w:ind w:left="20" w:right="453" w:firstLine="700"/>
      </w:pPr>
      <w:r>
        <w:t>Формирование фундамента готовности перехода к обучению на уровень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w:t>
      </w:r>
    </w:p>
    <w:p w:rsidR="00136E35" w:rsidRDefault="00136E35" w:rsidP="008623BC">
      <w:pPr>
        <w:pStyle w:val="a3"/>
        <w:shd w:val="clear" w:color="auto" w:fill="auto"/>
        <w:spacing w:line="298" w:lineRule="exact"/>
        <w:ind w:left="20" w:right="453" w:firstLine="700"/>
      </w:pPr>
      <w:r>
        <w:t>Не меньшее значение имеет проблема психологической подготовки учащихся к переходу на уровень основного общего образования с учётом возможного возникновения определённых трудностей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которые обусловлены:</w:t>
      </w:r>
    </w:p>
    <w:p w:rsidR="00136E35" w:rsidRDefault="00136E35" w:rsidP="008623BC">
      <w:pPr>
        <w:pStyle w:val="a3"/>
        <w:shd w:val="clear" w:color="auto" w:fill="auto"/>
        <w:spacing w:line="298" w:lineRule="exact"/>
        <w:ind w:left="20" w:right="453" w:firstLine="700"/>
      </w:pPr>
      <w:r>
        <w:t>необходимостью адаптации учащихся к новой организации деятельности и содержания обучения (предметная система, разные учителя и т.д.);</w:t>
      </w:r>
    </w:p>
    <w:p w:rsidR="00136E35" w:rsidRDefault="00136E35" w:rsidP="008623BC">
      <w:pPr>
        <w:pStyle w:val="a3"/>
        <w:shd w:val="clear" w:color="auto" w:fill="auto"/>
        <w:spacing w:line="298" w:lineRule="exact"/>
        <w:ind w:left="20" w:right="453" w:firstLine="700"/>
      </w:pPr>
      <w:r>
        <w:t>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136E35" w:rsidRDefault="00136E35" w:rsidP="008623BC">
      <w:pPr>
        <w:pStyle w:val="a3"/>
        <w:shd w:val="clear" w:color="auto" w:fill="auto"/>
        <w:spacing w:line="298" w:lineRule="exact"/>
        <w:ind w:left="20" w:right="453" w:firstLine="700"/>
      </w:pPr>
      <w:r>
        <w:lastRenderedPageBreak/>
        <w:t>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w:t>
      </w:r>
    </w:p>
    <w:p w:rsidR="00136E35" w:rsidRDefault="00136E35" w:rsidP="008623BC">
      <w:pPr>
        <w:pStyle w:val="a3"/>
        <w:shd w:val="clear" w:color="auto" w:fill="auto"/>
        <w:spacing w:line="298" w:lineRule="exact"/>
        <w:ind w:left="20" w:right="453" w:firstLine="700"/>
      </w:pPr>
      <w:r>
        <w:t>недостаточно подготовленным переходом с родного языка на русский язык обучения.</w:t>
      </w:r>
    </w:p>
    <w:p w:rsidR="00136E35" w:rsidRDefault="00136E35" w:rsidP="008623BC">
      <w:pPr>
        <w:pStyle w:val="a3"/>
        <w:shd w:val="clear" w:color="auto" w:fill="auto"/>
        <w:spacing w:line="298" w:lineRule="exact"/>
        <w:ind w:left="20" w:right="453" w:firstLine="700"/>
      </w:pPr>
      <w:r>
        <w:t>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p>
    <w:p w:rsidR="00136E35" w:rsidRDefault="00136E35" w:rsidP="008623BC">
      <w:pPr>
        <w:pStyle w:val="211"/>
        <w:keepNext/>
        <w:keepLines/>
        <w:shd w:val="clear" w:color="auto" w:fill="auto"/>
        <w:spacing w:before="0"/>
        <w:ind w:right="453" w:firstLine="0"/>
        <w:jc w:val="center"/>
      </w:pPr>
      <w:bookmarkStart w:id="77" w:name="bookmark76"/>
      <w:r>
        <w:rPr>
          <w:rStyle w:val="260"/>
        </w:rPr>
        <w:t>2.1.7. Методика и инструментарий оценки успешности освоения и применения обучающимися универсальных учебных действий</w:t>
      </w:r>
      <w:bookmarkEnd w:id="77"/>
    </w:p>
    <w:p w:rsidR="00136E35" w:rsidRDefault="00136E35" w:rsidP="008623BC">
      <w:pPr>
        <w:pStyle w:val="a3"/>
        <w:shd w:val="clear" w:color="auto" w:fill="auto"/>
        <w:spacing w:line="298" w:lineRule="exact"/>
        <w:ind w:left="20" w:right="453" w:firstLine="700"/>
      </w:pPr>
      <w:r>
        <w:t>Система оценки в сфере УУД может включать в себя следующие принципы и характеристики:</w:t>
      </w:r>
    </w:p>
    <w:p w:rsidR="00136E35" w:rsidRDefault="00136E35" w:rsidP="008623BC">
      <w:pPr>
        <w:pStyle w:val="a3"/>
        <w:numPr>
          <w:ilvl w:val="0"/>
          <w:numId w:val="18"/>
        </w:numPr>
        <w:shd w:val="clear" w:color="auto" w:fill="auto"/>
        <w:tabs>
          <w:tab w:val="left" w:pos="854"/>
        </w:tabs>
        <w:spacing w:line="298" w:lineRule="exact"/>
        <w:ind w:left="20" w:right="453" w:firstLine="700"/>
      </w:pPr>
      <w:r>
        <w:t>систематичность сбора и анализа информации;</w:t>
      </w:r>
    </w:p>
    <w:p w:rsidR="00136E35" w:rsidRDefault="00136E35" w:rsidP="008623BC">
      <w:pPr>
        <w:pStyle w:val="a3"/>
        <w:numPr>
          <w:ilvl w:val="0"/>
          <w:numId w:val="18"/>
        </w:numPr>
        <w:shd w:val="clear" w:color="auto" w:fill="auto"/>
        <w:tabs>
          <w:tab w:val="left" w:pos="889"/>
        </w:tabs>
        <w:spacing w:line="298" w:lineRule="exact"/>
        <w:ind w:left="20" w:right="453" w:firstLine="700"/>
      </w:pPr>
      <w: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136E35" w:rsidRDefault="00136E35" w:rsidP="008623BC">
      <w:pPr>
        <w:pStyle w:val="a3"/>
        <w:numPr>
          <w:ilvl w:val="0"/>
          <w:numId w:val="18"/>
        </w:numPr>
        <w:shd w:val="clear" w:color="auto" w:fill="auto"/>
        <w:tabs>
          <w:tab w:val="left" w:pos="913"/>
        </w:tabs>
        <w:spacing w:line="298" w:lineRule="exact"/>
        <w:ind w:left="20" w:right="453" w:firstLine="700"/>
      </w:pPr>
      <w:r>
        <w:t>доступность и прозрачность данных о результатах оценивания для всех участников образовательной деятельности.</w:t>
      </w:r>
    </w:p>
    <w:p w:rsidR="00136E35" w:rsidRDefault="00136E35" w:rsidP="008623BC">
      <w:pPr>
        <w:pStyle w:val="a3"/>
        <w:shd w:val="clear" w:color="auto" w:fill="auto"/>
        <w:spacing w:line="298" w:lineRule="exact"/>
        <w:ind w:left="20" w:right="453" w:firstLine="700"/>
      </w:pPr>
      <w:r>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 технических условий.</w:t>
      </w:r>
    </w:p>
    <w:p w:rsidR="00136E35" w:rsidRDefault="00136E35" w:rsidP="008623BC">
      <w:pPr>
        <w:pStyle w:val="a3"/>
        <w:shd w:val="clear" w:color="auto" w:fill="auto"/>
        <w:spacing w:line="298" w:lineRule="exact"/>
        <w:ind w:left="20" w:right="453" w:firstLine="700"/>
      </w:pPr>
      <w:r>
        <w:t>В процессе реализации мониторинга успешности освоения и применения</w:t>
      </w:r>
    </w:p>
    <w:p w:rsidR="00136E35" w:rsidRDefault="00136E35" w:rsidP="008623BC">
      <w:pPr>
        <w:pStyle w:val="a3"/>
        <w:shd w:val="clear" w:color="auto" w:fill="auto"/>
        <w:spacing w:line="298" w:lineRule="exact"/>
        <w:ind w:left="20" w:right="453" w:firstLine="700"/>
      </w:pPr>
      <w:r>
        <w:t>УУД могут быть учтены следующие этапы освоения УУД:</w:t>
      </w:r>
    </w:p>
    <w:p w:rsidR="00136E35" w:rsidRDefault="00136E35" w:rsidP="008623BC">
      <w:pPr>
        <w:pStyle w:val="a3"/>
        <w:numPr>
          <w:ilvl w:val="0"/>
          <w:numId w:val="18"/>
        </w:numPr>
        <w:shd w:val="clear" w:color="auto" w:fill="auto"/>
        <w:tabs>
          <w:tab w:val="left" w:pos="884"/>
        </w:tabs>
        <w:spacing w:line="298" w:lineRule="exact"/>
        <w:ind w:left="20" w:right="453" w:firstLine="700"/>
      </w:pPr>
      <w: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136E35" w:rsidRDefault="00136E35" w:rsidP="008623BC">
      <w:pPr>
        <w:pStyle w:val="a3"/>
        <w:numPr>
          <w:ilvl w:val="0"/>
          <w:numId w:val="18"/>
        </w:numPr>
        <w:shd w:val="clear" w:color="auto" w:fill="auto"/>
        <w:tabs>
          <w:tab w:val="left" w:pos="913"/>
        </w:tabs>
        <w:spacing w:line="298" w:lineRule="exact"/>
        <w:ind w:left="20" w:right="453" w:firstLine="720"/>
      </w:pPr>
      <w: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136E35" w:rsidRDefault="00136E35" w:rsidP="008623BC">
      <w:pPr>
        <w:pStyle w:val="a3"/>
        <w:numPr>
          <w:ilvl w:val="0"/>
          <w:numId w:val="18"/>
        </w:numPr>
        <w:shd w:val="clear" w:color="auto" w:fill="auto"/>
        <w:tabs>
          <w:tab w:val="left" w:pos="874"/>
        </w:tabs>
        <w:spacing w:line="298" w:lineRule="exact"/>
        <w:ind w:left="20" w:right="453" w:firstLine="720"/>
      </w:pPr>
      <w: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136E35" w:rsidRDefault="00136E35" w:rsidP="008623BC">
      <w:pPr>
        <w:pStyle w:val="a3"/>
        <w:numPr>
          <w:ilvl w:val="0"/>
          <w:numId w:val="18"/>
        </w:numPr>
        <w:shd w:val="clear" w:color="auto" w:fill="auto"/>
        <w:tabs>
          <w:tab w:val="left" w:pos="975"/>
        </w:tabs>
        <w:spacing w:line="298" w:lineRule="exact"/>
        <w:ind w:left="20" w:right="453" w:firstLine="720"/>
      </w:pPr>
      <w: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136E35" w:rsidRDefault="00136E35" w:rsidP="008623BC">
      <w:pPr>
        <w:pStyle w:val="a3"/>
        <w:numPr>
          <w:ilvl w:val="0"/>
          <w:numId w:val="18"/>
        </w:numPr>
        <w:shd w:val="clear" w:color="auto" w:fill="auto"/>
        <w:tabs>
          <w:tab w:val="left" w:pos="985"/>
        </w:tabs>
        <w:spacing w:line="298" w:lineRule="exact"/>
        <w:ind w:left="20" w:right="453" w:firstLine="720"/>
      </w:pPr>
      <w: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136E35" w:rsidRDefault="00136E35" w:rsidP="008623BC">
      <w:pPr>
        <w:pStyle w:val="a3"/>
        <w:numPr>
          <w:ilvl w:val="0"/>
          <w:numId w:val="18"/>
        </w:numPr>
        <w:shd w:val="clear" w:color="auto" w:fill="auto"/>
        <w:tabs>
          <w:tab w:val="left" w:pos="874"/>
        </w:tabs>
        <w:spacing w:line="298" w:lineRule="exact"/>
        <w:ind w:left="20" w:right="453" w:firstLine="720"/>
      </w:pPr>
      <w:r>
        <w:t>обобщение учебных действий на основе выявления общих принципов.</w:t>
      </w:r>
    </w:p>
    <w:p w:rsidR="00136E35" w:rsidRDefault="00136E35" w:rsidP="008623BC">
      <w:pPr>
        <w:pStyle w:val="a3"/>
        <w:shd w:val="clear" w:color="auto" w:fill="auto"/>
        <w:spacing w:line="298" w:lineRule="exact"/>
        <w:ind w:left="20" w:right="453" w:firstLine="720"/>
      </w:pPr>
      <w:r>
        <w:t>Система оценки универсальных учебных действий может быть:</w:t>
      </w:r>
    </w:p>
    <w:p w:rsidR="00136E35" w:rsidRDefault="00136E35" w:rsidP="008623BC">
      <w:pPr>
        <w:pStyle w:val="a3"/>
        <w:numPr>
          <w:ilvl w:val="0"/>
          <w:numId w:val="18"/>
        </w:numPr>
        <w:shd w:val="clear" w:color="auto" w:fill="auto"/>
        <w:tabs>
          <w:tab w:val="left" w:pos="865"/>
        </w:tabs>
        <w:spacing w:line="298" w:lineRule="exact"/>
        <w:ind w:left="20" w:right="453" w:firstLine="720"/>
      </w:pPr>
      <w:r>
        <w:t>уровневой (определяются уровни владения универсальными учебными действиями);</w:t>
      </w:r>
    </w:p>
    <w:p w:rsidR="00136E35" w:rsidRDefault="00136E35" w:rsidP="008623BC">
      <w:pPr>
        <w:pStyle w:val="a3"/>
        <w:numPr>
          <w:ilvl w:val="0"/>
          <w:numId w:val="18"/>
        </w:numPr>
        <w:shd w:val="clear" w:color="auto" w:fill="auto"/>
        <w:tabs>
          <w:tab w:val="left" w:pos="927"/>
        </w:tabs>
        <w:spacing w:line="298" w:lineRule="exact"/>
        <w:ind w:left="20" w:right="453" w:firstLine="720"/>
      </w:pPr>
      <w:r>
        <w:t xml:space="preserve">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w:t>
      </w:r>
      <w:r>
        <w:lastRenderedPageBreak/>
        <w:t>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136E35" w:rsidRDefault="00136E35" w:rsidP="008623BC">
      <w:pPr>
        <w:pStyle w:val="a3"/>
        <w:shd w:val="clear" w:color="auto" w:fill="auto"/>
        <w:spacing w:line="298" w:lineRule="exact"/>
        <w:ind w:left="20" w:right="453" w:firstLine="720"/>
      </w:pPr>
      <w: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w:t>
      </w:r>
      <w:r>
        <w:rPr>
          <w:rStyle w:val="3a"/>
        </w:rPr>
        <w:t xml:space="preserve"> рекомендуется опираться на передовой международный</w:t>
      </w:r>
      <w:r>
        <w:t xml:space="preserve"> и отечественный опыт оценивания, в том числе в части отслеживания динамики индивидуальных достижений.</w:t>
      </w:r>
    </w:p>
    <w:p w:rsidR="00136E35" w:rsidRDefault="00136E35" w:rsidP="008623BC">
      <w:pPr>
        <w:pStyle w:val="a3"/>
        <w:shd w:val="clear" w:color="auto" w:fill="auto"/>
        <w:spacing w:line="298" w:lineRule="exact"/>
        <w:ind w:left="20" w:right="453" w:firstLine="720"/>
      </w:pPr>
      <w: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136E35" w:rsidRDefault="00136E35" w:rsidP="008623BC">
      <w:pPr>
        <w:pStyle w:val="211"/>
        <w:keepNext/>
        <w:keepLines/>
        <w:shd w:val="clear" w:color="auto" w:fill="auto"/>
        <w:spacing w:before="0"/>
        <w:ind w:left="1140" w:right="453" w:firstLine="0"/>
      </w:pPr>
      <w:bookmarkStart w:id="78" w:name="bookmark77"/>
      <w:r>
        <w:rPr>
          <w:rStyle w:val="259"/>
        </w:rPr>
        <w:t>2.2. Программы отдельных учебных предметов, курсов и курсов внеурочной</w:t>
      </w:r>
      <w:bookmarkEnd w:id="78"/>
    </w:p>
    <w:p w:rsidR="00446788" w:rsidRDefault="00136E35" w:rsidP="008623BC">
      <w:pPr>
        <w:pStyle w:val="211"/>
        <w:keepNext/>
        <w:keepLines/>
        <w:shd w:val="clear" w:color="auto" w:fill="auto"/>
        <w:spacing w:before="0"/>
        <w:ind w:left="4020" w:right="453" w:firstLine="220"/>
        <w:rPr>
          <w:rStyle w:val="259"/>
        </w:rPr>
      </w:pPr>
      <w:bookmarkStart w:id="79" w:name="bookmark78"/>
      <w:r>
        <w:rPr>
          <w:rStyle w:val="259"/>
        </w:rPr>
        <w:t xml:space="preserve">деятельности </w:t>
      </w:r>
    </w:p>
    <w:p w:rsidR="00136E35" w:rsidRDefault="00136E35" w:rsidP="008623BC">
      <w:pPr>
        <w:pStyle w:val="211"/>
        <w:keepNext/>
        <w:keepLines/>
        <w:shd w:val="clear" w:color="auto" w:fill="auto"/>
        <w:spacing w:before="0"/>
        <w:ind w:left="1134" w:right="453" w:firstLine="0"/>
      </w:pPr>
      <w:r>
        <w:rPr>
          <w:rStyle w:val="259"/>
        </w:rPr>
        <w:t>2.2.1. Общие положения</w:t>
      </w:r>
      <w:bookmarkEnd w:id="79"/>
    </w:p>
    <w:p w:rsidR="00136E35" w:rsidRDefault="00136E35" w:rsidP="008623BC">
      <w:pPr>
        <w:pStyle w:val="a3"/>
        <w:shd w:val="clear" w:color="auto" w:fill="auto"/>
        <w:spacing w:line="298" w:lineRule="exact"/>
        <w:ind w:left="20" w:right="453" w:firstLine="720"/>
      </w:pPr>
      <w:r>
        <w:t>Начальная школа — самоценный, принципиально новый этап в жизни ребёнка: начинается систематическое обучение в образовательном учреждении, расширяется сфера взаимодействия ребёнка с окружающим миром, изменяется социальный статус и увеличивается потребность в самовыражении.</w:t>
      </w:r>
    </w:p>
    <w:p w:rsidR="00136E35" w:rsidRDefault="00136E35" w:rsidP="008623BC">
      <w:pPr>
        <w:pStyle w:val="a3"/>
        <w:shd w:val="clear" w:color="auto" w:fill="auto"/>
        <w:spacing w:line="298" w:lineRule="exact"/>
        <w:ind w:left="20" w:right="453" w:firstLine="720"/>
      </w:pPr>
      <w: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общее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136E35" w:rsidRDefault="00136E35" w:rsidP="008623BC">
      <w:pPr>
        <w:pStyle w:val="a3"/>
        <w:shd w:val="clear" w:color="auto" w:fill="auto"/>
        <w:spacing w:line="298" w:lineRule="exact"/>
        <w:ind w:left="20" w:right="453" w:firstLine="720"/>
      </w:pPr>
      <w:r>
        <w:t>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а также при формировании ИКТ компетентности учащихся.</w:t>
      </w:r>
    </w:p>
    <w:p w:rsidR="00136E35" w:rsidRDefault="00136E35" w:rsidP="008623BC">
      <w:pPr>
        <w:pStyle w:val="a3"/>
        <w:shd w:val="clear" w:color="auto" w:fill="auto"/>
        <w:spacing w:line="298" w:lineRule="exact"/>
        <w:ind w:left="20" w:right="453" w:firstLine="720"/>
      </w:pPr>
      <w:r>
        <w:t>Кроме этого, определение в программах содержания тех знаний, умений и способов деятельности, которые являются надпредметными, т.е.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136E35" w:rsidRDefault="00136E35" w:rsidP="008623BC">
      <w:pPr>
        <w:pStyle w:val="a3"/>
        <w:shd w:val="clear" w:color="auto" w:fill="auto"/>
        <w:spacing w:line="298" w:lineRule="exact"/>
        <w:ind w:left="20" w:right="453" w:firstLine="720"/>
      </w:pPr>
      <w: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 эстетической и коммуникативной деятельности школьников. Это определило необходимость выделить в примерных программах содержание не только знаний, но и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w:t>
      </w:r>
      <w:r w:rsidR="00446788">
        <w:t>ерных программ даёт основание дл</w:t>
      </w:r>
      <w:r>
        <w:t>я утверждения гуманистической, личностно ориентированной направленности образовательной деятельности младших школьников.</w:t>
      </w:r>
    </w:p>
    <w:p w:rsidR="00136E35" w:rsidRDefault="00136E35" w:rsidP="008623BC">
      <w:pPr>
        <w:pStyle w:val="a3"/>
        <w:shd w:val="clear" w:color="auto" w:fill="auto"/>
        <w:spacing w:line="298" w:lineRule="exact"/>
        <w:ind w:left="20" w:right="453" w:firstLine="720"/>
      </w:pPr>
      <w:r>
        <w:lastRenderedPageBreak/>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w:t>
      </w:r>
      <w:r w:rsidR="00446788">
        <w:t>у должны быть созданы условия дл</w:t>
      </w:r>
      <w:r>
        <w:t>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школьника, направленность на саморазвитие.</w:t>
      </w:r>
    </w:p>
    <w:p w:rsidR="00136E35" w:rsidRDefault="00136E35" w:rsidP="008623BC">
      <w:pPr>
        <w:pStyle w:val="a3"/>
        <w:shd w:val="clear" w:color="auto" w:fill="auto"/>
        <w:spacing w:line="298" w:lineRule="exact"/>
        <w:ind w:left="20" w:right="453" w:firstLine="720"/>
      </w:pPr>
      <w:r>
        <w:t>Начальное общее образование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136E35" w:rsidRDefault="00136E35" w:rsidP="008623BC">
      <w:pPr>
        <w:pStyle w:val="a3"/>
        <w:shd w:val="clear" w:color="auto" w:fill="auto"/>
        <w:spacing w:line="298" w:lineRule="exact"/>
        <w:ind w:left="20" w:right="453" w:firstLine="720"/>
      </w:pPr>
      <w:r>
        <w:t>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w:t>
      </w:r>
    </w:p>
    <w:p w:rsidR="00136E35" w:rsidRDefault="00136E35" w:rsidP="008623BC">
      <w:pPr>
        <w:pStyle w:val="a3"/>
        <w:shd w:val="clear" w:color="auto" w:fill="auto"/>
        <w:spacing w:line="298" w:lineRule="exact"/>
        <w:ind w:left="20" w:right="453" w:firstLine="720"/>
      </w:pPr>
      <w:r>
        <w:t>Программы служат ориентиром для авторов рабочих учебных программ.</w:t>
      </w:r>
    </w:p>
    <w:p w:rsidR="00136E35" w:rsidRDefault="00136E35" w:rsidP="008623BC">
      <w:pPr>
        <w:pStyle w:val="a3"/>
        <w:shd w:val="clear" w:color="auto" w:fill="auto"/>
        <w:spacing w:line="298" w:lineRule="exact"/>
        <w:ind w:left="20" w:right="453" w:firstLine="720"/>
      </w:pPr>
      <w:r>
        <w:t>Программы включают следующие разделы:</w:t>
      </w:r>
    </w:p>
    <w:p w:rsidR="00136E35" w:rsidRDefault="00136E35" w:rsidP="008623BC">
      <w:pPr>
        <w:pStyle w:val="a3"/>
        <w:numPr>
          <w:ilvl w:val="1"/>
          <w:numId w:val="18"/>
        </w:numPr>
        <w:shd w:val="clear" w:color="auto" w:fill="auto"/>
        <w:tabs>
          <w:tab w:val="left" w:pos="1143"/>
        </w:tabs>
        <w:spacing w:line="298" w:lineRule="exact"/>
        <w:ind w:left="20" w:right="453" w:firstLine="720"/>
      </w:pPr>
      <w:r>
        <w:t>титульный лист (название программы);</w:t>
      </w:r>
    </w:p>
    <w:p w:rsidR="00136E35" w:rsidRDefault="00136E35" w:rsidP="008623BC">
      <w:pPr>
        <w:pStyle w:val="a3"/>
        <w:numPr>
          <w:ilvl w:val="1"/>
          <w:numId w:val="18"/>
        </w:numPr>
        <w:shd w:val="clear" w:color="auto" w:fill="auto"/>
        <w:tabs>
          <w:tab w:val="left" w:pos="1172"/>
        </w:tabs>
        <w:spacing w:line="298" w:lineRule="exact"/>
        <w:ind w:left="20" w:right="453" w:firstLine="720"/>
      </w:pPr>
      <w:r>
        <w:t>пояснительная записка;</w:t>
      </w:r>
    </w:p>
    <w:p w:rsidR="00136E35" w:rsidRDefault="00136E35" w:rsidP="008623BC">
      <w:pPr>
        <w:pStyle w:val="a3"/>
        <w:numPr>
          <w:ilvl w:val="1"/>
          <w:numId w:val="18"/>
        </w:numPr>
        <w:shd w:val="clear" w:color="auto" w:fill="auto"/>
        <w:tabs>
          <w:tab w:val="left" w:pos="1172"/>
        </w:tabs>
        <w:spacing w:line="298" w:lineRule="exact"/>
        <w:ind w:left="20" w:right="453" w:firstLine="720"/>
      </w:pPr>
      <w:r>
        <w:t>содержание учебного предмета, курса;</w:t>
      </w:r>
    </w:p>
    <w:p w:rsidR="00136E35" w:rsidRDefault="00136E35" w:rsidP="008623BC">
      <w:pPr>
        <w:pStyle w:val="a3"/>
        <w:numPr>
          <w:ilvl w:val="1"/>
          <w:numId w:val="18"/>
        </w:numPr>
        <w:shd w:val="clear" w:color="auto" w:fill="auto"/>
        <w:tabs>
          <w:tab w:val="left" w:pos="1172"/>
        </w:tabs>
        <w:spacing w:line="298" w:lineRule="exact"/>
        <w:ind w:left="20" w:right="453" w:firstLine="720"/>
      </w:pPr>
      <w:r>
        <w:t>календарно-тематическое планирование;</w:t>
      </w:r>
    </w:p>
    <w:p w:rsidR="00136E35" w:rsidRDefault="00136E35" w:rsidP="008623BC">
      <w:pPr>
        <w:pStyle w:val="a3"/>
        <w:numPr>
          <w:ilvl w:val="1"/>
          <w:numId w:val="18"/>
        </w:numPr>
        <w:shd w:val="clear" w:color="auto" w:fill="auto"/>
        <w:tabs>
          <w:tab w:val="left" w:pos="1167"/>
        </w:tabs>
        <w:spacing w:line="298" w:lineRule="exact"/>
        <w:ind w:left="20" w:right="453" w:firstLine="720"/>
      </w:pPr>
      <w:r>
        <w:t>требования к уровню подготовки учащихся;</w:t>
      </w:r>
    </w:p>
    <w:p w:rsidR="00136E35" w:rsidRDefault="00136E35" w:rsidP="008623BC">
      <w:pPr>
        <w:pStyle w:val="a3"/>
        <w:numPr>
          <w:ilvl w:val="1"/>
          <w:numId w:val="18"/>
        </w:numPr>
        <w:shd w:val="clear" w:color="auto" w:fill="auto"/>
        <w:tabs>
          <w:tab w:val="left" w:pos="1158"/>
        </w:tabs>
        <w:spacing w:line="298" w:lineRule="exact"/>
        <w:ind w:left="20" w:right="453" w:firstLine="720"/>
      </w:pPr>
      <w:r>
        <w:t>учебно-методическое и информационно-техническое обеспечение;</w:t>
      </w:r>
    </w:p>
    <w:p w:rsidR="00136E35" w:rsidRDefault="00136E35" w:rsidP="008623BC">
      <w:pPr>
        <w:pStyle w:val="a3"/>
        <w:numPr>
          <w:ilvl w:val="1"/>
          <w:numId w:val="18"/>
        </w:numPr>
        <w:shd w:val="clear" w:color="auto" w:fill="auto"/>
        <w:tabs>
          <w:tab w:val="left" w:pos="1167"/>
        </w:tabs>
        <w:spacing w:line="298" w:lineRule="exact"/>
        <w:ind w:left="20" w:right="453" w:firstLine="720"/>
      </w:pPr>
      <w:r>
        <w:t>приложения к рабочей программе.</w:t>
      </w:r>
    </w:p>
    <w:p w:rsidR="00136E35" w:rsidRDefault="00136E35" w:rsidP="008623BC">
      <w:pPr>
        <w:pStyle w:val="a3"/>
        <w:shd w:val="clear" w:color="auto" w:fill="auto"/>
        <w:spacing w:line="298" w:lineRule="exact"/>
        <w:ind w:left="20" w:right="453" w:firstLine="720"/>
      </w:pPr>
      <w:r>
        <w:t>В данном разделе основной образовательной программы начального общего образования приводится основное содержание курсов по всем обязательным предметам при получении начального общего образования, которое должно быть в полном объёме отражено в соответствующих разделах рабочих программ учебных предметов.</w:t>
      </w:r>
    </w:p>
    <w:p w:rsidR="00136E35" w:rsidRDefault="00823F3B" w:rsidP="008623BC">
      <w:pPr>
        <w:pStyle w:val="a3"/>
        <w:shd w:val="clear" w:color="auto" w:fill="auto"/>
        <w:spacing w:line="298" w:lineRule="exact"/>
        <w:ind w:left="20" w:right="453" w:firstLine="720"/>
      </w:pPr>
      <w:r>
        <w:t>Р</w:t>
      </w:r>
      <w:r w:rsidR="00136E35">
        <w:t>еализует</w:t>
      </w:r>
      <w:r w:rsidRPr="00823F3B">
        <w:t xml:space="preserve"> </w:t>
      </w:r>
      <w:r>
        <w:rPr>
          <w:lang w:val="tt-RU"/>
        </w:rPr>
        <w:t xml:space="preserve"> в </w:t>
      </w:r>
      <w:r>
        <w:t xml:space="preserve">МБОУ ООШ  </w:t>
      </w:r>
      <w:r>
        <w:rPr>
          <w:rStyle w:val="30"/>
        </w:rPr>
        <w:t xml:space="preserve">с.Мендяново </w:t>
      </w:r>
      <w:r w:rsidR="00136E35">
        <w:t>учебно-методический комплекс «Школа России» (научный руководитель комплекса к.п.н. А.А. Плешаков), включенный в Фед</w:t>
      </w:r>
      <w:r w:rsidR="00A504FD">
        <w:t>еральный перечень учебников 2017 - 2018</w:t>
      </w:r>
      <w:r w:rsidR="00136E35">
        <w:t xml:space="preserve"> г. (Имеет гриф «Рекомендовано МО РФ», «Соответствует ФГОС»)</w:t>
      </w:r>
    </w:p>
    <w:p w:rsidR="00136E35" w:rsidRDefault="00136E35" w:rsidP="008623BC">
      <w:pPr>
        <w:pStyle w:val="a3"/>
        <w:shd w:val="clear" w:color="auto" w:fill="auto"/>
        <w:spacing w:line="298" w:lineRule="exact"/>
        <w:ind w:left="80" w:right="453" w:firstLine="680"/>
      </w:pPr>
      <w:r>
        <w:t>Принципами построения системы учебников «Школа России» являются: приоритет воспитания в образовательном процессе, личностно ориентированный и системно-деятельностный характер обучения.</w:t>
      </w:r>
    </w:p>
    <w:p w:rsidR="00136E35" w:rsidRDefault="00136E35" w:rsidP="008623BC">
      <w:pPr>
        <w:pStyle w:val="a3"/>
        <w:shd w:val="clear" w:color="auto" w:fill="auto"/>
        <w:spacing w:line="298" w:lineRule="exact"/>
        <w:ind w:left="80" w:right="453" w:firstLine="680"/>
      </w:pPr>
      <w:r>
        <w:t>Все предметные линии, включая предметы эстетического цикла, формируют у ребёнка целостную современную картину мира и развивают умение учиться.</w:t>
      </w:r>
    </w:p>
    <w:p w:rsidR="00136E35" w:rsidRDefault="00136E35" w:rsidP="008623BC">
      <w:pPr>
        <w:pStyle w:val="211"/>
        <w:keepNext/>
        <w:keepLines/>
        <w:shd w:val="clear" w:color="auto" w:fill="auto"/>
        <w:spacing w:before="0"/>
        <w:ind w:left="80" w:right="453" w:firstLine="1060"/>
      </w:pPr>
      <w:bookmarkStart w:id="80" w:name="bookmark79"/>
      <w:r>
        <w:rPr>
          <w:rStyle w:val="258"/>
        </w:rPr>
        <w:t>Перечень учебников и учебных пособий, обеспечивающих реализацию учебного плана основной образовательной программы по УМК «Школа России»</w:t>
      </w:r>
      <w:bookmarkEnd w:id="80"/>
    </w:p>
    <w:p w:rsidR="00136E35" w:rsidRDefault="00136E35" w:rsidP="008623BC">
      <w:pPr>
        <w:pStyle w:val="a3"/>
        <w:numPr>
          <w:ilvl w:val="2"/>
          <w:numId w:val="18"/>
        </w:numPr>
        <w:shd w:val="clear" w:color="auto" w:fill="auto"/>
        <w:tabs>
          <w:tab w:val="left" w:pos="2186"/>
        </w:tabs>
        <w:spacing w:line="298" w:lineRule="exact"/>
        <w:ind w:left="780" w:right="453" w:firstLine="680"/>
        <w:jc w:val="left"/>
      </w:pPr>
      <w:r>
        <w:t>Завершенная предметная линия учебников</w:t>
      </w:r>
      <w:r>
        <w:rPr>
          <w:rStyle w:val="3a"/>
        </w:rPr>
        <w:t xml:space="preserve"> «Русский язык»</w:t>
      </w:r>
      <w:r>
        <w:t xml:space="preserve"> авт. Канакина В.П., Горецкий В.Г.</w:t>
      </w:r>
    </w:p>
    <w:p w:rsidR="00136E35" w:rsidRDefault="00136E35" w:rsidP="008623BC">
      <w:pPr>
        <w:pStyle w:val="a3"/>
        <w:numPr>
          <w:ilvl w:val="2"/>
          <w:numId w:val="18"/>
        </w:numPr>
        <w:shd w:val="clear" w:color="auto" w:fill="auto"/>
        <w:tabs>
          <w:tab w:val="left" w:pos="2182"/>
        </w:tabs>
        <w:spacing w:line="298" w:lineRule="exact"/>
        <w:ind w:left="780" w:right="453" w:firstLine="680"/>
        <w:jc w:val="left"/>
      </w:pPr>
      <w:r>
        <w:t>Завершенная предметная линия учебников</w:t>
      </w:r>
      <w:r>
        <w:rPr>
          <w:rStyle w:val="3a"/>
        </w:rPr>
        <w:t xml:space="preserve"> «Литературное чтение» </w:t>
      </w:r>
      <w:r>
        <w:t>авт. Климанова Л.Ф. и др.</w:t>
      </w:r>
    </w:p>
    <w:p w:rsidR="00136E35" w:rsidRDefault="00136E35" w:rsidP="008623BC">
      <w:pPr>
        <w:pStyle w:val="a3"/>
        <w:numPr>
          <w:ilvl w:val="2"/>
          <w:numId w:val="18"/>
        </w:numPr>
        <w:shd w:val="clear" w:color="auto" w:fill="auto"/>
        <w:tabs>
          <w:tab w:val="left" w:pos="2186"/>
        </w:tabs>
        <w:spacing w:line="298" w:lineRule="exact"/>
        <w:ind w:left="780" w:right="453" w:firstLine="680"/>
        <w:jc w:val="left"/>
      </w:pPr>
      <w:r>
        <w:t>Завершенная предметная линия учебников</w:t>
      </w:r>
      <w:r>
        <w:rPr>
          <w:rStyle w:val="3a"/>
        </w:rPr>
        <w:t xml:space="preserve"> «Математика»</w:t>
      </w:r>
      <w:r>
        <w:t xml:space="preserve"> авт. Моро М.И. и др.</w:t>
      </w:r>
    </w:p>
    <w:p w:rsidR="00136E35" w:rsidRDefault="00136E35" w:rsidP="008623BC">
      <w:pPr>
        <w:pStyle w:val="a3"/>
        <w:numPr>
          <w:ilvl w:val="2"/>
          <w:numId w:val="18"/>
        </w:numPr>
        <w:shd w:val="clear" w:color="auto" w:fill="auto"/>
        <w:tabs>
          <w:tab w:val="left" w:pos="2186"/>
        </w:tabs>
        <w:spacing w:line="298" w:lineRule="exact"/>
        <w:ind w:left="780" w:right="453" w:firstLine="680"/>
        <w:jc w:val="left"/>
      </w:pPr>
      <w:r>
        <w:lastRenderedPageBreak/>
        <w:t>Завершенная предметная линия учебников</w:t>
      </w:r>
      <w:r>
        <w:rPr>
          <w:rStyle w:val="3a"/>
        </w:rPr>
        <w:t xml:space="preserve"> «Окружающий мир»</w:t>
      </w:r>
      <w:r>
        <w:t xml:space="preserve"> авт. Плешаков А. А.</w:t>
      </w:r>
    </w:p>
    <w:p w:rsidR="00136E35" w:rsidRDefault="00136E35" w:rsidP="008623BC">
      <w:pPr>
        <w:pStyle w:val="a3"/>
        <w:numPr>
          <w:ilvl w:val="2"/>
          <w:numId w:val="18"/>
        </w:numPr>
        <w:shd w:val="clear" w:color="auto" w:fill="auto"/>
        <w:tabs>
          <w:tab w:val="left" w:pos="2191"/>
        </w:tabs>
        <w:spacing w:line="298" w:lineRule="exact"/>
        <w:ind w:left="780" w:right="453" w:firstLine="680"/>
        <w:jc w:val="left"/>
      </w:pPr>
      <w:r>
        <w:t>Завершенная предметная линия учебников</w:t>
      </w:r>
      <w:r>
        <w:rPr>
          <w:rStyle w:val="3a"/>
        </w:rPr>
        <w:t xml:space="preserve"> «Технология»</w:t>
      </w:r>
      <w:r w:rsidR="008B3157">
        <w:t xml:space="preserve"> авт. Роговцев </w:t>
      </w:r>
      <w:r>
        <w:t>. и др.</w:t>
      </w:r>
    </w:p>
    <w:p w:rsidR="00136E35" w:rsidRDefault="00136E35" w:rsidP="008623BC">
      <w:pPr>
        <w:pStyle w:val="a3"/>
        <w:numPr>
          <w:ilvl w:val="2"/>
          <w:numId w:val="18"/>
        </w:numPr>
        <w:shd w:val="clear" w:color="auto" w:fill="auto"/>
        <w:tabs>
          <w:tab w:val="left" w:pos="2186"/>
        </w:tabs>
        <w:spacing w:line="298" w:lineRule="exact"/>
        <w:ind w:left="780" w:right="453" w:firstLine="680"/>
        <w:jc w:val="left"/>
      </w:pPr>
      <w:r>
        <w:t>Завершенная предметная линия учебников</w:t>
      </w:r>
      <w:r>
        <w:rPr>
          <w:rStyle w:val="3a"/>
        </w:rPr>
        <w:t xml:space="preserve"> «Музыка»</w:t>
      </w:r>
      <w:r>
        <w:t xml:space="preserve"> авт. Критская Е. Д. и др.</w:t>
      </w:r>
    </w:p>
    <w:p w:rsidR="00136E35" w:rsidRDefault="00136E35" w:rsidP="008623BC">
      <w:pPr>
        <w:pStyle w:val="a3"/>
        <w:numPr>
          <w:ilvl w:val="2"/>
          <w:numId w:val="18"/>
        </w:numPr>
        <w:shd w:val="clear" w:color="auto" w:fill="auto"/>
        <w:tabs>
          <w:tab w:val="left" w:pos="2182"/>
        </w:tabs>
        <w:spacing w:line="298" w:lineRule="exact"/>
        <w:ind w:left="780" w:right="453" w:firstLine="680"/>
        <w:jc w:val="left"/>
      </w:pPr>
      <w:r>
        <w:t>Завершенная предметная линия учебников</w:t>
      </w:r>
      <w:r>
        <w:rPr>
          <w:rStyle w:val="3a"/>
        </w:rPr>
        <w:t xml:space="preserve"> «Изобразительное искусство»</w:t>
      </w:r>
      <w:r>
        <w:t xml:space="preserve"> под ред. Неменского Б.М.</w:t>
      </w:r>
    </w:p>
    <w:p w:rsidR="00136E35" w:rsidRDefault="00136E35" w:rsidP="008623BC">
      <w:pPr>
        <w:pStyle w:val="a3"/>
        <w:numPr>
          <w:ilvl w:val="2"/>
          <w:numId w:val="18"/>
        </w:numPr>
        <w:shd w:val="clear" w:color="auto" w:fill="auto"/>
        <w:tabs>
          <w:tab w:val="left" w:pos="2182"/>
        </w:tabs>
        <w:spacing w:line="298" w:lineRule="exact"/>
        <w:ind w:left="780" w:right="453" w:firstLine="680"/>
        <w:jc w:val="left"/>
      </w:pPr>
      <w:r>
        <w:t>Завершенная предметная линия учебников</w:t>
      </w:r>
      <w:r>
        <w:rPr>
          <w:rStyle w:val="3a"/>
        </w:rPr>
        <w:t xml:space="preserve"> «Физическая культура» </w:t>
      </w:r>
      <w:r>
        <w:t>авт. Лях В.И.</w:t>
      </w:r>
    </w:p>
    <w:p w:rsidR="00136E35" w:rsidRDefault="00136E35" w:rsidP="008623BC">
      <w:pPr>
        <w:pStyle w:val="61"/>
        <w:numPr>
          <w:ilvl w:val="2"/>
          <w:numId w:val="18"/>
        </w:numPr>
        <w:shd w:val="clear" w:color="auto" w:fill="auto"/>
        <w:tabs>
          <w:tab w:val="left" w:pos="2182"/>
        </w:tabs>
        <w:spacing w:before="0" w:line="298" w:lineRule="exact"/>
        <w:ind w:left="780" w:right="453" w:firstLine="680"/>
        <w:jc w:val="left"/>
      </w:pPr>
      <w:r>
        <w:rPr>
          <w:rStyle w:val="66"/>
        </w:rPr>
        <w:t>Завершенная предметная линия учебников</w:t>
      </w:r>
      <w:r>
        <w:rPr>
          <w:rStyle w:val="63"/>
          <w:b/>
          <w:bCs/>
        </w:rPr>
        <w:t xml:space="preserve"> «Основы духовно- нравственной культуры народов России»</w:t>
      </w:r>
    </w:p>
    <w:p w:rsidR="00136E35" w:rsidRDefault="00136E35" w:rsidP="008623BC">
      <w:pPr>
        <w:pStyle w:val="a3"/>
        <w:numPr>
          <w:ilvl w:val="2"/>
          <w:numId w:val="18"/>
        </w:numPr>
        <w:shd w:val="clear" w:color="auto" w:fill="auto"/>
        <w:tabs>
          <w:tab w:val="left" w:pos="2186"/>
        </w:tabs>
        <w:spacing w:line="298" w:lineRule="exact"/>
        <w:ind w:left="780" w:right="453" w:firstLine="680"/>
        <w:jc w:val="left"/>
      </w:pPr>
      <w:r>
        <w:t>Завершенная предметная линия учебников</w:t>
      </w:r>
      <w:r>
        <w:rPr>
          <w:rStyle w:val="3a"/>
        </w:rPr>
        <w:t xml:space="preserve"> «Английский язык»</w:t>
      </w:r>
      <w:r w:rsidR="00823F3B">
        <w:t xml:space="preserve"> авт. </w:t>
      </w:r>
      <w:r w:rsidR="008B3157">
        <w:rPr>
          <w:lang w:val="tt-RU"/>
        </w:rPr>
        <w:t>И.Н. Верещагин, К.А. Бондаренко.,</w:t>
      </w:r>
    </w:p>
    <w:p w:rsidR="00136E35" w:rsidRDefault="00136E35" w:rsidP="008623BC">
      <w:pPr>
        <w:pStyle w:val="a3"/>
        <w:shd w:val="clear" w:color="auto" w:fill="auto"/>
        <w:spacing w:line="298" w:lineRule="exact"/>
        <w:ind w:left="80" w:right="453" w:firstLine="680"/>
      </w:pPr>
      <w:r>
        <w:t>В 4 классе (1 час в неделю) реализуется комплексный учебный курс «Основы религиозных культур и светской этики».</w:t>
      </w:r>
    </w:p>
    <w:p w:rsidR="00136E35" w:rsidRDefault="00136E35" w:rsidP="008623BC">
      <w:pPr>
        <w:pStyle w:val="a3"/>
        <w:shd w:val="clear" w:color="auto" w:fill="auto"/>
        <w:spacing w:line="298" w:lineRule="exact"/>
        <w:ind w:left="80" w:right="453" w:firstLine="680"/>
      </w:pPr>
      <w:r>
        <w:t>Данный курс включает 6 содержательных модуля:</w:t>
      </w:r>
    </w:p>
    <w:p w:rsidR="00136E35" w:rsidRDefault="00136E35" w:rsidP="008623BC">
      <w:pPr>
        <w:pStyle w:val="a3"/>
        <w:numPr>
          <w:ilvl w:val="0"/>
          <w:numId w:val="19"/>
        </w:numPr>
        <w:shd w:val="clear" w:color="auto" w:fill="auto"/>
        <w:tabs>
          <w:tab w:val="left" w:pos="2151"/>
        </w:tabs>
        <w:spacing w:line="298" w:lineRule="exact"/>
        <w:ind w:left="780" w:right="453" w:firstLine="680"/>
        <w:jc w:val="left"/>
      </w:pPr>
      <w:r>
        <w:t>«Основы православной культуры»,</w:t>
      </w:r>
    </w:p>
    <w:p w:rsidR="00136E35" w:rsidRDefault="00136E35" w:rsidP="008623BC">
      <w:pPr>
        <w:pStyle w:val="a3"/>
        <w:numPr>
          <w:ilvl w:val="0"/>
          <w:numId w:val="19"/>
        </w:numPr>
        <w:shd w:val="clear" w:color="auto" w:fill="auto"/>
        <w:tabs>
          <w:tab w:val="left" w:pos="2151"/>
        </w:tabs>
        <w:spacing w:line="298" w:lineRule="exact"/>
        <w:ind w:left="780" w:right="453" w:firstLine="680"/>
        <w:jc w:val="left"/>
      </w:pPr>
      <w:r>
        <w:t>«Основы исламской культуры»,</w:t>
      </w:r>
    </w:p>
    <w:p w:rsidR="00136E35" w:rsidRDefault="00136E35" w:rsidP="008623BC">
      <w:pPr>
        <w:pStyle w:val="a3"/>
        <w:numPr>
          <w:ilvl w:val="0"/>
          <w:numId w:val="19"/>
        </w:numPr>
        <w:shd w:val="clear" w:color="auto" w:fill="auto"/>
        <w:tabs>
          <w:tab w:val="left" w:pos="2151"/>
        </w:tabs>
        <w:spacing w:line="298" w:lineRule="exact"/>
        <w:ind w:left="780" w:right="453" w:firstLine="680"/>
        <w:jc w:val="left"/>
      </w:pPr>
      <w:r>
        <w:t>«Основы буддийской культуры»,</w:t>
      </w:r>
    </w:p>
    <w:p w:rsidR="00136E35" w:rsidRDefault="00136E35" w:rsidP="008623BC">
      <w:pPr>
        <w:pStyle w:val="a3"/>
        <w:numPr>
          <w:ilvl w:val="0"/>
          <w:numId w:val="19"/>
        </w:numPr>
        <w:shd w:val="clear" w:color="auto" w:fill="auto"/>
        <w:tabs>
          <w:tab w:val="left" w:pos="2151"/>
        </w:tabs>
        <w:spacing w:line="298" w:lineRule="exact"/>
        <w:ind w:left="780" w:right="453" w:firstLine="680"/>
        <w:jc w:val="left"/>
      </w:pPr>
      <w:r>
        <w:t>«Основы иудейской культуры»,</w:t>
      </w:r>
    </w:p>
    <w:p w:rsidR="00136E35" w:rsidRDefault="00136E35" w:rsidP="008623BC">
      <w:pPr>
        <w:pStyle w:val="a3"/>
        <w:numPr>
          <w:ilvl w:val="0"/>
          <w:numId w:val="19"/>
        </w:numPr>
        <w:shd w:val="clear" w:color="auto" w:fill="auto"/>
        <w:tabs>
          <w:tab w:val="left" w:pos="2151"/>
        </w:tabs>
        <w:spacing w:line="298" w:lineRule="exact"/>
        <w:ind w:left="780" w:right="453" w:firstLine="680"/>
        <w:jc w:val="left"/>
      </w:pPr>
      <w:r>
        <w:t>«Основы светской этики»;</w:t>
      </w:r>
    </w:p>
    <w:p w:rsidR="00136E35" w:rsidRDefault="00136E35" w:rsidP="008623BC">
      <w:pPr>
        <w:pStyle w:val="a3"/>
        <w:numPr>
          <w:ilvl w:val="0"/>
          <w:numId w:val="19"/>
        </w:numPr>
        <w:shd w:val="clear" w:color="auto" w:fill="auto"/>
        <w:tabs>
          <w:tab w:val="left" w:pos="2151"/>
        </w:tabs>
        <w:spacing w:line="298" w:lineRule="exact"/>
        <w:ind w:left="780" w:right="453" w:firstLine="680"/>
        <w:jc w:val="left"/>
      </w:pPr>
      <w:r>
        <w:t>«Основы мировых религиозных культур».</w:t>
      </w:r>
    </w:p>
    <w:p w:rsidR="00136E35" w:rsidRDefault="00136E35" w:rsidP="008623BC">
      <w:pPr>
        <w:pStyle w:val="a3"/>
        <w:shd w:val="clear" w:color="auto" w:fill="auto"/>
        <w:spacing w:line="298" w:lineRule="exact"/>
        <w:ind w:left="80" w:right="453" w:firstLine="680"/>
      </w:pPr>
      <w:r>
        <w:t>Право выбора модуля принадлежит учащимся совместно с родителями или их законными представителями. Поддержка данного курса осуществляется на основе представленной программы Духовно-нравственного развития и воспитания.</w:t>
      </w:r>
    </w:p>
    <w:p w:rsidR="00136E35" w:rsidRDefault="00136E35" w:rsidP="008623BC">
      <w:pPr>
        <w:pStyle w:val="a3"/>
        <w:shd w:val="clear" w:color="auto" w:fill="auto"/>
        <w:spacing w:line="298" w:lineRule="exact"/>
        <w:ind w:left="380" w:right="453" w:firstLine="400"/>
        <w:jc w:val="left"/>
      </w:pPr>
      <w:r>
        <w:t>Все учебники имеют авторскую учебную программу, которая соответствует структуре программы начального общего образования по учебным предметам.</w:t>
      </w:r>
    </w:p>
    <w:p w:rsidR="00136E35" w:rsidRDefault="00136E35" w:rsidP="008623BC">
      <w:pPr>
        <w:pStyle w:val="a3"/>
        <w:shd w:val="clear" w:color="auto" w:fill="auto"/>
        <w:spacing w:line="298" w:lineRule="exact"/>
        <w:ind w:left="80" w:right="453" w:firstLine="680"/>
      </w:pPr>
      <w:r>
        <w:t>Все учебники имеют законченные линии с 1 по 4 класс, а также развёрнутое учебно-методическое сопровождение в виде рабочих тетрадей, дидактических материалов, проверочных работ, поурочных разработок, книг для чтения, демонстрационных таблиц, электронных приложений к учебникам, словарей и других пособий.</w:t>
      </w:r>
    </w:p>
    <w:p w:rsidR="00136E35" w:rsidRDefault="00136E35" w:rsidP="008623BC">
      <w:pPr>
        <w:pStyle w:val="211"/>
        <w:keepNext/>
        <w:keepLines/>
        <w:shd w:val="clear" w:color="auto" w:fill="auto"/>
        <w:spacing w:before="0"/>
        <w:ind w:left="3000" w:right="453"/>
      </w:pPr>
      <w:bookmarkStart w:id="81" w:name="bookmark80"/>
      <w:r>
        <w:rPr>
          <w:rStyle w:val="257"/>
        </w:rPr>
        <w:t>2.2.2. Основное содержание учебных предметов 2.2.2.1. Русский язык. Родной язык</w:t>
      </w:r>
      <w:bookmarkEnd w:id="81"/>
    </w:p>
    <w:p w:rsidR="00136E35" w:rsidRDefault="00136E35" w:rsidP="008623BC">
      <w:pPr>
        <w:pStyle w:val="a3"/>
        <w:shd w:val="clear" w:color="auto" w:fill="auto"/>
        <w:spacing w:line="298" w:lineRule="exact"/>
        <w:ind w:left="20" w:right="453" w:firstLine="720"/>
      </w:pPr>
      <w:r>
        <w:t>Виды речевой деятельности</w:t>
      </w:r>
    </w:p>
    <w:p w:rsidR="00136E35" w:rsidRDefault="00136E35" w:rsidP="008623BC">
      <w:pPr>
        <w:pStyle w:val="a3"/>
        <w:shd w:val="clear" w:color="auto" w:fill="auto"/>
        <w:spacing w:line="298" w:lineRule="exact"/>
        <w:ind w:left="20" w:right="453" w:firstLine="720"/>
      </w:pPr>
      <w:r>
        <w:rPr>
          <w:rStyle w:val="3a"/>
        </w:rPr>
        <w:t>Слушание.</w:t>
      </w:r>
      <w:r>
        <w:t xml:space="preserve">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136E35" w:rsidRDefault="00136E35" w:rsidP="008623BC">
      <w:pPr>
        <w:pStyle w:val="a3"/>
        <w:shd w:val="clear" w:color="auto" w:fill="auto"/>
        <w:spacing w:line="298" w:lineRule="exact"/>
        <w:ind w:left="20" w:right="453" w:firstLine="720"/>
      </w:pPr>
      <w:r>
        <w:rPr>
          <w:rStyle w:val="3a"/>
        </w:rPr>
        <w:t>Говорение.</w:t>
      </w:r>
      <w:r>
        <w:t xml:space="preserve"> Выбор языковых средств в соответствии с целями и условиями общения ддя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136E35" w:rsidRDefault="00136E35" w:rsidP="008623BC">
      <w:pPr>
        <w:pStyle w:val="a3"/>
        <w:shd w:val="clear" w:color="auto" w:fill="auto"/>
        <w:spacing w:line="298" w:lineRule="exact"/>
        <w:ind w:left="20" w:right="453" w:firstLine="720"/>
      </w:pPr>
      <w:r>
        <w:rPr>
          <w:rStyle w:val="3a"/>
        </w:rPr>
        <w:t>Чтение.</w:t>
      </w:r>
      <w:r>
        <w:t xml:space="preserve"> Понимание учебного текста. Выборочное чтение с целью нахождения необходимого материала. Нахождение информации, заданной в тексте в явном виде. </w:t>
      </w:r>
      <w:r>
        <w:lastRenderedPageBreak/>
        <w:t>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w:t>
      </w:r>
    </w:p>
    <w:p w:rsidR="00136E35" w:rsidRDefault="00136E35" w:rsidP="008623BC">
      <w:pPr>
        <w:pStyle w:val="a3"/>
        <w:shd w:val="clear" w:color="auto" w:fill="auto"/>
        <w:spacing w:line="298" w:lineRule="exact"/>
        <w:ind w:left="20" w:right="453" w:firstLine="720"/>
      </w:pPr>
      <w:r>
        <w:rPr>
          <w:rStyle w:val="3a"/>
        </w:rPr>
        <w:t>Письмо.</w:t>
      </w:r>
      <w:r>
        <w:t xml:space="preserve"> 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136E35" w:rsidRDefault="00136E35" w:rsidP="008623BC">
      <w:pPr>
        <w:pStyle w:val="211"/>
        <w:keepNext/>
        <w:keepLines/>
        <w:shd w:val="clear" w:color="auto" w:fill="auto"/>
        <w:spacing w:before="0"/>
        <w:ind w:left="20" w:right="453" w:firstLine="720"/>
        <w:jc w:val="both"/>
      </w:pPr>
      <w:bookmarkStart w:id="82" w:name="bookmark81"/>
      <w:r>
        <w:rPr>
          <w:rStyle w:val="257"/>
        </w:rPr>
        <w:t>Обучение грамоте</w:t>
      </w:r>
      <w:bookmarkEnd w:id="82"/>
    </w:p>
    <w:p w:rsidR="00136E35" w:rsidRDefault="00136E35" w:rsidP="008623BC">
      <w:pPr>
        <w:pStyle w:val="a3"/>
        <w:shd w:val="clear" w:color="auto" w:fill="auto"/>
        <w:spacing w:line="298" w:lineRule="exact"/>
        <w:ind w:left="20" w:right="453" w:firstLine="720"/>
      </w:pPr>
      <w:r>
        <w:rPr>
          <w:rStyle w:val="3a"/>
        </w:rPr>
        <w:t>Фонетика.</w:t>
      </w:r>
      <w:r>
        <w:t xml:space="preserve">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136E35" w:rsidRDefault="00136E35" w:rsidP="008623BC">
      <w:pPr>
        <w:pStyle w:val="a3"/>
        <w:shd w:val="clear" w:color="auto" w:fill="auto"/>
        <w:spacing w:line="298" w:lineRule="exact"/>
        <w:ind w:left="20" w:right="453" w:firstLine="720"/>
      </w:pPr>
      <w:r>
        <w:t>Различение гласных и согласных звуков, гласных ударных и безударных, согласных твердых и мягких, звонких и глухих. Слог как минимальная произносительная единица. Деление слов на слоги. Определение места ударения.</w:t>
      </w:r>
    </w:p>
    <w:p w:rsidR="00136E35" w:rsidRDefault="00136E35" w:rsidP="008623BC">
      <w:pPr>
        <w:pStyle w:val="a3"/>
        <w:shd w:val="clear" w:color="auto" w:fill="auto"/>
        <w:spacing w:line="298" w:lineRule="exact"/>
        <w:ind w:left="20" w:right="453" w:firstLine="720"/>
      </w:pPr>
      <w:r>
        <w:rPr>
          <w:rStyle w:val="3a"/>
        </w:rPr>
        <w:t>Графика.</w:t>
      </w:r>
      <w:r>
        <w:t xml:space="preserve"> 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е, е, ю, я. Мягкий знак как показатель мягкости предшествующего согласного звука. Знакомство с русским алфавитом как последовательностью букв.</w:t>
      </w:r>
    </w:p>
    <w:p w:rsidR="00136E35" w:rsidRDefault="00136E35" w:rsidP="008623BC">
      <w:pPr>
        <w:pStyle w:val="a3"/>
        <w:shd w:val="clear" w:color="auto" w:fill="auto"/>
        <w:spacing w:line="298" w:lineRule="exact"/>
        <w:ind w:left="20" w:right="453" w:firstLine="720"/>
      </w:pPr>
      <w:r>
        <w:rPr>
          <w:rStyle w:val="3a"/>
        </w:rPr>
        <w:t>Чтение.</w:t>
      </w:r>
      <w:r>
        <w:t xml:space="preserve">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136E35" w:rsidRDefault="00136E35" w:rsidP="008623BC">
      <w:pPr>
        <w:pStyle w:val="a3"/>
        <w:shd w:val="clear" w:color="auto" w:fill="auto"/>
        <w:spacing w:line="298" w:lineRule="exact"/>
        <w:ind w:left="20" w:right="453" w:firstLine="720"/>
      </w:pPr>
      <w:r>
        <w:rPr>
          <w:rStyle w:val="3a"/>
        </w:rPr>
        <w:t>Письмо.</w:t>
      </w:r>
      <w:r>
        <w:t xml:space="preserve">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136E35" w:rsidRDefault="00136E35" w:rsidP="008623BC">
      <w:pPr>
        <w:pStyle w:val="a3"/>
        <w:shd w:val="clear" w:color="auto" w:fill="auto"/>
        <w:spacing w:line="298" w:lineRule="exact"/>
        <w:ind w:left="20" w:right="453" w:firstLine="720"/>
      </w:pPr>
      <w:r>
        <w:t>Понимание функции небуквенных графических средств: пробела между словами, знака переноса.</w:t>
      </w:r>
    </w:p>
    <w:p w:rsidR="00136E35" w:rsidRDefault="00136E35" w:rsidP="008623BC">
      <w:pPr>
        <w:pStyle w:val="a3"/>
        <w:shd w:val="clear" w:color="auto" w:fill="auto"/>
        <w:spacing w:line="298" w:lineRule="exact"/>
        <w:ind w:left="20" w:right="453" w:firstLine="720"/>
      </w:pPr>
      <w:r>
        <w:rPr>
          <w:rStyle w:val="3a"/>
        </w:rPr>
        <w:t>Слово и предложение.</w:t>
      </w:r>
      <w:r>
        <w:t xml:space="preserve"> Восприятие слова как объекта изучения, материала для анализа. Наблюдение над значением слова.</w:t>
      </w:r>
    </w:p>
    <w:p w:rsidR="00136E35" w:rsidRDefault="00136E35" w:rsidP="008623BC">
      <w:pPr>
        <w:pStyle w:val="a3"/>
        <w:shd w:val="clear" w:color="auto" w:fill="auto"/>
        <w:spacing w:line="298" w:lineRule="exact"/>
        <w:ind w:left="20" w:right="453" w:firstLine="720"/>
      </w:pPr>
      <w:r>
        <w:t>Различение слова и предложения. Работа с предложением: выделение слов, изменение их порядка.</w:t>
      </w:r>
    </w:p>
    <w:p w:rsidR="00136E35" w:rsidRDefault="00136E35" w:rsidP="008623BC">
      <w:pPr>
        <w:pStyle w:val="a3"/>
        <w:shd w:val="clear" w:color="auto" w:fill="auto"/>
        <w:spacing w:line="298" w:lineRule="exact"/>
        <w:ind w:left="20" w:right="453" w:firstLine="720"/>
      </w:pPr>
      <w:r>
        <w:rPr>
          <w:rStyle w:val="3a"/>
        </w:rPr>
        <w:t>Орфография.</w:t>
      </w:r>
      <w:r>
        <w:t xml:space="preserve"> Знакомство с правилами правописания и их применение: раздельное написание слов; обозначение гласных после шипящих (ча - ща, чу - щу, жи - ши); прописная (заглавная) буква в начале предложения, в именах собственных; перенос слов по слогам без стечения согласных; знаки препинания в конце предложения.</w:t>
      </w:r>
    </w:p>
    <w:p w:rsidR="00136E35" w:rsidRDefault="00136E35" w:rsidP="008623BC">
      <w:pPr>
        <w:pStyle w:val="a3"/>
        <w:shd w:val="clear" w:color="auto" w:fill="auto"/>
        <w:spacing w:line="298" w:lineRule="exact"/>
        <w:ind w:left="20" w:right="453" w:firstLine="720"/>
      </w:pPr>
      <w:r>
        <w:rPr>
          <w:rStyle w:val="3a"/>
        </w:rPr>
        <w:lastRenderedPageBreak/>
        <w:t>Развитие речи.</w:t>
      </w:r>
      <w:r>
        <w:t xml:space="preserve">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136E35" w:rsidRDefault="00136E35" w:rsidP="008623BC">
      <w:pPr>
        <w:pStyle w:val="61"/>
        <w:shd w:val="clear" w:color="auto" w:fill="auto"/>
        <w:spacing w:before="0" w:line="298" w:lineRule="exact"/>
        <w:ind w:left="20" w:right="453" w:firstLine="720"/>
        <w:jc w:val="both"/>
      </w:pPr>
      <w:r>
        <w:rPr>
          <w:rStyle w:val="620"/>
          <w:b/>
          <w:bCs/>
        </w:rPr>
        <w:t>Систематический курс</w:t>
      </w:r>
    </w:p>
    <w:p w:rsidR="00136E35" w:rsidRDefault="00136E35" w:rsidP="008623BC">
      <w:pPr>
        <w:pStyle w:val="a3"/>
        <w:shd w:val="clear" w:color="auto" w:fill="auto"/>
        <w:spacing w:line="298" w:lineRule="exact"/>
        <w:ind w:left="20" w:right="453" w:firstLine="720"/>
      </w:pPr>
      <w:r>
        <w:rPr>
          <w:rStyle w:val="3a"/>
        </w:rPr>
        <w:t>Фонетика и орфоэпия.</w:t>
      </w:r>
      <w:r>
        <w:t xml:space="preserve"> 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w:t>
      </w:r>
    </w:p>
    <w:p w:rsidR="00136E35" w:rsidRDefault="00136E35" w:rsidP="008623BC">
      <w:pPr>
        <w:pStyle w:val="a3"/>
        <w:shd w:val="clear" w:color="auto" w:fill="auto"/>
        <w:spacing w:line="298" w:lineRule="exact"/>
        <w:ind w:left="20" w:right="453" w:firstLine="720"/>
      </w:pPr>
      <w:r>
        <w:rPr>
          <w:rStyle w:val="3a"/>
        </w:rPr>
        <w:t>Графика.</w:t>
      </w:r>
      <w:r>
        <w:t xml:space="preserve"> Различение звуков и букв. Обозначение на письме твердости и мягкости согласных звуков. Использование на письме разделительных ъ и ь.</w:t>
      </w:r>
    </w:p>
    <w:p w:rsidR="00136E35" w:rsidRDefault="00136E35" w:rsidP="008623BC">
      <w:pPr>
        <w:pStyle w:val="a3"/>
        <w:shd w:val="clear" w:color="auto" w:fill="auto"/>
        <w:spacing w:line="298" w:lineRule="exact"/>
        <w:ind w:left="20" w:right="453" w:firstLine="720"/>
      </w:pPr>
      <w:r>
        <w:t>Установление соотношения звукового и буквенного состава слова в словах типа стол, конь; в словах с йотированными гласными е, е, ю, я; в словах с непроизносимыми согласными.</w:t>
      </w:r>
    </w:p>
    <w:p w:rsidR="00136E35" w:rsidRDefault="00136E35" w:rsidP="008623BC">
      <w:pPr>
        <w:pStyle w:val="a3"/>
        <w:shd w:val="clear" w:color="auto" w:fill="auto"/>
        <w:spacing w:line="298" w:lineRule="exact"/>
        <w:ind w:left="20" w:right="453" w:firstLine="720"/>
      </w:pPr>
      <w:r>
        <w:t>Использование небуквенных графических средств: пробела между словами, знака переноса, абзаца. 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136E35" w:rsidRDefault="00136E35" w:rsidP="008623BC">
      <w:pPr>
        <w:pStyle w:val="a3"/>
        <w:shd w:val="clear" w:color="auto" w:fill="auto"/>
        <w:spacing w:line="298" w:lineRule="exact"/>
        <w:ind w:left="20" w:right="453" w:firstLine="720"/>
      </w:pPr>
      <w:r>
        <w:rPr>
          <w:rStyle w:val="3a"/>
        </w:rPr>
        <w:t>Лексика.</w:t>
      </w:r>
      <w:r>
        <w:t xml:space="preserve"> 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136E35" w:rsidRDefault="00136E35" w:rsidP="008623BC">
      <w:pPr>
        <w:pStyle w:val="a3"/>
        <w:shd w:val="clear" w:color="auto" w:fill="auto"/>
        <w:spacing w:line="298" w:lineRule="exact"/>
        <w:ind w:left="20" w:right="453" w:firstLine="720"/>
      </w:pPr>
      <w:r>
        <w:rPr>
          <w:rStyle w:val="3a"/>
        </w:rPr>
        <w:t>Состав слова (морфемика).</w:t>
      </w:r>
      <w:r>
        <w:t xml:space="preserve">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Представление о значении суффиксов и приставок. Образование однокоренных слов с помощью суффиксов и приставок. Разбор слова по составу.</w:t>
      </w:r>
    </w:p>
    <w:p w:rsidR="00136E35" w:rsidRDefault="00136E35" w:rsidP="008623BC">
      <w:pPr>
        <w:pStyle w:val="a3"/>
        <w:shd w:val="clear" w:color="auto" w:fill="auto"/>
        <w:spacing w:line="298" w:lineRule="exact"/>
        <w:ind w:left="20" w:right="453" w:firstLine="720"/>
      </w:pPr>
      <w:r>
        <w:rPr>
          <w:rStyle w:val="3a"/>
        </w:rPr>
        <w:t>Морфология.</w:t>
      </w:r>
      <w:r>
        <w:t xml:space="preserve"> Части речи; деление частей речи на самостоятельные и служебные.</w:t>
      </w:r>
    </w:p>
    <w:p w:rsidR="00136E35" w:rsidRDefault="00136E35" w:rsidP="008623BC">
      <w:pPr>
        <w:pStyle w:val="a3"/>
        <w:shd w:val="clear" w:color="auto" w:fill="auto"/>
        <w:spacing w:line="298" w:lineRule="exact"/>
        <w:ind w:left="20" w:right="453" w:firstLine="720"/>
      </w:pPr>
      <w:r>
        <w:t>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w:t>
      </w:r>
    </w:p>
    <w:p w:rsidR="00136E35" w:rsidRDefault="00136E35" w:rsidP="008623BC">
      <w:pPr>
        <w:pStyle w:val="a3"/>
        <w:shd w:val="clear" w:color="auto" w:fill="auto"/>
        <w:spacing w:line="298" w:lineRule="exact"/>
        <w:ind w:left="20" w:right="453" w:firstLine="0"/>
      </w:pPr>
      <w:r>
        <w:t>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Различение падежных и смысловых (синтаксических) вопросов. Определение принадлежности имен существительных к 1, 2, 3-му склонению. Морфологический разбор имен существительных.</w:t>
      </w:r>
    </w:p>
    <w:p w:rsidR="00136E35" w:rsidRDefault="00136E35" w:rsidP="008623BC">
      <w:pPr>
        <w:pStyle w:val="a3"/>
        <w:shd w:val="clear" w:color="auto" w:fill="auto"/>
        <w:spacing w:line="298" w:lineRule="exact"/>
        <w:ind w:left="20" w:right="453" w:firstLine="720"/>
      </w:pPr>
      <w:r>
        <w:t>Имя прилагательное. Значение и употребление в речи. Изменение прилагательных по родам, числам и падежам, кроме прилагательных на -ий, -ья, -ов, -ин. Морфологический разбор имен прилагательных. 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w:t>
      </w:r>
    </w:p>
    <w:p w:rsidR="00136E35" w:rsidRDefault="00136E35" w:rsidP="008623BC">
      <w:pPr>
        <w:pStyle w:val="a3"/>
        <w:shd w:val="clear" w:color="auto" w:fill="auto"/>
        <w:spacing w:line="298" w:lineRule="exact"/>
        <w:ind w:left="20" w:right="453" w:firstLine="720"/>
      </w:pPr>
      <w:r>
        <w:lastRenderedPageBreak/>
        <w:t>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Морфологический разбор глаголов.</w:t>
      </w:r>
    </w:p>
    <w:p w:rsidR="00136E35" w:rsidRDefault="00136E35" w:rsidP="008623BC">
      <w:pPr>
        <w:pStyle w:val="a3"/>
        <w:shd w:val="clear" w:color="auto" w:fill="auto"/>
        <w:spacing w:line="298" w:lineRule="exact"/>
        <w:ind w:left="20" w:right="453" w:firstLine="720"/>
      </w:pPr>
      <w:r>
        <w:t>Наречие. Значение и употребление в речи.</w:t>
      </w:r>
    </w:p>
    <w:p w:rsidR="00136E35" w:rsidRDefault="00136E35" w:rsidP="008623BC">
      <w:pPr>
        <w:pStyle w:val="a3"/>
        <w:shd w:val="clear" w:color="auto" w:fill="auto"/>
        <w:spacing w:line="298" w:lineRule="exact"/>
        <w:ind w:left="20" w:right="453" w:firstLine="720"/>
      </w:pPr>
      <w:r>
        <w:t>Предлог. Знакомство с наиболее употребительными предлогами. Функция предлогов: образование падежных форм имен существительных и местоимений. Отличие предлогов от приставок.</w:t>
      </w:r>
    </w:p>
    <w:p w:rsidR="00136E35" w:rsidRDefault="00136E35" w:rsidP="008623BC">
      <w:pPr>
        <w:pStyle w:val="a3"/>
        <w:shd w:val="clear" w:color="auto" w:fill="auto"/>
        <w:spacing w:line="298" w:lineRule="exact"/>
        <w:ind w:left="20" w:right="453" w:firstLine="720"/>
      </w:pPr>
      <w:r>
        <w:t>Союзы и, а, но, их роль в речи. Частица не, ее значение.</w:t>
      </w:r>
    </w:p>
    <w:p w:rsidR="00136E35" w:rsidRDefault="00136E35" w:rsidP="008623BC">
      <w:pPr>
        <w:pStyle w:val="a3"/>
        <w:shd w:val="clear" w:color="auto" w:fill="auto"/>
        <w:spacing w:line="298" w:lineRule="exact"/>
        <w:ind w:left="20" w:right="453" w:firstLine="720"/>
      </w:pPr>
      <w:r>
        <w:rPr>
          <w:rStyle w:val="3a"/>
        </w:rPr>
        <w:t>Синтаксис.</w:t>
      </w:r>
      <w:r>
        <w:t xml:space="preserve">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136E35" w:rsidRDefault="00136E35" w:rsidP="008623BC">
      <w:pPr>
        <w:pStyle w:val="a3"/>
        <w:shd w:val="clear" w:color="auto" w:fill="auto"/>
        <w:spacing w:line="298" w:lineRule="exact"/>
        <w:ind w:left="20" w:right="453" w:firstLine="720"/>
      </w:pPr>
      <w: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136E35" w:rsidRDefault="00136E35" w:rsidP="008623BC">
      <w:pPr>
        <w:pStyle w:val="a3"/>
        <w:shd w:val="clear" w:color="auto" w:fill="auto"/>
        <w:spacing w:line="298" w:lineRule="exact"/>
        <w:ind w:left="20" w:right="453" w:firstLine="720"/>
      </w:pPr>
      <w:r>
        <w:t>Нахождение и самостоятельное составление предложений с однородными членами без союзов и с союзами и, а, но. Использование интонации перечисления в предложениях с однородными членами. Различение простых и сложных предложений.</w:t>
      </w:r>
    </w:p>
    <w:p w:rsidR="00136E35" w:rsidRDefault="00136E35" w:rsidP="008623BC">
      <w:pPr>
        <w:pStyle w:val="a3"/>
        <w:shd w:val="clear" w:color="auto" w:fill="auto"/>
        <w:spacing w:line="298" w:lineRule="exact"/>
        <w:ind w:left="20" w:right="453" w:firstLine="720"/>
      </w:pPr>
      <w:r>
        <w:rPr>
          <w:rStyle w:val="3a"/>
        </w:rPr>
        <w:t>Орфография и пунктуация.</w:t>
      </w:r>
      <w:r>
        <w:t xml:space="preserve"> Формирование орфографической зоркости, использование разных способов выбора написания в зависимости от места орфограммы в слове.</w:t>
      </w:r>
    </w:p>
    <w:p w:rsidR="00136E35" w:rsidRDefault="00136E35" w:rsidP="008623BC">
      <w:pPr>
        <w:pStyle w:val="a3"/>
        <w:shd w:val="clear" w:color="auto" w:fill="auto"/>
        <w:spacing w:line="298" w:lineRule="exact"/>
        <w:ind w:left="720" w:right="453" w:firstLine="0"/>
        <w:jc w:val="left"/>
      </w:pPr>
      <w:r>
        <w:t>Использование орфографического словаря. Применение правил правописания: сочетания жи - ши 3 , ча - ща, чу - шу в положении под ударением; сочетания чк - чн, чт, щн; перенос слов;</w:t>
      </w:r>
    </w:p>
    <w:p w:rsidR="00136E35" w:rsidRDefault="00136E35" w:rsidP="008623BC">
      <w:pPr>
        <w:pStyle w:val="a3"/>
        <w:shd w:val="clear" w:color="auto" w:fill="auto"/>
        <w:spacing w:line="298" w:lineRule="exact"/>
        <w:ind w:left="720" w:right="453" w:firstLine="0"/>
        <w:jc w:val="left"/>
      </w:pPr>
      <w:r>
        <w:t>прописная буква в начале предложения, в именах собственных; проверяемые безударные гласные в корне слова; парные звонкие и глухие согласные в корне слова; непроизносимые согласные;</w:t>
      </w:r>
    </w:p>
    <w:p w:rsidR="00136E35" w:rsidRDefault="00136E35" w:rsidP="008623BC">
      <w:pPr>
        <w:pStyle w:val="a3"/>
        <w:shd w:val="clear" w:color="auto" w:fill="auto"/>
        <w:spacing w:line="298" w:lineRule="exact"/>
        <w:ind w:left="720" w:right="453" w:firstLine="0"/>
        <w:jc w:val="left"/>
      </w:pPr>
      <w:r>
        <w:t>непроверяемые гласные и согласные в корне слова (на ограниченном перечне слов); гласные и согласные в неизменяемых на письме приставках; разделительные ъ и ь;</w:t>
      </w:r>
    </w:p>
    <w:p w:rsidR="00136E35" w:rsidRDefault="00136E35" w:rsidP="008623BC">
      <w:pPr>
        <w:pStyle w:val="a3"/>
        <w:shd w:val="clear" w:color="auto" w:fill="auto"/>
        <w:spacing w:line="298" w:lineRule="exact"/>
        <w:ind w:left="20" w:right="453" w:firstLine="720"/>
        <w:jc w:val="left"/>
      </w:pPr>
      <w:r>
        <w:t>мягкий знак после шипящих на конце имен существительных (ночь, нож, рожь, мышь); безударные падежные окончания имен существительных (кроме существительных на - мя, -ий, -ья, -ье, -ия, -ов, -ин);</w:t>
      </w:r>
    </w:p>
    <w:p w:rsidR="00136E35" w:rsidRDefault="00136E35" w:rsidP="008623BC">
      <w:pPr>
        <w:pStyle w:val="a3"/>
        <w:shd w:val="clear" w:color="auto" w:fill="auto"/>
        <w:spacing w:line="298" w:lineRule="exact"/>
        <w:ind w:left="720" w:right="453" w:firstLine="0"/>
        <w:jc w:val="left"/>
      </w:pPr>
      <w:r>
        <w:t>безударные окончания имен прилагательных; раздельное написание предлогов с личными местоимениями; не с глаголами;</w:t>
      </w:r>
    </w:p>
    <w:p w:rsidR="00136E35" w:rsidRDefault="00136E35" w:rsidP="008623BC">
      <w:pPr>
        <w:pStyle w:val="a3"/>
        <w:shd w:val="clear" w:color="auto" w:fill="auto"/>
        <w:spacing w:line="298" w:lineRule="exact"/>
        <w:ind w:left="20" w:right="453" w:firstLine="720"/>
      </w:pPr>
      <w:r>
        <w:t>мягкий знак после шипящих на конце глаголов в форме 2-го лица единственного числа (пишешь, учишь); мягкий знак в глаголах в сочетании -ться;</w:t>
      </w:r>
    </w:p>
    <w:p w:rsidR="00136E35" w:rsidRDefault="00136E35" w:rsidP="008623BC">
      <w:pPr>
        <w:pStyle w:val="a3"/>
        <w:shd w:val="clear" w:color="auto" w:fill="auto"/>
        <w:spacing w:line="298" w:lineRule="exact"/>
        <w:ind w:left="20" w:right="453" w:firstLine="720"/>
      </w:pPr>
      <w:r>
        <w:t>безударные личные окончания глаголов;</w:t>
      </w:r>
    </w:p>
    <w:p w:rsidR="00136E35" w:rsidRDefault="00136E35" w:rsidP="008623BC">
      <w:pPr>
        <w:pStyle w:val="a3"/>
        <w:shd w:val="clear" w:color="auto" w:fill="auto"/>
        <w:spacing w:line="298" w:lineRule="exact"/>
        <w:ind w:left="20" w:right="453" w:firstLine="720"/>
      </w:pPr>
      <w:r>
        <w:t>раздельное написание предлогов с другими словами;</w:t>
      </w:r>
    </w:p>
    <w:p w:rsidR="00136E35" w:rsidRDefault="00136E35" w:rsidP="008623BC">
      <w:pPr>
        <w:pStyle w:val="a3"/>
        <w:shd w:val="clear" w:color="auto" w:fill="auto"/>
        <w:spacing w:line="298" w:lineRule="exact"/>
        <w:ind w:left="20" w:right="453" w:firstLine="720"/>
      </w:pPr>
      <w:r>
        <w:t>знаки препинания в конце предложения: точка, вопросительный и восклицательный</w:t>
      </w:r>
    </w:p>
    <w:p w:rsidR="00136E35" w:rsidRDefault="00136E35" w:rsidP="008623BC">
      <w:pPr>
        <w:pStyle w:val="a3"/>
        <w:shd w:val="clear" w:color="auto" w:fill="auto"/>
        <w:spacing w:line="298" w:lineRule="exact"/>
        <w:ind w:left="20" w:right="453" w:firstLine="0"/>
        <w:jc w:val="left"/>
      </w:pPr>
      <w:r>
        <w:t>знаки;</w:t>
      </w:r>
    </w:p>
    <w:p w:rsidR="00136E35" w:rsidRDefault="00136E35" w:rsidP="008623BC">
      <w:pPr>
        <w:pStyle w:val="a3"/>
        <w:shd w:val="clear" w:color="auto" w:fill="auto"/>
        <w:spacing w:line="298" w:lineRule="exact"/>
        <w:ind w:left="20" w:right="453" w:firstLine="720"/>
      </w:pPr>
      <w:r>
        <w:t>знаки препинания (запятая) в предложениях с однородными членами.</w:t>
      </w:r>
    </w:p>
    <w:p w:rsidR="00136E35" w:rsidRDefault="00136E35" w:rsidP="008623BC">
      <w:pPr>
        <w:pStyle w:val="a3"/>
        <w:shd w:val="clear" w:color="auto" w:fill="auto"/>
        <w:spacing w:line="298" w:lineRule="exact"/>
        <w:ind w:left="20" w:right="453" w:firstLine="720"/>
      </w:pPr>
      <w:r>
        <w:rPr>
          <w:rStyle w:val="3a"/>
        </w:rPr>
        <w:t>Развитие речи.</w:t>
      </w:r>
      <w:r>
        <w:t xml:space="preserve"> Осознание ситуации общения: с какой целью, с кем и где происходит общение. 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w:t>
      </w:r>
      <w:r>
        <w:lastRenderedPageBreak/>
        <w:t>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136E35" w:rsidRDefault="00136E35" w:rsidP="008623BC">
      <w:pPr>
        <w:pStyle w:val="a3"/>
        <w:shd w:val="clear" w:color="auto" w:fill="auto"/>
        <w:spacing w:line="298" w:lineRule="exact"/>
        <w:ind w:left="20" w:right="453" w:firstLine="720"/>
      </w:pPr>
      <w: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136E35" w:rsidRDefault="00136E35" w:rsidP="008623BC">
      <w:pPr>
        <w:pStyle w:val="a3"/>
        <w:shd w:val="clear" w:color="auto" w:fill="auto"/>
        <w:spacing w:line="298" w:lineRule="exact"/>
        <w:ind w:left="20" w:right="453" w:firstLine="720"/>
      </w:pPr>
      <w:r>
        <w:t>Текст. Признаки текста. Смысловое единство предложений в тексте. Заглавие текста. Последовательность предложений в тексте.</w:t>
      </w:r>
    </w:p>
    <w:p w:rsidR="00136E35" w:rsidRDefault="00136E35" w:rsidP="008623BC">
      <w:pPr>
        <w:pStyle w:val="a3"/>
        <w:shd w:val="clear" w:color="auto" w:fill="auto"/>
        <w:spacing w:line="298" w:lineRule="exact"/>
        <w:ind w:left="20" w:right="453" w:firstLine="720"/>
      </w:pPr>
      <w:r>
        <w:t>Последовательность частей текста (абзацев).</w:t>
      </w:r>
    </w:p>
    <w:p w:rsidR="00136E35" w:rsidRDefault="00136E35" w:rsidP="008623BC">
      <w:pPr>
        <w:pStyle w:val="a3"/>
        <w:shd w:val="clear" w:color="auto" w:fill="auto"/>
        <w:spacing w:line="298" w:lineRule="exact"/>
        <w:ind w:left="20" w:right="453" w:firstLine="720"/>
      </w:pPr>
      <w:r>
        <w:t>Комплексная работа над структурой текста: озаглавливание, корректирование порядка предложений и частей текста (абзацев).</w:t>
      </w:r>
    </w:p>
    <w:p w:rsidR="00136E35" w:rsidRDefault="00136E35" w:rsidP="008623BC">
      <w:pPr>
        <w:pStyle w:val="a3"/>
        <w:shd w:val="clear" w:color="auto" w:fill="auto"/>
        <w:spacing w:line="298" w:lineRule="exact"/>
        <w:ind w:left="20" w:right="453" w:firstLine="720"/>
      </w:pPr>
      <w:r>
        <w:t>План текста. Составление планов к данным текстам. Создание собственных текстов по предложенным планам.</w:t>
      </w:r>
    </w:p>
    <w:p w:rsidR="00136E35" w:rsidRDefault="00136E35" w:rsidP="008623BC">
      <w:pPr>
        <w:pStyle w:val="a3"/>
        <w:shd w:val="clear" w:color="auto" w:fill="auto"/>
        <w:spacing w:line="298" w:lineRule="exact"/>
        <w:ind w:left="20" w:right="453" w:firstLine="720"/>
      </w:pPr>
      <w:r>
        <w:t>Типы текстов: описание, повествование, рассуждение, их особенности.</w:t>
      </w:r>
    </w:p>
    <w:p w:rsidR="00136E35" w:rsidRDefault="00136E35" w:rsidP="008623BC">
      <w:pPr>
        <w:pStyle w:val="a3"/>
        <w:shd w:val="clear" w:color="auto" w:fill="auto"/>
        <w:spacing w:line="298" w:lineRule="exact"/>
        <w:ind w:left="20" w:right="453" w:firstLine="720"/>
      </w:pPr>
      <w:r>
        <w:t>Знакомство с жанрами письма и поздравления.</w:t>
      </w:r>
    </w:p>
    <w:p w:rsidR="00136E35" w:rsidRDefault="00136E35" w:rsidP="008623BC">
      <w:pPr>
        <w:pStyle w:val="a3"/>
        <w:shd w:val="clear" w:color="auto" w:fill="auto"/>
        <w:spacing w:line="298" w:lineRule="exact"/>
        <w:ind w:left="20" w:right="453" w:firstLine="720"/>
      </w:pPr>
      <w:r>
        <w:t>Создание собственных текстов и корректирование заданных текстов с учетом точности, правильности, богатства и выразительности письменной речи; использование в текстах синонимов и антонимов. Знакомство с основными видами изложений и сочинений (без заучивания определений): изложения подробные и выборочные, изложения с элементами сочинения; сочинения-повествования, сочинения-описания, сочинения-рассуждения.</w:t>
      </w:r>
    </w:p>
    <w:p w:rsidR="00136E35" w:rsidRDefault="00136E35" w:rsidP="008623BC">
      <w:pPr>
        <w:pStyle w:val="211"/>
        <w:keepNext/>
        <w:keepLines/>
        <w:shd w:val="clear" w:color="auto" w:fill="auto"/>
        <w:spacing w:before="0"/>
        <w:ind w:left="1280" w:right="453" w:firstLine="0"/>
      </w:pPr>
      <w:bookmarkStart w:id="83" w:name="bookmark82"/>
      <w:r>
        <w:rPr>
          <w:rStyle w:val="256"/>
        </w:rPr>
        <w:t>2.2.2.2. Литературное чтение. Литературное чтение на родном языке.</w:t>
      </w:r>
      <w:bookmarkEnd w:id="83"/>
    </w:p>
    <w:p w:rsidR="00136E35" w:rsidRDefault="00136E35" w:rsidP="008623BC">
      <w:pPr>
        <w:pStyle w:val="211"/>
        <w:keepNext/>
        <w:keepLines/>
        <w:shd w:val="clear" w:color="auto" w:fill="auto"/>
        <w:spacing w:before="0"/>
        <w:ind w:left="20" w:right="453" w:firstLine="720"/>
        <w:jc w:val="both"/>
      </w:pPr>
      <w:bookmarkStart w:id="84" w:name="bookmark83"/>
      <w:r>
        <w:rPr>
          <w:rStyle w:val="256"/>
        </w:rPr>
        <w:t>Виды речевой и читательской деятельности</w:t>
      </w:r>
      <w:bookmarkEnd w:id="84"/>
    </w:p>
    <w:p w:rsidR="00136E35" w:rsidRDefault="00136E35" w:rsidP="008623BC">
      <w:pPr>
        <w:pStyle w:val="211"/>
        <w:keepNext/>
        <w:keepLines/>
        <w:shd w:val="clear" w:color="auto" w:fill="auto"/>
        <w:spacing w:before="0"/>
        <w:ind w:left="20" w:right="453" w:firstLine="720"/>
        <w:jc w:val="both"/>
      </w:pPr>
      <w:bookmarkStart w:id="85" w:name="bookmark84"/>
      <w:r>
        <w:rPr>
          <w:rStyle w:val="256"/>
        </w:rPr>
        <w:t>Аудирование (слушание)</w:t>
      </w:r>
      <w:bookmarkEnd w:id="85"/>
    </w:p>
    <w:p w:rsidR="00136E35" w:rsidRDefault="00136E35" w:rsidP="008623BC">
      <w:pPr>
        <w:pStyle w:val="a3"/>
        <w:shd w:val="clear" w:color="auto" w:fill="auto"/>
        <w:spacing w:line="298" w:lineRule="exact"/>
        <w:ind w:left="20" w:right="453" w:firstLine="720"/>
      </w:pPr>
      <w: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136E35" w:rsidRDefault="00136E35" w:rsidP="008623BC">
      <w:pPr>
        <w:pStyle w:val="211"/>
        <w:keepNext/>
        <w:keepLines/>
        <w:shd w:val="clear" w:color="auto" w:fill="auto"/>
        <w:spacing w:before="0"/>
        <w:ind w:left="20" w:right="453" w:firstLine="720"/>
        <w:jc w:val="both"/>
      </w:pPr>
      <w:bookmarkStart w:id="86" w:name="bookmark85"/>
      <w:r>
        <w:rPr>
          <w:rStyle w:val="256"/>
        </w:rPr>
        <w:t>Чтение</w:t>
      </w:r>
      <w:bookmarkEnd w:id="86"/>
    </w:p>
    <w:p w:rsidR="00136E35" w:rsidRDefault="00136E35" w:rsidP="008623BC">
      <w:pPr>
        <w:pStyle w:val="a3"/>
        <w:shd w:val="clear" w:color="auto" w:fill="auto"/>
        <w:spacing w:line="298" w:lineRule="exact"/>
        <w:ind w:left="20" w:right="453" w:firstLine="720"/>
      </w:pPr>
      <w:r>
        <w:rPr>
          <w:rStyle w:val="3a"/>
        </w:rPr>
        <w:t>Чтение вслух.</w:t>
      </w:r>
      <w: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136E35" w:rsidRDefault="00136E35" w:rsidP="008623BC">
      <w:pPr>
        <w:pStyle w:val="a3"/>
        <w:shd w:val="clear" w:color="auto" w:fill="auto"/>
        <w:spacing w:line="298" w:lineRule="exact"/>
        <w:ind w:left="20" w:right="453" w:firstLine="720"/>
      </w:pPr>
      <w:r>
        <w:rPr>
          <w:rStyle w:val="3a"/>
        </w:rPr>
        <w:t>Чтение про себя.</w:t>
      </w:r>
      <w:r>
        <w:t xml:space="preserve">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136E35" w:rsidRDefault="00136E35" w:rsidP="008623BC">
      <w:pPr>
        <w:pStyle w:val="a3"/>
        <w:shd w:val="clear" w:color="auto" w:fill="auto"/>
        <w:spacing w:line="298" w:lineRule="exact"/>
        <w:ind w:left="20" w:right="453" w:firstLine="720"/>
      </w:pPr>
      <w:r>
        <w:rPr>
          <w:rStyle w:val="3a"/>
        </w:rPr>
        <w:t>Работа с разными видами текста.</w:t>
      </w:r>
      <w: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136E35" w:rsidRDefault="00136E35" w:rsidP="008623BC">
      <w:pPr>
        <w:pStyle w:val="a3"/>
        <w:shd w:val="clear" w:color="auto" w:fill="auto"/>
        <w:spacing w:line="298" w:lineRule="exact"/>
        <w:ind w:left="20" w:right="453" w:firstLine="720"/>
      </w:pPr>
      <w:r>
        <w:t>Практическое освоение умения отличать текст от набора предложений. Прогнозирование содержания книги по её названию и оформлению.</w:t>
      </w:r>
    </w:p>
    <w:p w:rsidR="00136E35" w:rsidRDefault="00136E35" w:rsidP="008623BC">
      <w:pPr>
        <w:pStyle w:val="a3"/>
        <w:shd w:val="clear" w:color="auto" w:fill="auto"/>
        <w:spacing w:line="298" w:lineRule="exact"/>
        <w:ind w:left="20" w:right="453" w:firstLine="720"/>
      </w:pPr>
      <w:r>
        <w:lastRenderedPageBreak/>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136E35" w:rsidRDefault="00136E35" w:rsidP="008623BC">
      <w:pPr>
        <w:pStyle w:val="a3"/>
        <w:shd w:val="clear" w:color="auto" w:fill="auto"/>
        <w:spacing w:line="298" w:lineRule="exact"/>
        <w:ind w:left="20" w:right="453" w:firstLine="720"/>
      </w:pPr>
      <w: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136E35" w:rsidRDefault="00136E35" w:rsidP="008623BC">
      <w:pPr>
        <w:pStyle w:val="a3"/>
        <w:shd w:val="clear" w:color="auto" w:fill="auto"/>
        <w:spacing w:line="298" w:lineRule="exact"/>
        <w:ind w:left="20" w:right="453" w:firstLine="720"/>
      </w:pPr>
      <w:r>
        <w:rPr>
          <w:rStyle w:val="3a"/>
        </w:rPr>
        <w:t>Библиографическая культура.</w:t>
      </w:r>
      <w: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w:t>
      </w:r>
    </w:p>
    <w:p w:rsidR="00136E35" w:rsidRDefault="00136E35" w:rsidP="008623BC">
      <w:pPr>
        <w:pStyle w:val="a3"/>
        <w:shd w:val="clear" w:color="auto" w:fill="auto"/>
        <w:spacing w:line="298" w:lineRule="exact"/>
        <w:ind w:left="20" w:right="453" w:firstLine="720"/>
      </w:pPr>
      <w:r>
        <w:t>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136E35" w:rsidRDefault="00136E35" w:rsidP="008623BC">
      <w:pPr>
        <w:pStyle w:val="a3"/>
        <w:shd w:val="clear" w:color="auto" w:fill="auto"/>
        <w:spacing w:line="298" w:lineRule="exact"/>
        <w:ind w:left="20" w:right="453" w:firstLine="720"/>
      </w:pPr>
      <w:r>
        <w:t>Типы книг (изданий): книга-произведение, книга-сборник, собрание сочинений, периодическая печать, справочные издания (справочники, словари, энциклопедии, компьютерные издания).</w:t>
      </w:r>
    </w:p>
    <w:p w:rsidR="00136E35" w:rsidRDefault="00136E35" w:rsidP="008623BC">
      <w:pPr>
        <w:pStyle w:val="a3"/>
        <w:shd w:val="clear" w:color="auto" w:fill="auto"/>
        <w:spacing w:line="298" w:lineRule="exact"/>
        <w:ind w:left="20" w:right="453" w:firstLine="720"/>
      </w:pPr>
      <w: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136E35" w:rsidRDefault="00136E35" w:rsidP="008623BC">
      <w:pPr>
        <w:pStyle w:val="a3"/>
        <w:shd w:val="clear" w:color="auto" w:fill="auto"/>
        <w:spacing w:line="298" w:lineRule="exact"/>
        <w:ind w:left="20" w:right="453" w:firstLine="720"/>
      </w:pPr>
      <w:r>
        <w:rPr>
          <w:rStyle w:val="3a"/>
        </w:rPr>
        <w:t>Работа с текстом художественного произведения.</w:t>
      </w:r>
      <w: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136E35" w:rsidRDefault="00136E35" w:rsidP="008623BC">
      <w:pPr>
        <w:pStyle w:val="a3"/>
        <w:shd w:val="clear" w:color="auto" w:fill="auto"/>
        <w:spacing w:line="298" w:lineRule="exact"/>
        <w:ind w:left="20" w:right="453" w:firstLine="720"/>
      </w:pPr>
      <w: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136E35" w:rsidRDefault="00136E35" w:rsidP="008623BC">
      <w:pPr>
        <w:pStyle w:val="a3"/>
        <w:shd w:val="clear" w:color="auto" w:fill="auto"/>
        <w:spacing w:line="298" w:lineRule="exact"/>
        <w:ind w:left="20" w:right="453" w:firstLine="720"/>
      </w:pPr>
      <w:r>
        <w:t>Характеристика героя произведения с использованием художественно- 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136E35" w:rsidRDefault="00136E35" w:rsidP="008623BC">
      <w:pPr>
        <w:pStyle w:val="a3"/>
        <w:shd w:val="clear" w:color="auto" w:fill="auto"/>
        <w:spacing w:line="298" w:lineRule="exact"/>
        <w:ind w:left="20" w:right="453" w:firstLine="720"/>
      </w:pPr>
      <w:r>
        <w:t>Характеристика героя произведения. Портрет, характер героя, выраженные через поступки и речь.</w:t>
      </w:r>
    </w:p>
    <w:p w:rsidR="00136E35" w:rsidRDefault="00136E35" w:rsidP="008623BC">
      <w:pPr>
        <w:pStyle w:val="a3"/>
        <w:shd w:val="clear" w:color="auto" w:fill="auto"/>
        <w:spacing w:line="298" w:lineRule="exact"/>
        <w:ind w:left="20" w:right="453" w:firstLine="720"/>
      </w:pPr>
      <w:r>
        <w:t>Освоение разных видов пересказа художественного текста: подробный, выборочный и краткий (передача основных мыслей).</w:t>
      </w:r>
    </w:p>
    <w:p w:rsidR="00136E35" w:rsidRDefault="00136E35" w:rsidP="008623BC">
      <w:pPr>
        <w:pStyle w:val="a3"/>
        <w:shd w:val="clear" w:color="auto" w:fill="auto"/>
        <w:spacing w:line="298" w:lineRule="exact"/>
        <w:ind w:left="20" w:right="453" w:firstLine="720"/>
      </w:pPr>
      <w: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136E35" w:rsidRDefault="00136E35" w:rsidP="008623BC">
      <w:pPr>
        <w:pStyle w:val="a3"/>
        <w:shd w:val="clear" w:color="auto" w:fill="auto"/>
        <w:spacing w:line="298" w:lineRule="exact"/>
        <w:ind w:left="20" w:right="453" w:firstLine="720"/>
      </w:pPr>
      <w: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w:t>
      </w:r>
    </w:p>
    <w:p w:rsidR="00136E35" w:rsidRDefault="00136E35" w:rsidP="008623BC">
      <w:pPr>
        <w:pStyle w:val="a3"/>
        <w:shd w:val="clear" w:color="auto" w:fill="auto"/>
        <w:spacing w:line="298" w:lineRule="exact"/>
        <w:ind w:left="20" w:right="453" w:firstLine="720"/>
      </w:pPr>
      <w:r>
        <w:lastRenderedPageBreak/>
        <w:t>текста). Вычленение и сопоставление эпизодов из разных произведений по общности ситуаций, эмоциональной окраске, характеру поступков героев.</w:t>
      </w:r>
    </w:p>
    <w:p w:rsidR="00136E35" w:rsidRDefault="00136E35" w:rsidP="008623BC">
      <w:pPr>
        <w:pStyle w:val="a3"/>
        <w:shd w:val="clear" w:color="auto" w:fill="auto"/>
        <w:spacing w:line="298" w:lineRule="exact"/>
        <w:ind w:left="20" w:right="453" w:firstLine="720"/>
      </w:pPr>
      <w:r>
        <w:rPr>
          <w:rStyle w:val="3a"/>
        </w:rPr>
        <w:t>Работа с учебными и научно-популярными и другими текстами.</w:t>
      </w:r>
      <w:r>
        <w:t xml:space="preserve"> 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 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136E35" w:rsidRDefault="00136E35" w:rsidP="008623BC">
      <w:pPr>
        <w:pStyle w:val="211"/>
        <w:keepNext/>
        <w:keepLines/>
        <w:shd w:val="clear" w:color="auto" w:fill="auto"/>
        <w:spacing w:before="0"/>
        <w:ind w:left="20" w:right="453" w:firstLine="720"/>
        <w:jc w:val="both"/>
      </w:pPr>
      <w:bookmarkStart w:id="87" w:name="bookmark86"/>
      <w:r>
        <w:rPr>
          <w:rStyle w:val="255"/>
        </w:rPr>
        <w:t>Говорение (культура речевого общения)</w:t>
      </w:r>
      <w:bookmarkEnd w:id="87"/>
    </w:p>
    <w:p w:rsidR="00136E35" w:rsidRDefault="00136E35" w:rsidP="008623BC">
      <w:pPr>
        <w:pStyle w:val="a3"/>
        <w:shd w:val="clear" w:color="auto" w:fill="auto"/>
        <w:spacing w:line="298" w:lineRule="exact"/>
        <w:ind w:left="20" w:right="453" w:firstLine="720"/>
      </w:pPr>
      <w: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136E35" w:rsidRDefault="00136E35" w:rsidP="008623BC">
      <w:pPr>
        <w:pStyle w:val="a3"/>
        <w:shd w:val="clear" w:color="auto" w:fill="auto"/>
        <w:spacing w:line="298" w:lineRule="exact"/>
        <w:ind w:left="20" w:right="453" w:firstLine="720"/>
      </w:pPr>
      <w: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136E35" w:rsidRDefault="00136E35" w:rsidP="008623BC">
      <w:pPr>
        <w:pStyle w:val="a3"/>
        <w:shd w:val="clear" w:color="auto" w:fill="auto"/>
        <w:spacing w:line="298" w:lineRule="exact"/>
        <w:ind w:left="20" w:right="453" w:firstLine="720"/>
      </w:pPr>
      <w: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
    <w:p w:rsidR="00136E35" w:rsidRDefault="00136E35" w:rsidP="008623BC">
      <w:pPr>
        <w:pStyle w:val="a3"/>
        <w:shd w:val="clear" w:color="auto" w:fill="auto"/>
        <w:spacing w:line="298" w:lineRule="exact"/>
        <w:ind w:left="20" w:right="453" w:firstLine="720"/>
      </w:pPr>
      <w:r>
        <w:t>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136E35" w:rsidRDefault="00136E35" w:rsidP="008623BC">
      <w:pPr>
        <w:pStyle w:val="a3"/>
        <w:shd w:val="clear" w:color="auto" w:fill="auto"/>
        <w:spacing w:line="298" w:lineRule="exact"/>
        <w:ind w:left="20" w:right="453" w:firstLine="720"/>
      </w:pPr>
      <w: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136E35" w:rsidRDefault="00136E35" w:rsidP="008623BC">
      <w:pPr>
        <w:pStyle w:val="211"/>
        <w:keepNext/>
        <w:keepLines/>
        <w:shd w:val="clear" w:color="auto" w:fill="auto"/>
        <w:spacing w:before="0"/>
        <w:ind w:left="20" w:right="453" w:firstLine="720"/>
        <w:jc w:val="both"/>
      </w:pPr>
      <w:bookmarkStart w:id="88" w:name="bookmark87"/>
      <w:r>
        <w:rPr>
          <w:rStyle w:val="255"/>
        </w:rPr>
        <w:t>Письмо (культура письменной речи)</w:t>
      </w:r>
      <w:bookmarkEnd w:id="88"/>
    </w:p>
    <w:p w:rsidR="00136E35" w:rsidRDefault="00136E35" w:rsidP="008623BC">
      <w:pPr>
        <w:pStyle w:val="a3"/>
        <w:shd w:val="clear" w:color="auto" w:fill="auto"/>
        <w:spacing w:line="298" w:lineRule="exact"/>
        <w:ind w:left="20" w:right="453" w:firstLine="720"/>
      </w:pPr>
      <w: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136E35" w:rsidRDefault="00136E35" w:rsidP="008623BC">
      <w:pPr>
        <w:pStyle w:val="211"/>
        <w:keepNext/>
        <w:keepLines/>
        <w:shd w:val="clear" w:color="auto" w:fill="auto"/>
        <w:spacing w:before="0"/>
        <w:ind w:left="20" w:right="453" w:firstLine="720"/>
        <w:jc w:val="both"/>
      </w:pPr>
      <w:bookmarkStart w:id="89" w:name="bookmark88"/>
      <w:r>
        <w:rPr>
          <w:rStyle w:val="254"/>
        </w:rPr>
        <w:t>Круг детского чтения</w:t>
      </w:r>
      <w:bookmarkEnd w:id="89"/>
    </w:p>
    <w:p w:rsidR="00136E35" w:rsidRDefault="00136E35" w:rsidP="008623BC">
      <w:pPr>
        <w:pStyle w:val="a3"/>
        <w:shd w:val="clear" w:color="auto" w:fill="auto"/>
        <w:spacing w:line="298" w:lineRule="exact"/>
        <w:ind w:left="20" w:right="453" w:firstLine="720"/>
      </w:pPr>
      <w:r>
        <w:t>Произведения устного народного творчества разных народов России. Произведения классиков отечественной литературы XIX—XX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136E35" w:rsidRDefault="00136E35" w:rsidP="008623BC">
      <w:pPr>
        <w:pStyle w:val="a3"/>
        <w:shd w:val="clear" w:color="auto" w:fill="auto"/>
        <w:spacing w:line="298" w:lineRule="exact"/>
        <w:ind w:left="20" w:right="453" w:firstLine="720"/>
      </w:pPr>
      <w: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136E35" w:rsidRDefault="00136E35" w:rsidP="008623BC">
      <w:pPr>
        <w:pStyle w:val="a3"/>
        <w:shd w:val="clear" w:color="auto" w:fill="auto"/>
        <w:spacing w:line="298" w:lineRule="exact"/>
        <w:ind w:left="20" w:right="453" w:firstLine="720"/>
      </w:pPr>
      <w:r>
        <w:lastRenderedPageBreak/>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136E35" w:rsidRDefault="00136E35" w:rsidP="008623BC">
      <w:pPr>
        <w:pStyle w:val="211"/>
        <w:keepNext/>
        <w:keepLines/>
        <w:shd w:val="clear" w:color="auto" w:fill="auto"/>
        <w:spacing w:before="0"/>
        <w:ind w:left="20" w:right="453" w:firstLine="720"/>
        <w:jc w:val="both"/>
      </w:pPr>
      <w:bookmarkStart w:id="90" w:name="bookmark89"/>
      <w:r>
        <w:rPr>
          <w:rStyle w:val="254"/>
        </w:rPr>
        <w:t>Литературоведческая пропедевтика (практическое освоение)</w:t>
      </w:r>
      <w:bookmarkEnd w:id="90"/>
    </w:p>
    <w:p w:rsidR="00136E35" w:rsidRDefault="00136E35" w:rsidP="008623BC">
      <w:pPr>
        <w:pStyle w:val="a3"/>
        <w:shd w:val="clear" w:color="auto" w:fill="auto"/>
        <w:spacing w:line="298" w:lineRule="exact"/>
        <w:ind w:left="20" w:right="453" w:firstLine="720"/>
      </w:pPr>
      <w: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136E35" w:rsidRDefault="00136E35" w:rsidP="008623BC">
      <w:pPr>
        <w:pStyle w:val="a3"/>
        <w:shd w:val="clear" w:color="auto" w:fill="auto"/>
        <w:spacing w:line="298" w:lineRule="exact"/>
        <w:ind w:left="20" w:right="453" w:firstLine="720"/>
      </w:pPr>
      <w: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136E35" w:rsidRDefault="00136E35" w:rsidP="008623BC">
      <w:pPr>
        <w:pStyle w:val="a3"/>
        <w:shd w:val="clear" w:color="auto" w:fill="auto"/>
        <w:spacing w:line="298" w:lineRule="exact"/>
        <w:ind w:left="20" w:right="453" w:firstLine="720"/>
      </w:pPr>
      <w: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136E35" w:rsidRDefault="00136E35" w:rsidP="008623BC">
      <w:pPr>
        <w:pStyle w:val="a3"/>
        <w:shd w:val="clear" w:color="auto" w:fill="auto"/>
        <w:spacing w:line="298" w:lineRule="exact"/>
        <w:ind w:left="20" w:right="453" w:firstLine="720"/>
      </w:pPr>
      <w:r>
        <w:t>Прозаическая и стихотворная речь: узнавание, различение, выделение особенностей стихотворного произведения (ритм, рифма).</w:t>
      </w:r>
    </w:p>
    <w:p w:rsidR="00136E35" w:rsidRDefault="00136E35" w:rsidP="008623BC">
      <w:pPr>
        <w:pStyle w:val="a3"/>
        <w:shd w:val="clear" w:color="auto" w:fill="auto"/>
        <w:spacing w:line="298" w:lineRule="exact"/>
        <w:ind w:left="20" w:right="453" w:firstLine="720"/>
      </w:pPr>
      <w:r>
        <w:t>Фольклор и авторские художественные произведения (различение).</w:t>
      </w:r>
    </w:p>
    <w:p w:rsidR="00136E35" w:rsidRDefault="00136E35" w:rsidP="008623BC">
      <w:pPr>
        <w:pStyle w:val="a3"/>
        <w:shd w:val="clear" w:color="auto" w:fill="auto"/>
        <w:spacing w:line="298" w:lineRule="exact"/>
        <w:ind w:left="20" w:right="453" w:firstLine="720"/>
      </w:pPr>
      <w: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136E35" w:rsidRDefault="00136E35" w:rsidP="008623BC">
      <w:pPr>
        <w:pStyle w:val="a3"/>
        <w:shd w:val="clear" w:color="auto" w:fill="auto"/>
        <w:spacing w:line="298" w:lineRule="exact"/>
        <w:ind w:left="20" w:right="453" w:firstLine="720"/>
      </w:pPr>
      <w:r>
        <w:t>Рассказ, стихотворение, басня — общее представление о жанре, особенностях построения и выразительных средствах.</w:t>
      </w:r>
    </w:p>
    <w:p w:rsidR="00136E35" w:rsidRDefault="00136E35" w:rsidP="008623BC">
      <w:pPr>
        <w:pStyle w:val="211"/>
        <w:keepNext/>
        <w:keepLines/>
        <w:shd w:val="clear" w:color="auto" w:fill="auto"/>
        <w:spacing w:before="0"/>
        <w:ind w:left="20" w:right="453" w:firstLine="720"/>
        <w:jc w:val="both"/>
      </w:pPr>
      <w:bookmarkStart w:id="91" w:name="bookmark90"/>
      <w:r>
        <w:rPr>
          <w:rStyle w:val="254"/>
        </w:rPr>
        <w:t>Творческая деятельность учащихся (на основе литературных произведений)</w:t>
      </w:r>
      <w:bookmarkEnd w:id="91"/>
    </w:p>
    <w:p w:rsidR="00136E35" w:rsidRDefault="00136E35" w:rsidP="008623BC">
      <w:pPr>
        <w:pStyle w:val="a3"/>
        <w:shd w:val="clear" w:color="auto" w:fill="auto"/>
        <w:spacing w:line="298" w:lineRule="exact"/>
        <w:ind w:left="20" w:right="453" w:firstLine="720"/>
      </w:pPr>
      <w: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136E35" w:rsidRDefault="00136E35" w:rsidP="008623BC">
      <w:pPr>
        <w:pStyle w:val="211"/>
        <w:keepNext/>
        <w:keepLines/>
        <w:shd w:val="clear" w:color="auto" w:fill="auto"/>
        <w:spacing w:before="0"/>
        <w:ind w:left="3100" w:right="453" w:firstLine="0"/>
      </w:pPr>
      <w:bookmarkStart w:id="92" w:name="bookmark91"/>
      <w:r>
        <w:rPr>
          <w:rStyle w:val="254"/>
        </w:rPr>
        <w:t>2.2.2.3. Иностранный язык (английский)</w:t>
      </w:r>
      <w:bookmarkEnd w:id="92"/>
    </w:p>
    <w:p w:rsidR="00136E35" w:rsidRDefault="00136E35" w:rsidP="008623BC">
      <w:pPr>
        <w:pStyle w:val="211"/>
        <w:keepNext/>
        <w:keepLines/>
        <w:shd w:val="clear" w:color="auto" w:fill="auto"/>
        <w:spacing w:before="0"/>
        <w:ind w:left="20" w:right="453" w:firstLine="720"/>
        <w:jc w:val="both"/>
      </w:pPr>
      <w:bookmarkStart w:id="93" w:name="bookmark92"/>
      <w:r>
        <w:rPr>
          <w:rStyle w:val="254"/>
        </w:rPr>
        <w:t>Предметное содержание речи</w:t>
      </w:r>
      <w:bookmarkEnd w:id="93"/>
    </w:p>
    <w:p w:rsidR="00136E35" w:rsidRDefault="00136E35" w:rsidP="008623BC">
      <w:pPr>
        <w:pStyle w:val="a3"/>
        <w:shd w:val="clear" w:color="auto" w:fill="auto"/>
        <w:spacing w:line="298" w:lineRule="exact"/>
        <w:ind w:left="20" w:right="453" w:firstLine="720"/>
      </w:pPr>
      <w:r>
        <w:rPr>
          <w:rStyle w:val="3a"/>
        </w:rPr>
        <w:t>Знакомство.</w:t>
      </w:r>
      <w:r>
        <w:t xml:space="preserve"> 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136E35" w:rsidRDefault="00136E35" w:rsidP="008623BC">
      <w:pPr>
        <w:pStyle w:val="a3"/>
        <w:shd w:val="clear" w:color="auto" w:fill="auto"/>
        <w:spacing w:line="298" w:lineRule="exact"/>
        <w:ind w:left="20" w:right="453" w:firstLine="720"/>
      </w:pPr>
      <w:r>
        <w:rPr>
          <w:rStyle w:val="3a"/>
        </w:rPr>
        <w:t>Я и моя семья.</w:t>
      </w:r>
      <w:r>
        <w:t xml:space="preserve"> Члены семьи, их имена, возраст, внешность, черты характера, увлечения/хобби. Мой день (распорядок дня, домашние обязанности). Покупки в магазине: одежда, обувь, основные продукты питания. Любимая еда. Семейные праздники: день рождения, Новый год/Рождество. Подарки.</w:t>
      </w:r>
    </w:p>
    <w:p w:rsidR="00136E35" w:rsidRDefault="00136E35" w:rsidP="008623BC">
      <w:pPr>
        <w:pStyle w:val="a3"/>
        <w:shd w:val="clear" w:color="auto" w:fill="auto"/>
        <w:spacing w:line="298" w:lineRule="exact"/>
        <w:ind w:left="20" w:right="453" w:firstLine="720"/>
      </w:pPr>
      <w:r>
        <w:rPr>
          <w:rStyle w:val="3a"/>
        </w:rPr>
        <w:t>Мир моих увлечений.</w:t>
      </w:r>
      <w:r>
        <w:t xml:space="preserve"> Мои любимые занятия. Виды спорта и спортивные игры. Мои любимые сказки. Выходной день (в зоопарке, цирке), каникулы.</w:t>
      </w:r>
    </w:p>
    <w:p w:rsidR="00136E35" w:rsidRDefault="00136E35" w:rsidP="008623BC">
      <w:pPr>
        <w:pStyle w:val="a3"/>
        <w:shd w:val="clear" w:color="auto" w:fill="auto"/>
        <w:spacing w:line="298" w:lineRule="exact"/>
        <w:ind w:left="20" w:right="453" w:firstLine="720"/>
      </w:pPr>
      <w:r>
        <w:rPr>
          <w:rStyle w:val="3a"/>
        </w:rPr>
        <w:t>Я и мои друзья.</w:t>
      </w:r>
      <w:r>
        <w:t xml:space="preserve"> 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136E35" w:rsidRDefault="00136E35" w:rsidP="008623BC">
      <w:pPr>
        <w:pStyle w:val="a3"/>
        <w:shd w:val="clear" w:color="auto" w:fill="auto"/>
        <w:spacing w:line="298" w:lineRule="exact"/>
        <w:ind w:left="20" w:right="453" w:firstLine="720"/>
      </w:pPr>
      <w:r>
        <w:rPr>
          <w:rStyle w:val="3a"/>
        </w:rPr>
        <w:t>Моя школа.</w:t>
      </w:r>
      <w:r>
        <w:t xml:space="preserve"> Классная комната, учебные предметы, школьные принадлежности. Учебные занятия на уроках.</w:t>
      </w:r>
    </w:p>
    <w:p w:rsidR="00136E35" w:rsidRDefault="00136E35" w:rsidP="008623BC">
      <w:pPr>
        <w:pStyle w:val="a3"/>
        <w:shd w:val="clear" w:color="auto" w:fill="auto"/>
        <w:spacing w:line="298" w:lineRule="exact"/>
        <w:ind w:left="20" w:right="453" w:firstLine="720"/>
      </w:pPr>
      <w:r>
        <w:rPr>
          <w:rStyle w:val="3a"/>
        </w:rPr>
        <w:t>Мир вокруг меня.</w:t>
      </w:r>
      <w:r>
        <w:t xml:space="preserve"> Мой дом/квартира/комната: названия комнат, их размер, предметы мебели и интерьера. Природа. Дикие и домашние животные. Любимое время года. Погода.</w:t>
      </w:r>
    </w:p>
    <w:p w:rsidR="00136E35" w:rsidRDefault="00136E35" w:rsidP="008623BC">
      <w:pPr>
        <w:pStyle w:val="a3"/>
        <w:shd w:val="clear" w:color="auto" w:fill="auto"/>
        <w:spacing w:line="298" w:lineRule="exact"/>
        <w:ind w:left="20" w:right="453" w:firstLine="720"/>
      </w:pPr>
      <w:r>
        <w:rPr>
          <w:rStyle w:val="3a"/>
        </w:rPr>
        <w:lastRenderedPageBreak/>
        <w:t>Страна/страны изучаемого языка и родная страна.</w:t>
      </w:r>
      <w:r>
        <w:t xml:space="preserve"> Общие сведения: название, столица. Литературные персонажи популярных книг моих сверстников (имена героев книг, черты характера). Небольшие произведения детского фольклора на изучаемом иностранном языке (рифмовки, стихи, песни, сказки). Некоторые формы речевого и неречевого этикета стран изучаемого языка в ряде ситуаций общения (в школе, во время совместной игры, в магазине).</w:t>
      </w:r>
    </w:p>
    <w:p w:rsidR="00136E35" w:rsidRDefault="00136E35" w:rsidP="008623BC">
      <w:pPr>
        <w:pStyle w:val="61"/>
        <w:shd w:val="clear" w:color="auto" w:fill="auto"/>
        <w:spacing w:before="0" w:line="298" w:lineRule="exact"/>
        <w:ind w:left="20" w:right="453" w:firstLine="720"/>
        <w:jc w:val="both"/>
      </w:pPr>
      <w:r>
        <w:rPr>
          <w:rStyle w:val="619"/>
          <w:b/>
          <w:bCs/>
        </w:rPr>
        <w:t>Коммуникативные умения по видам речевой деятельности</w:t>
      </w:r>
    </w:p>
    <w:p w:rsidR="00136E35" w:rsidRDefault="00136E35" w:rsidP="008623BC">
      <w:pPr>
        <w:pStyle w:val="211"/>
        <w:keepNext/>
        <w:keepLines/>
        <w:shd w:val="clear" w:color="auto" w:fill="auto"/>
        <w:spacing w:before="0"/>
        <w:ind w:left="20" w:right="453" w:firstLine="720"/>
        <w:jc w:val="both"/>
      </w:pPr>
      <w:bookmarkStart w:id="94" w:name="bookmark93"/>
      <w:r>
        <w:rPr>
          <w:rStyle w:val="253"/>
        </w:rPr>
        <w:t>В русле говорения</w:t>
      </w:r>
      <w:bookmarkEnd w:id="94"/>
    </w:p>
    <w:p w:rsidR="00136E35" w:rsidRDefault="00136E35" w:rsidP="008623BC">
      <w:pPr>
        <w:pStyle w:val="a3"/>
        <w:numPr>
          <w:ilvl w:val="0"/>
          <w:numId w:val="20"/>
        </w:numPr>
        <w:shd w:val="clear" w:color="auto" w:fill="auto"/>
        <w:tabs>
          <w:tab w:val="left" w:pos="2127"/>
        </w:tabs>
        <w:spacing w:line="298" w:lineRule="exact"/>
        <w:ind w:left="1460" w:right="453" w:firstLine="0"/>
        <w:jc w:val="left"/>
      </w:pPr>
      <w:r>
        <w:t>Диалогическая форма</w:t>
      </w:r>
    </w:p>
    <w:p w:rsidR="00136E35" w:rsidRDefault="00136E35" w:rsidP="008623BC">
      <w:pPr>
        <w:pStyle w:val="a3"/>
        <w:shd w:val="clear" w:color="auto" w:fill="auto"/>
        <w:spacing w:line="298" w:lineRule="exact"/>
        <w:ind w:left="380" w:right="453" w:firstLine="720"/>
      </w:pPr>
      <w:r>
        <w:t>Уметь вести:</w:t>
      </w:r>
    </w:p>
    <w:p w:rsidR="00136E35" w:rsidRDefault="00136E35" w:rsidP="008623BC">
      <w:pPr>
        <w:pStyle w:val="a3"/>
        <w:numPr>
          <w:ilvl w:val="0"/>
          <w:numId w:val="21"/>
        </w:numPr>
        <w:shd w:val="clear" w:color="auto" w:fill="auto"/>
        <w:tabs>
          <w:tab w:val="left" w:pos="1412"/>
        </w:tabs>
        <w:spacing w:line="298" w:lineRule="exact"/>
        <w:ind w:left="380" w:right="453" w:firstLine="720"/>
      </w:pPr>
      <w: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136E35" w:rsidRDefault="00136E35" w:rsidP="008623BC">
      <w:pPr>
        <w:pStyle w:val="a3"/>
        <w:numPr>
          <w:ilvl w:val="0"/>
          <w:numId w:val="21"/>
        </w:numPr>
        <w:shd w:val="clear" w:color="auto" w:fill="auto"/>
        <w:tabs>
          <w:tab w:val="left" w:pos="1282"/>
        </w:tabs>
        <w:spacing w:line="298" w:lineRule="exact"/>
        <w:ind w:left="380" w:right="453" w:firstLine="720"/>
      </w:pPr>
      <w:r>
        <w:t>диалог-расспрос (запрос информации и ответ на него);</w:t>
      </w:r>
    </w:p>
    <w:p w:rsidR="00136E35" w:rsidRDefault="00136E35" w:rsidP="008623BC">
      <w:pPr>
        <w:pStyle w:val="a3"/>
        <w:numPr>
          <w:ilvl w:val="0"/>
          <w:numId w:val="21"/>
        </w:numPr>
        <w:shd w:val="clear" w:color="auto" w:fill="auto"/>
        <w:tabs>
          <w:tab w:val="left" w:pos="1282"/>
        </w:tabs>
        <w:spacing w:line="298" w:lineRule="exact"/>
        <w:ind w:left="380" w:right="453" w:firstLine="720"/>
      </w:pPr>
      <w:r>
        <w:t>диалог — побуждение к действию.</w:t>
      </w:r>
    </w:p>
    <w:p w:rsidR="00136E35" w:rsidRDefault="00136E35" w:rsidP="008623BC">
      <w:pPr>
        <w:pStyle w:val="a3"/>
        <w:numPr>
          <w:ilvl w:val="1"/>
          <w:numId w:val="21"/>
        </w:numPr>
        <w:shd w:val="clear" w:color="auto" w:fill="auto"/>
        <w:tabs>
          <w:tab w:val="left" w:pos="2156"/>
        </w:tabs>
        <w:spacing w:line="298" w:lineRule="exact"/>
        <w:ind w:left="1460" w:right="453" w:firstLine="0"/>
        <w:jc w:val="left"/>
      </w:pPr>
      <w:r>
        <w:t>Монологическая форма</w:t>
      </w:r>
    </w:p>
    <w:p w:rsidR="00136E35" w:rsidRDefault="00136E35" w:rsidP="008623BC">
      <w:pPr>
        <w:pStyle w:val="a3"/>
        <w:shd w:val="clear" w:color="auto" w:fill="auto"/>
        <w:spacing w:line="298" w:lineRule="exact"/>
        <w:ind w:left="380" w:right="453" w:firstLine="720"/>
      </w:pPr>
      <w:r>
        <w:t>Уметь пользоваться основными коммуникативными типами речи: описание, рассказ, характеристика (персонажей).</w:t>
      </w:r>
    </w:p>
    <w:p w:rsidR="00136E35" w:rsidRDefault="00136E35" w:rsidP="008623BC">
      <w:pPr>
        <w:pStyle w:val="211"/>
        <w:keepNext/>
        <w:keepLines/>
        <w:shd w:val="clear" w:color="auto" w:fill="auto"/>
        <w:spacing w:before="0"/>
        <w:ind w:left="380" w:right="453" w:firstLine="720"/>
        <w:jc w:val="both"/>
      </w:pPr>
      <w:bookmarkStart w:id="95" w:name="bookmark94"/>
      <w:r>
        <w:rPr>
          <w:rStyle w:val="253"/>
        </w:rPr>
        <w:t>В русле аудирования</w:t>
      </w:r>
      <w:bookmarkEnd w:id="95"/>
    </w:p>
    <w:p w:rsidR="00136E35" w:rsidRDefault="00136E35" w:rsidP="008623BC">
      <w:pPr>
        <w:pStyle w:val="a3"/>
        <w:shd w:val="clear" w:color="auto" w:fill="auto"/>
        <w:spacing w:line="298" w:lineRule="exact"/>
        <w:ind w:left="380" w:right="453" w:firstLine="720"/>
      </w:pPr>
      <w:r>
        <w:t>Воспринимать на слух и понимать:</w:t>
      </w:r>
    </w:p>
    <w:p w:rsidR="00136E35" w:rsidRDefault="00136E35" w:rsidP="008623BC">
      <w:pPr>
        <w:pStyle w:val="a3"/>
        <w:numPr>
          <w:ilvl w:val="0"/>
          <w:numId w:val="21"/>
        </w:numPr>
        <w:shd w:val="clear" w:color="auto" w:fill="auto"/>
        <w:tabs>
          <w:tab w:val="left" w:pos="1532"/>
        </w:tabs>
        <w:spacing w:line="298" w:lineRule="exact"/>
        <w:ind w:left="380" w:right="453" w:firstLine="720"/>
      </w:pPr>
      <w:r>
        <w:t>речь учителя и одноклассников в процессе общения на уроке и вербально/невербально реагировать на услышанное;</w:t>
      </w:r>
    </w:p>
    <w:p w:rsidR="00136E35" w:rsidRDefault="00136E35" w:rsidP="008623BC">
      <w:pPr>
        <w:pStyle w:val="a3"/>
        <w:numPr>
          <w:ilvl w:val="0"/>
          <w:numId w:val="21"/>
        </w:numPr>
        <w:shd w:val="clear" w:color="auto" w:fill="auto"/>
        <w:tabs>
          <w:tab w:val="left" w:pos="1268"/>
        </w:tabs>
        <w:spacing w:line="298" w:lineRule="exact"/>
        <w:ind w:left="380" w:right="453" w:firstLine="720"/>
      </w:pPr>
      <w: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136E35" w:rsidRDefault="00136E35" w:rsidP="008623BC">
      <w:pPr>
        <w:pStyle w:val="211"/>
        <w:keepNext/>
        <w:keepLines/>
        <w:shd w:val="clear" w:color="auto" w:fill="auto"/>
        <w:spacing w:before="0"/>
        <w:ind w:left="380" w:right="453" w:firstLine="720"/>
        <w:jc w:val="both"/>
      </w:pPr>
      <w:bookmarkStart w:id="96" w:name="bookmark95"/>
      <w:r>
        <w:rPr>
          <w:rStyle w:val="253"/>
        </w:rPr>
        <w:t>В русле чтения</w:t>
      </w:r>
      <w:bookmarkEnd w:id="96"/>
    </w:p>
    <w:p w:rsidR="00136E35" w:rsidRDefault="00136E35" w:rsidP="008623BC">
      <w:pPr>
        <w:pStyle w:val="a3"/>
        <w:shd w:val="clear" w:color="auto" w:fill="auto"/>
        <w:spacing w:line="298" w:lineRule="exact"/>
        <w:ind w:left="380" w:right="453" w:firstLine="720"/>
      </w:pPr>
      <w:r>
        <w:t>Читать:</w:t>
      </w:r>
    </w:p>
    <w:p w:rsidR="00136E35" w:rsidRDefault="00136E35" w:rsidP="008623BC">
      <w:pPr>
        <w:pStyle w:val="a3"/>
        <w:numPr>
          <w:ilvl w:val="0"/>
          <w:numId w:val="21"/>
        </w:numPr>
        <w:shd w:val="clear" w:color="auto" w:fill="auto"/>
        <w:tabs>
          <w:tab w:val="left" w:pos="1278"/>
        </w:tabs>
        <w:spacing w:line="298" w:lineRule="exact"/>
        <w:ind w:left="380" w:right="453" w:firstLine="720"/>
      </w:pPr>
      <w:r>
        <w:t>вслух небольшие тексты, построенные на изученном языковом материале;</w:t>
      </w:r>
    </w:p>
    <w:p w:rsidR="00136E35" w:rsidRDefault="00136E35" w:rsidP="008623BC">
      <w:pPr>
        <w:pStyle w:val="a3"/>
        <w:numPr>
          <w:ilvl w:val="0"/>
          <w:numId w:val="21"/>
        </w:numPr>
        <w:shd w:val="clear" w:color="auto" w:fill="auto"/>
        <w:tabs>
          <w:tab w:val="left" w:pos="1335"/>
        </w:tabs>
        <w:spacing w:line="298" w:lineRule="exact"/>
        <w:ind w:left="380" w:right="453" w:firstLine="720"/>
      </w:pPr>
      <w: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 д.).</w:t>
      </w:r>
    </w:p>
    <w:p w:rsidR="00136E35" w:rsidRDefault="00136E35" w:rsidP="008623BC">
      <w:pPr>
        <w:pStyle w:val="211"/>
        <w:keepNext/>
        <w:keepLines/>
        <w:shd w:val="clear" w:color="auto" w:fill="auto"/>
        <w:spacing w:before="0"/>
        <w:ind w:left="380" w:right="453" w:firstLine="720"/>
        <w:jc w:val="both"/>
      </w:pPr>
      <w:bookmarkStart w:id="97" w:name="bookmark96"/>
      <w:r>
        <w:rPr>
          <w:rStyle w:val="253"/>
        </w:rPr>
        <w:t>В русле письма</w:t>
      </w:r>
      <w:bookmarkEnd w:id="97"/>
    </w:p>
    <w:p w:rsidR="00136E35" w:rsidRDefault="00136E35" w:rsidP="008623BC">
      <w:pPr>
        <w:pStyle w:val="a3"/>
        <w:shd w:val="clear" w:color="auto" w:fill="auto"/>
        <w:spacing w:line="298" w:lineRule="exact"/>
        <w:ind w:left="380" w:right="453" w:firstLine="720"/>
      </w:pPr>
      <w:r>
        <w:t>Владеть:</w:t>
      </w:r>
    </w:p>
    <w:p w:rsidR="00136E35" w:rsidRDefault="00136E35" w:rsidP="008623BC">
      <w:pPr>
        <w:pStyle w:val="a3"/>
        <w:numPr>
          <w:ilvl w:val="0"/>
          <w:numId w:val="21"/>
        </w:numPr>
        <w:shd w:val="clear" w:color="auto" w:fill="auto"/>
        <w:tabs>
          <w:tab w:val="left" w:pos="1273"/>
        </w:tabs>
        <w:spacing w:line="298" w:lineRule="exact"/>
        <w:ind w:left="380" w:right="453" w:firstLine="720"/>
      </w:pPr>
      <w:r>
        <w:t>умением выписывать из текста слова, словосочетания и предложения;</w:t>
      </w:r>
    </w:p>
    <w:p w:rsidR="00136E35" w:rsidRDefault="00136E35" w:rsidP="008623BC">
      <w:pPr>
        <w:pStyle w:val="a3"/>
        <w:numPr>
          <w:ilvl w:val="0"/>
          <w:numId w:val="21"/>
        </w:numPr>
        <w:shd w:val="clear" w:color="auto" w:fill="auto"/>
        <w:tabs>
          <w:tab w:val="left" w:pos="1374"/>
        </w:tabs>
        <w:spacing w:line="298" w:lineRule="exact"/>
        <w:ind w:left="380" w:right="453" w:firstLine="720"/>
      </w:pPr>
      <w:r>
        <w:t>основами письменной речи: писать по образцу поздравление с праздником, короткое личное письмо.</w:t>
      </w:r>
    </w:p>
    <w:p w:rsidR="00136E35" w:rsidRDefault="00136E35" w:rsidP="008623BC">
      <w:pPr>
        <w:pStyle w:val="211"/>
        <w:keepNext/>
        <w:keepLines/>
        <w:shd w:val="clear" w:color="auto" w:fill="auto"/>
        <w:spacing w:before="0"/>
        <w:ind w:left="380" w:right="453" w:firstLine="720"/>
        <w:jc w:val="both"/>
      </w:pPr>
      <w:bookmarkStart w:id="98" w:name="bookmark97"/>
      <w:r>
        <w:rPr>
          <w:rStyle w:val="253"/>
        </w:rPr>
        <w:t>Языковые средства и навыки пользования ими</w:t>
      </w:r>
      <w:bookmarkEnd w:id="98"/>
    </w:p>
    <w:p w:rsidR="00136E35" w:rsidRDefault="00136E35" w:rsidP="008623BC">
      <w:pPr>
        <w:pStyle w:val="211"/>
        <w:keepNext/>
        <w:keepLines/>
        <w:shd w:val="clear" w:color="auto" w:fill="auto"/>
        <w:spacing w:before="0"/>
        <w:ind w:left="380" w:right="453" w:firstLine="720"/>
        <w:jc w:val="both"/>
      </w:pPr>
      <w:bookmarkStart w:id="99" w:name="bookmark98"/>
      <w:r>
        <w:rPr>
          <w:rStyle w:val="253"/>
        </w:rPr>
        <w:t>Английский язык</w:t>
      </w:r>
      <w:bookmarkEnd w:id="99"/>
    </w:p>
    <w:p w:rsidR="00136E35" w:rsidRDefault="00136E35" w:rsidP="008623BC">
      <w:pPr>
        <w:pStyle w:val="a3"/>
        <w:shd w:val="clear" w:color="auto" w:fill="auto"/>
        <w:spacing w:line="298" w:lineRule="exact"/>
        <w:ind w:left="360" w:right="453" w:firstLine="700"/>
      </w:pPr>
      <w:r>
        <w:rPr>
          <w:rStyle w:val="3a"/>
        </w:rPr>
        <w:t>Графика, каллиграфия, орфография.</w:t>
      </w:r>
      <w:r>
        <w:t xml:space="preserve"> Все буквы английского алфавита. Основные буквосочетания. Звуко-буквенные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136E35" w:rsidRDefault="00136E35" w:rsidP="008623BC">
      <w:pPr>
        <w:pStyle w:val="a3"/>
        <w:shd w:val="clear" w:color="auto" w:fill="auto"/>
        <w:spacing w:line="298" w:lineRule="exact"/>
        <w:ind w:left="360" w:right="453" w:firstLine="700"/>
      </w:pPr>
      <w:r>
        <w:rPr>
          <w:rStyle w:val="3a"/>
        </w:rPr>
        <w:t>Фонетическая сторона речи.</w:t>
      </w:r>
      <w:r>
        <w:t xml:space="preserve"> 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w:t>
      </w:r>
      <w:r>
        <w:rPr>
          <w:rStyle w:val="Candara"/>
        </w:rPr>
        <w:t xml:space="preserve"> «1»</w:t>
      </w:r>
      <w:r>
        <w:t xml:space="preserve"> </w:t>
      </w:r>
      <w:r w:rsidRPr="00136E35">
        <w:rPr>
          <w:lang w:eastAsia="en-US"/>
        </w:rPr>
        <w:t>(</w:t>
      </w:r>
      <w:r>
        <w:rPr>
          <w:lang w:val="en-US" w:eastAsia="en-US"/>
        </w:rPr>
        <w:t>there</w:t>
      </w:r>
      <w:r w:rsidRPr="00136E35">
        <w:rPr>
          <w:lang w:eastAsia="en-US"/>
        </w:rPr>
        <w:t xml:space="preserve"> </w:t>
      </w:r>
      <w:r>
        <w:rPr>
          <w:lang w:val="en-US" w:eastAsia="en-US"/>
        </w:rPr>
        <w:t>is</w:t>
      </w:r>
      <w:r w:rsidRPr="00136E35">
        <w:rPr>
          <w:lang w:eastAsia="en-US"/>
        </w:rPr>
        <w:t>/</w:t>
      </w:r>
      <w:r>
        <w:rPr>
          <w:lang w:val="en-US" w:eastAsia="en-US"/>
        </w:rPr>
        <w:t>there</w:t>
      </w:r>
      <w:r w:rsidRPr="00136E35">
        <w:rPr>
          <w:lang w:eastAsia="en-US"/>
        </w:rPr>
        <w:t xml:space="preserve"> </w:t>
      </w:r>
      <w:r>
        <w:rPr>
          <w:lang w:val="en-US" w:eastAsia="en-US"/>
        </w:rPr>
        <w:t>are</w:t>
      </w:r>
      <w:r w:rsidRPr="00136E35">
        <w:rPr>
          <w:lang w:eastAsia="en-US"/>
        </w:rPr>
        <w:t xml:space="preserve">). </w:t>
      </w:r>
      <w:r>
        <w:t xml:space="preserve">Ударение в слове, фразе. Отсутствие ударения на служебных словах (артиклях, союзах, предлогах). Членение предложений на смысловые группы. Р итм и ко-и нто национные особенности повествовательного, побудительного и </w:t>
      </w:r>
      <w:r>
        <w:lastRenderedPageBreak/>
        <w:t>вопросительного (общий и специальный вопрос) предложений. Интонация перечисления. Чтение по транскрипции изученных слов.</w:t>
      </w:r>
    </w:p>
    <w:p w:rsidR="00136E35" w:rsidRDefault="00136E35" w:rsidP="008623BC">
      <w:pPr>
        <w:pStyle w:val="a3"/>
        <w:shd w:val="clear" w:color="auto" w:fill="auto"/>
        <w:spacing w:line="298" w:lineRule="exact"/>
        <w:ind w:left="360" w:right="453" w:firstLine="700"/>
      </w:pPr>
      <w:r>
        <w:rPr>
          <w:rStyle w:val="3a"/>
        </w:rPr>
        <w:t>Лексическая сторона речи.</w:t>
      </w:r>
      <w:r>
        <w:t xml:space="preserve"> Лексические единицы, обслуживающие ситуации общения, в пределах тематики начальной школы, в объеме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w:t>
      </w:r>
      <w:r>
        <w:rPr>
          <w:lang w:val="en-US" w:eastAsia="en-US"/>
        </w:rPr>
        <w:t>doctor</w:t>
      </w:r>
      <w:r w:rsidRPr="00136E35">
        <w:rPr>
          <w:lang w:eastAsia="en-US"/>
        </w:rPr>
        <w:t xml:space="preserve">, </w:t>
      </w:r>
      <w:r>
        <w:rPr>
          <w:lang w:val="en-US" w:eastAsia="en-US"/>
        </w:rPr>
        <w:t>film</w:t>
      </w:r>
      <w:r w:rsidRPr="00136E35">
        <w:rPr>
          <w:lang w:eastAsia="en-US"/>
        </w:rPr>
        <w:t xml:space="preserve">). </w:t>
      </w:r>
      <w:r>
        <w:t xml:space="preserve">Начальное представление о способах словообразования: суффиксация (суффиксы -ег, - </w:t>
      </w:r>
      <w:r>
        <w:rPr>
          <w:lang w:val="en-US" w:eastAsia="en-US"/>
        </w:rPr>
        <w:t>or</w:t>
      </w:r>
      <w:r w:rsidRPr="00136E35">
        <w:rPr>
          <w:lang w:eastAsia="en-US"/>
        </w:rPr>
        <w:t>, -</w:t>
      </w:r>
      <w:r>
        <w:rPr>
          <w:lang w:val="en-US" w:eastAsia="en-US"/>
        </w:rPr>
        <w:t>tion</w:t>
      </w:r>
      <w:r w:rsidRPr="00136E35">
        <w:rPr>
          <w:lang w:eastAsia="en-US"/>
        </w:rPr>
        <w:t>, -</w:t>
      </w:r>
      <w:r>
        <w:rPr>
          <w:lang w:val="en-US" w:eastAsia="en-US"/>
        </w:rPr>
        <w:t>ist</w:t>
      </w:r>
      <w:r w:rsidRPr="00136E35">
        <w:rPr>
          <w:lang w:eastAsia="en-US"/>
        </w:rPr>
        <w:t xml:space="preserve">, </w:t>
      </w:r>
      <w:r>
        <w:t xml:space="preserve">-Ш, </w:t>
      </w:r>
      <w:r w:rsidRPr="00136E35">
        <w:rPr>
          <w:lang w:eastAsia="en-US"/>
        </w:rPr>
        <w:t>-</w:t>
      </w:r>
      <w:r>
        <w:rPr>
          <w:lang w:val="en-US" w:eastAsia="en-US"/>
        </w:rPr>
        <w:t>ly</w:t>
      </w:r>
      <w:r w:rsidRPr="00136E35">
        <w:rPr>
          <w:lang w:eastAsia="en-US"/>
        </w:rPr>
        <w:t>, -</w:t>
      </w:r>
      <w:r>
        <w:rPr>
          <w:lang w:val="en-US" w:eastAsia="en-US"/>
        </w:rPr>
        <w:t>teen</w:t>
      </w:r>
      <w:r w:rsidRPr="00136E35">
        <w:rPr>
          <w:lang w:eastAsia="en-US"/>
        </w:rPr>
        <w:t>, -</w:t>
      </w:r>
      <w:r>
        <w:rPr>
          <w:lang w:val="en-US" w:eastAsia="en-US"/>
        </w:rPr>
        <w:t>ty</w:t>
      </w:r>
      <w:r w:rsidRPr="00136E35">
        <w:rPr>
          <w:lang w:eastAsia="en-US"/>
        </w:rPr>
        <w:t>, -</w:t>
      </w:r>
      <w:r>
        <w:rPr>
          <w:lang w:val="en-US" w:eastAsia="en-US"/>
        </w:rPr>
        <w:t>th</w:t>
      </w:r>
      <w:r w:rsidRPr="00136E35">
        <w:rPr>
          <w:lang w:eastAsia="en-US"/>
        </w:rPr>
        <w:t xml:space="preserve">), </w:t>
      </w:r>
      <w:r>
        <w:t xml:space="preserve">словосложение </w:t>
      </w:r>
      <w:r w:rsidRPr="00136E35">
        <w:rPr>
          <w:lang w:eastAsia="en-US"/>
        </w:rPr>
        <w:t>(</w:t>
      </w:r>
      <w:r>
        <w:rPr>
          <w:lang w:val="en-US" w:eastAsia="en-US"/>
        </w:rPr>
        <w:t>postcard</w:t>
      </w:r>
      <w:r w:rsidRPr="00136E35">
        <w:rPr>
          <w:lang w:eastAsia="en-US"/>
        </w:rPr>
        <w:t xml:space="preserve">), </w:t>
      </w:r>
      <w:r>
        <w:t xml:space="preserve">конверсия </w:t>
      </w:r>
      <w:r w:rsidRPr="00136E35">
        <w:rPr>
          <w:lang w:eastAsia="en-US"/>
        </w:rPr>
        <w:t>(</w:t>
      </w:r>
      <w:r>
        <w:rPr>
          <w:lang w:val="en-US" w:eastAsia="en-US"/>
        </w:rPr>
        <w:t>play</w:t>
      </w:r>
      <w:r>
        <w:t>—</w:t>
      </w:r>
      <w:r>
        <w:rPr>
          <w:lang w:val="en-US" w:eastAsia="en-US"/>
        </w:rPr>
        <w:t>to</w:t>
      </w:r>
      <w:r w:rsidRPr="00136E35">
        <w:rPr>
          <w:lang w:eastAsia="en-US"/>
        </w:rPr>
        <w:t xml:space="preserve"> </w:t>
      </w:r>
      <w:r>
        <w:rPr>
          <w:lang w:val="en-US" w:eastAsia="en-US"/>
        </w:rPr>
        <w:t>play</w:t>
      </w:r>
      <w:r w:rsidRPr="00136E35">
        <w:rPr>
          <w:lang w:eastAsia="en-US"/>
        </w:rPr>
        <w:t>).</w:t>
      </w:r>
    </w:p>
    <w:p w:rsidR="00136E35" w:rsidRDefault="00136E35" w:rsidP="008623BC">
      <w:pPr>
        <w:pStyle w:val="a3"/>
        <w:shd w:val="clear" w:color="auto" w:fill="auto"/>
        <w:spacing w:line="298" w:lineRule="exact"/>
        <w:ind w:left="360" w:right="453" w:firstLine="700"/>
      </w:pPr>
      <w:r>
        <w:rPr>
          <w:rStyle w:val="3a"/>
        </w:rPr>
        <w:t>Грамматическая сторона речи.</w:t>
      </w:r>
      <w:r>
        <w:t xml:space="preserve"> Основные коммуникативные типы предложений: повествовательное, вопросительное, побудительное. Общий и специальный вопросы. Вопросительные слова: </w:t>
      </w:r>
      <w:r>
        <w:rPr>
          <w:lang w:val="en-US" w:eastAsia="en-US"/>
        </w:rPr>
        <w:t>what</w:t>
      </w:r>
      <w:r w:rsidRPr="00136E35">
        <w:rPr>
          <w:lang w:eastAsia="en-US"/>
        </w:rPr>
        <w:t xml:space="preserve">, </w:t>
      </w:r>
      <w:r>
        <w:rPr>
          <w:lang w:val="en-US" w:eastAsia="en-US"/>
        </w:rPr>
        <w:t>who</w:t>
      </w:r>
      <w:r w:rsidRPr="00136E35">
        <w:rPr>
          <w:lang w:eastAsia="en-US"/>
        </w:rPr>
        <w:t xml:space="preserve">, </w:t>
      </w:r>
      <w:r>
        <w:rPr>
          <w:lang w:val="en-US" w:eastAsia="en-US"/>
        </w:rPr>
        <w:t>when</w:t>
      </w:r>
      <w:r w:rsidRPr="00136E35">
        <w:rPr>
          <w:lang w:eastAsia="en-US"/>
        </w:rPr>
        <w:t xml:space="preserve">, </w:t>
      </w:r>
      <w:r>
        <w:rPr>
          <w:lang w:val="en-US" w:eastAsia="en-US"/>
        </w:rPr>
        <w:t>where</w:t>
      </w:r>
      <w:r w:rsidRPr="00136E35">
        <w:rPr>
          <w:lang w:eastAsia="en-US"/>
        </w:rPr>
        <w:t xml:space="preserve">, </w:t>
      </w:r>
      <w:r>
        <w:rPr>
          <w:lang w:val="en-US" w:eastAsia="en-US"/>
        </w:rPr>
        <w:t>why</w:t>
      </w:r>
      <w:r w:rsidRPr="00136E35">
        <w:rPr>
          <w:lang w:eastAsia="en-US"/>
        </w:rPr>
        <w:t xml:space="preserve">, </w:t>
      </w:r>
      <w:r>
        <w:rPr>
          <w:lang w:val="en-US" w:eastAsia="en-US"/>
        </w:rPr>
        <w:t>how</w:t>
      </w:r>
      <w:r w:rsidRPr="00136E35">
        <w:rPr>
          <w:lang w:eastAsia="en-US"/>
        </w:rPr>
        <w:t xml:space="preserve">. </w:t>
      </w:r>
      <w:r>
        <w:t xml:space="preserve">Порядок слов в предложении. Утвердительные и отрицательные предложения. Простое предложение с простым глагольным сказуемым (Не </w:t>
      </w:r>
      <w:r>
        <w:rPr>
          <w:lang w:val="en-US" w:eastAsia="en-US"/>
        </w:rPr>
        <w:t>speaks</w:t>
      </w:r>
      <w:r w:rsidRPr="00136E35">
        <w:rPr>
          <w:lang w:eastAsia="en-US"/>
        </w:rPr>
        <w:t xml:space="preserve"> </w:t>
      </w:r>
      <w:r>
        <w:rPr>
          <w:lang w:val="en-US" w:eastAsia="en-US"/>
        </w:rPr>
        <w:t>English</w:t>
      </w:r>
      <w:r w:rsidRPr="00136E35">
        <w:rPr>
          <w:lang w:eastAsia="en-US"/>
        </w:rPr>
        <w:t xml:space="preserve">.), </w:t>
      </w:r>
      <w:r>
        <w:t xml:space="preserve">составным именным </w:t>
      </w:r>
      <w:r w:rsidRPr="00136E35">
        <w:rPr>
          <w:lang w:eastAsia="en-US"/>
        </w:rPr>
        <w:t>(</w:t>
      </w:r>
      <w:r>
        <w:rPr>
          <w:lang w:val="en-US" w:eastAsia="en-US"/>
        </w:rPr>
        <w:t>My</w:t>
      </w:r>
      <w:r w:rsidRPr="00136E35">
        <w:rPr>
          <w:lang w:eastAsia="en-US"/>
        </w:rPr>
        <w:t xml:space="preserve"> </w:t>
      </w:r>
      <w:r>
        <w:rPr>
          <w:lang w:val="en-US" w:eastAsia="en-US"/>
        </w:rPr>
        <w:t>family</w:t>
      </w:r>
      <w:r w:rsidRPr="00136E35">
        <w:rPr>
          <w:lang w:eastAsia="en-US"/>
        </w:rPr>
        <w:t xml:space="preserve"> </w:t>
      </w:r>
      <w:r>
        <w:rPr>
          <w:lang w:val="en-US" w:eastAsia="en-US"/>
        </w:rPr>
        <w:t>is</w:t>
      </w:r>
      <w:r w:rsidRPr="00136E35">
        <w:rPr>
          <w:lang w:eastAsia="en-US"/>
        </w:rPr>
        <w:t xml:space="preserve"> </w:t>
      </w:r>
      <w:r>
        <w:rPr>
          <w:lang w:val="en-US" w:eastAsia="en-US"/>
        </w:rPr>
        <w:t>big</w:t>
      </w:r>
      <w:r w:rsidRPr="00136E35">
        <w:rPr>
          <w:lang w:eastAsia="en-US"/>
        </w:rPr>
        <w:t xml:space="preserve">.) </w:t>
      </w:r>
      <w:r>
        <w:t xml:space="preserve">и составным глагольным </w:t>
      </w:r>
      <w:r w:rsidRPr="00136E35">
        <w:rPr>
          <w:lang w:eastAsia="en-US"/>
        </w:rPr>
        <w:t>(</w:t>
      </w:r>
      <w:r>
        <w:rPr>
          <w:lang w:val="en-US" w:eastAsia="en-US"/>
        </w:rPr>
        <w:t>I</w:t>
      </w:r>
      <w:r w:rsidRPr="00136E35">
        <w:rPr>
          <w:lang w:eastAsia="en-US"/>
        </w:rPr>
        <w:t xml:space="preserve"> </w:t>
      </w:r>
      <w:r>
        <w:rPr>
          <w:lang w:val="en-US" w:eastAsia="en-US"/>
        </w:rPr>
        <w:t>like</w:t>
      </w:r>
      <w:r w:rsidRPr="00136E35">
        <w:rPr>
          <w:lang w:eastAsia="en-US"/>
        </w:rPr>
        <w:t xml:space="preserve"> </w:t>
      </w:r>
      <w:r>
        <w:rPr>
          <w:lang w:val="en-US" w:eastAsia="en-US"/>
        </w:rPr>
        <w:t>to</w:t>
      </w:r>
      <w:r w:rsidRPr="00136E35">
        <w:rPr>
          <w:lang w:eastAsia="en-US"/>
        </w:rPr>
        <w:t xml:space="preserve"> </w:t>
      </w:r>
      <w:r>
        <w:rPr>
          <w:lang w:val="en-US" w:eastAsia="en-US"/>
        </w:rPr>
        <w:t>dance</w:t>
      </w:r>
      <w:r w:rsidRPr="00136E35">
        <w:rPr>
          <w:lang w:eastAsia="en-US"/>
        </w:rPr>
        <w:t xml:space="preserve">. </w:t>
      </w:r>
      <w:r>
        <w:rPr>
          <w:lang w:val="en-US" w:eastAsia="en-US"/>
        </w:rPr>
        <w:t>She</w:t>
      </w:r>
      <w:r w:rsidRPr="00136E35">
        <w:rPr>
          <w:lang w:eastAsia="en-US"/>
        </w:rPr>
        <w:t xml:space="preserve"> </w:t>
      </w:r>
      <w:r>
        <w:rPr>
          <w:lang w:val="en-US" w:eastAsia="en-US"/>
        </w:rPr>
        <w:t>can</w:t>
      </w:r>
      <w:r w:rsidRPr="00136E35">
        <w:rPr>
          <w:lang w:eastAsia="en-US"/>
        </w:rPr>
        <w:t xml:space="preserve"> </w:t>
      </w:r>
      <w:r>
        <w:rPr>
          <w:lang w:val="en-US" w:eastAsia="en-US"/>
        </w:rPr>
        <w:t>skate</w:t>
      </w:r>
      <w:r w:rsidRPr="00136E35">
        <w:rPr>
          <w:lang w:eastAsia="en-US"/>
        </w:rPr>
        <w:t xml:space="preserve"> </w:t>
      </w:r>
      <w:r>
        <w:rPr>
          <w:lang w:val="en-US" w:eastAsia="en-US"/>
        </w:rPr>
        <w:t>well</w:t>
      </w:r>
      <w:r w:rsidRPr="00136E35">
        <w:rPr>
          <w:lang w:eastAsia="en-US"/>
        </w:rPr>
        <w:t xml:space="preserve">.) </w:t>
      </w:r>
      <w:r>
        <w:t xml:space="preserve">сказуемым. Побудительные предложения в утвердительной </w:t>
      </w:r>
      <w:r w:rsidRPr="00136E35">
        <w:rPr>
          <w:lang w:eastAsia="en-US"/>
        </w:rPr>
        <w:t>(</w:t>
      </w:r>
      <w:r>
        <w:rPr>
          <w:lang w:val="en-US" w:eastAsia="en-US"/>
        </w:rPr>
        <w:t>Help</w:t>
      </w:r>
      <w:r w:rsidRPr="00136E35">
        <w:rPr>
          <w:lang w:eastAsia="en-US"/>
        </w:rPr>
        <w:t xml:space="preserve"> </w:t>
      </w:r>
      <w:r>
        <w:rPr>
          <w:lang w:val="en-US" w:eastAsia="en-US"/>
        </w:rPr>
        <w:t>me</w:t>
      </w:r>
      <w:r w:rsidRPr="00136E35">
        <w:rPr>
          <w:lang w:eastAsia="en-US"/>
        </w:rPr>
        <w:t xml:space="preserve">, </w:t>
      </w:r>
      <w:r>
        <w:rPr>
          <w:lang w:val="en-US" w:eastAsia="en-US"/>
        </w:rPr>
        <w:t>please</w:t>
      </w:r>
      <w:r w:rsidRPr="00136E35">
        <w:rPr>
          <w:lang w:eastAsia="en-US"/>
        </w:rPr>
        <w:t xml:space="preserve">.) </w:t>
      </w:r>
      <w:r>
        <w:t xml:space="preserve">и отрицательной </w:t>
      </w:r>
      <w:r w:rsidRPr="00136E35">
        <w:rPr>
          <w:lang w:eastAsia="en-US"/>
        </w:rPr>
        <w:t>(</w:t>
      </w:r>
      <w:r>
        <w:rPr>
          <w:lang w:val="en-US" w:eastAsia="en-US"/>
        </w:rPr>
        <w:t>Don</w:t>
      </w:r>
      <w:r w:rsidRPr="00136E35">
        <w:rPr>
          <w:lang w:eastAsia="en-US"/>
        </w:rPr>
        <w:t>'</w:t>
      </w:r>
      <w:r>
        <w:rPr>
          <w:lang w:val="en-US" w:eastAsia="en-US"/>
        </w:rPr>
        <w:t>t</w:t>
      </w:r>
      <w:r w:rsidRPr="00136E35">
        <w:rPr>
          <w:lang w:eastAsia="en-US"/>
        </w:rPr>
        <w:t xml:space="preserve"> </w:t>
      </w:r>
      <w:r>
        <w:rPr>
          <w:lang w:val="en-US" w:eastAsia="en-US"/>
        </w:rPr>
        <w:t>be</w:t>
      </w:r>
      <w:r w:rsidRPr="00136E35">
        <w:rPr>
          <w:lang w:eastAsia="en-US"/>
        </w:rPr>
        <w:t xml:space="preserve"> </w:t>
      </w:r>
      <w:r>
        <w:rPr>
          <w:lang w:val="en-US" w:eastAsia="en-US"/>
        </w:rPr>
        <w:t>late</w:t>
      </w:r>
      <w:r w:rsidRPr="00136E35">
        <w:rPr>
          <w:lang w:eastAsia="en-US"/>
        </w:rPr>
        <w:t xml:space="preserve">!) </w:t>
      </w:r>
      <w:r>
        <w:t xml:space="preserve">формах. Безличные предложения в настоящем времени </w:t>
      </w:r>
      <w:r w:rsidRPr="00136E35">
        <w:rPr>
          <w:lang w:eastAsia="en-US"/>
        </w:rPr>
        <w:t>(</w:t>
      </w:r>
      <w:r>
        <w:rPr>
          <w:lang w:val="en-US" w:eastAsia="en-US"/>
        </w:rPr>
        <w:t>It</w:t>
      </w:r>
      <w:r w:rsidRPr="00136E35">
        <w:rPr>
          <w:lang w:eastAsia="en-US"/>
        </w:rPr>
        <w:t xml:space="preserve"> </w:t>
      </w:r>
      <w:r>
        <w:rPr>
          <w:lang w:val="en-US" w:eastAsia="en-US"/>
        </w:rPr>
        <w:t>is</w:t>
      </w:r>
      <w:r w:rsidRPr="00136E35">
        <w:rPr>
          <w:lang w:eastAsia="en-US"/>
        </w:rPr>
        <w:t xml:space="preserve"> </w:t>
      </w:r>
      <w:r>
        <w:rPr>
          <w:lang w:val="en-US" w:eastAsia="en-US"/>
        </w:rPr>
        <w:t>cold</w:t>
      </w:r>
      <w:r w:rsidRPr="00136E35">
        <w:rPr>
          <w:lang w:eastAsia="en-US"/>
        </w:rPr>
        <w:t xml:space="preserve">. </w:t>
      </w:r>
      <w:r>
        <w:rPr>
          <w:lang w:val="en-US" w:eastAsia="en-US"/>
        </w:rPr>
        <w:t>It</w:t>
      </w:r>
      <w:r w:rsidRPr="00136E35">
        <w:rPr>
          <w:lang w:eastAsia="en-US"/>
        </w:rPr>
        <w:t>'</w:t>
      </w:r>
      <w:r>
        <w:rPr>
          <w:lang w:val="en-US" w:eastAsia="en-US"/>
        </w:rPr>
        <w:t>s</w:t>
      </w:r>
      <w:r w:rsidRPr="00136E35">
        <w:rPr>
          <w:lang w:eastAsia="en-US"/>
        </w:rPr>
        <w:t xml:space="preserve"> </w:t>
      </w:r>
      <w:r>
        <w:rPr>
          <w:lang w:val="en-US" w:eastAsia="en-US"/>
        </w:rPr>
        <w:t>five</w:t>
      </w:r>
      <w:r w:rsidRPr="00136E35">
        <w:rPr>
          <w:lang w:eastAsia="en-US"/>
        </w:rPr>
        <w:t xml:space="preserve"> </w:t>
      </w:r>
      <w:r>
        <w:rPr>
          <w:lang w:val="en-US" w:eastAsia="en-US"/>
        </w:rPr>
        <w:t>o</w:t>
      </w:r>
      <w:r w:rsidRPr="00136E35">
        <w:rPr>
          <w:lang w:eastAsia="en-US"/>
        </w:rPr>
        <w:t>'</w:t>
      </w:r>
      <w:r>
        <w:rPr>
          <w:lang w:val="en-US" w:eastAsia="en-US"/>
        </w:rPr>
        <w:t>clock</w:t>
      </w:r>
      <w:r w:rsidRPr="00136E35">
        <w:rPr>
          <w:lang w:eastAsia="en-US"/>
        </w:rPr>
        <w:t xml:space="preserve">.). </w:t>
      </w:r>
      <w:r>
        <w:t xml:space="preserve">Предложения с оборотом </w:t>
      </w:r>
      <w:r>
        <w:rPr>
          <w:lang w:val="en-US" w:eastAsia="en-US"/>
        </w:rPr>
        <w:t>there</w:t>
      </w:r>
      <w:r w:rsidRPr="00136E35">
        <w:rPr>
          <w:lang w:eastAsia="en-US"/>
        </w:rPr>
        <w:t xml:space="preserve"> </w:t>
      </w:r>
      <w:r>
        <w:rPr>
          <w:lang w:val="en-US" w:eastAsia="en-US"/>
        </w:rPr>
        <w:t>is</w:t>
      </w:r>
      <w:r w:rsidRPr="00136E35">
        <w:rPr>
          <w:lang w:eastAsia="en-US"/>
        </w:rPr>
        <w:t>/</w:t>
      </w:r>
      <w:r>
        <w:rPr>
          <w:lang w:val="en-US" w:eastAsia="en-US"/>
        </w:rPr>
        <w:t>there</w:t>
      </w:r>
      <w:r w:rsidRPr="00136E35">
        <w:rPr>
          <w:lang w:eastAsia="en-US"/>
        </w:rPr>
        <w:t xml:space="preserve"> </w:t>
      </w:r>
      <w:r>
        <w:rPr>
          <w:lang w:val="en-US" w:eastAsia="en-US"/>
        </w:rPr>
        <w:t>are</w:t>
      </w:r>
      <w:r w:rsidRPr="00136E35">
        <w:rPr>
          <w:lang w:eastAsia="en-US"/>
        </w:rPr>
        <w:t xml:space="preserve">. </w:t>
      </w:r>
      <w:r>
        <w:t xml:space="preserve">Простые распространенные предложения. Предложения с однородными членами. Сложносочиненные предложения с союзами </w:t>
      </w:r>
      <w:r>
        <w:rPr>
          <w:lang w:val="en-US" w:eastAsia="en-US"/>
        </w:rPr>
        <w:t>and</w:t>
      </w:r>
      <w:r w:rsidRPr="00136E35">
        <w:rPr>
          <w:lang w:eastAsia="en-US"/>
        </w:rPr>
        <w:t xml:space="preserve"> </w:t>
      </w:r>
      <w:r>
        <w:t xml:space="preserve">и </w:t>
      </w:r>
      <w:r>
        <w:rPr>
          <w:lang w:val="en-US" w:eastAsia="en-US"/>
        </w:rPr>
        <w:t>but</w:t>
      </w:r>
      <w:r w:rsidRPr="00136E35">
        <w:rPr>
          <w:lang w:eastAsia="en-US"/>
        </w:rPr>
        <w:t>.</w:t>
      </w:r>
      <w:r>
        <w:t xml:space="preserve">Сложноподчиненные предложения с </w:t>
      </w:r>
      <w:r>
        <w:rPr>
          <w:lang w:val="en-US" w:eastAsia="en-US"/>
        </w:rPr>
        <w:t>because</w:t>
      </w:r>
      <w:r w:rsidRPr="00136E35">
        <w:rPr>
          <w:lang w:eastAsia="en-US"/>
        </w:rPr>
        <w:t>.</w:t>
      </w:r>
    </w:p>
    <w:p w:rsidR="00136E35" w:rsidRDefault="00136E35" w:rsidP="008623BC">
      <w:pPr>
        <w:pStyle w:val="a3"/>
        <w:shd w:val="clear" w:color="auto" w:fill="auto"/>
        <w:spacing w:line="298" w:lineRule="exact"/>
        <w:ind w:left="360" w:right="453" w:firstLine="700"/>
      </w:pPr>
      <w:r>
        <w:t xml:space="preserve">Правильные и неправильные глаголы в </w:t>
      </w:r>
      <w:r>
        <w:rPr>
          <w:lang w:val="en-US" w:eastAsia="en-US"/>
        </w:rPr>
        <w:t>Present</w:t>
      </w:r>
      <w:r w:rsidRPr="00136E35">
        <w:rPr>
          <w:lang w:eastAsia="en-US"/>
        </w:rPr>
        <w:t xml:space="preserve">, </w:t>
      </w:r>
      <w:r>
        <w:rPr>
          <w:lang w:val="en-US" w:eastAsia="en-US"/>
        </w:rPr>
        <w:t>Future</w:t>
      </w:r>
      <w:r w:rsidRPr="00136E35">
        <w:rPr>
          <w:lang w:eastAsia="en-US"/>
        </w:rPr>
        <w:t xml:space="preserve">, </w:t>
      </w:r>
      <w:r>
        <w:rPr>
          <w:lang w:val="en-US" w:eastAsia="en-US"/>
        </w:rPr>
        <w:t>Past</w:t>
      </w:r>
      <w:r w:rsidRPr="00136E35">
        <w:rPr>
          <w:lang w:eastAsia="en-US"/>
        </w:rPr>
        <w:t xml:space="preserve"> </w:t>
      </w:r>
      <w:r>
        <w:rPr>
          <w:lang w:val="en-US" w:eastAsia="en-US"/>
        </w:rPr>
        <w:t>Simple</w:t>
      </w:r>
      <w:r w:rsidRPr="00136E35">
        <w:rPr>
          <w:lang w:eastAsia="en-US"/>
        </w:rPr>
        <w:t xml:space="preserve"> (</w:t>
      </w:r>
      <w:r>
        <w:rPr>
          <w:lang w:val="en-US" w:eastAsia="en-US"/>
        </w:rPr>
        <w:t>Indefinite</w:t>
      </w:r>
      <w:r w:rsidRPr="00136E35">
        <w:rPr>
          <w:lang w:eastAsia="en-US"/>
        </w:rPr>
        <w:t xml:space="preserve">). </w:t>
      </w:r>
      <w:r>
        <w:t>Неопределенная форма глагола. Глагол</w:t>
      </w:r>
      <w:r w:rsidRPr="00136E35">
        <w:rPr>
          <w:lang w:val="en-US"/>
        </w:rPr>
        <w:t>-</w:t>
      </w:r>
      <w:r>
        <w:t>связка</w:t>
      </w:r>
      <w:r w:rsidRPr="00136E35">
        <w:rPr>
          <w:lang w:val="en-US"/>
        </w:rPr>
        <w:t xml:space="preserve"> </w:t>
      </w:r>
      <w:r>
        <w:rPr>
          <w:lang w:val="en-US" w:eastAsia="en-US"/>
        </w:rPr>
        <w:t xml:space="preserve">to be. </w:t>
      </w:r>
      <w:r>
        <w:t>Модальные</w:t>
      </w:r>
      <w:r w:rsidRPr="00136E35">
        <w:rPr>
          <w:lang w:val="en-US"/>
        </w:rPr>
        <w:t xml:space="preserve"> </w:t>
      </w:r>
      <w:r>
        <w:t>глаголы</w:t>
      </w:r>
      <w:r w:rsidRPr="00136E35">
        <w:rPr>
          <w:lang w:val="en-US"/>
        </w:rPr>
        <w:t xml:space="preserve"> </w:t>
      </w:r>
      <w:r>
        <w:rPr>
          <w:lang w:val="en-US" w:eastAsia="en-US"/>
        </w:rPr>
        <w:t xml:space="preserve">can, may, must, have to. </w:t>
      </w:r>
      <w:r>
        <w:t xml:space="preserve">Глагольные конструкции </w:t>
      </w:r>
      <w:r>
        <w:rPr>
          <w:lang w:val="en-US" w:eastAsia="en-US"/>
        </w:rPr>
        <w:t>I</w:t>
      </w:r>
      <w:r w:rsidRPr="00136E35">
        <w:rPr>
          <w:lang w:eastAsia="en-US"/>
        </w:rPr>
        <w:t>'</w:t>
      </w:r>
      <w:r>
        <w:rPr>
          <w:lang w:val="en-US" w:eastAsia="en-US"/>
        </w:rPr>
        <w:t>d</w:t>
      </w:r>
      <w:r w:rsidRPr="00136E35">
        <w:rPr>
          <w:lang w:eastAsia="en-US"/>
        </w:rPr>
        <w:t xml:space="preserve"> </w:t>
      </w:r>
      <w:r>
        <w:rPr>
          <w:lang w:val="en-US" w:eastAsia="en-US"/>
        </w:rPr>
        <w:t>like</w:t>
      </w:r>
      <w:r w:rsidRPr="00136E35">
        <w:rPr>
          <w:lang w:eastAsia="en-US"/>
        </w:rPr>
        <w:t xml:space="preserve"> </w:t>
      </w:r>
      <w:r>
        <w:rPr>
          <w:lang w:val="en-US" w:eastAsia="en-US"/>
        </w:rPr>
        <w:t>to</w:t>
      </w:r>
      <w:r w:rsidRPr="00136E35">
        <w:rPr>
          <w:lang w:eastAsia="en-US"/>
        </w:rPr>
        <w:t xml:space="preserve">... </w:t>
      </w:r>
      <w:r>
        <w:t>Существительные в единственном и множественном числе (образованные по правилу и исключения), существительные с неопределенным, определенным и нулевым артиклем. Притяжательный падеж имен существительных.</w:t>
      </w:r>
    </w:p>
    <w:p w:rsidR="00136E35" w:rsidRDefault="00136E35" w:rsidP="008623BC">
      <w:pPr>
        <w:pStyle w:val="a3"/>
        <w:shd w:val="clear" w:color="auto" w:fill="auto"/>
        <w:spacing w:line="298" w:lineRule="exact"/>
        <w:ind w:left="360" w:right="453" w:firstLine="700"/>
      </w:pPr>
      <w:r>
        <w:t>Прилагательные в положительной, сравнительной и превосходной степени, образованные по правилам и исключения.</w:t>
      </w:r>
    </w:p>
    <w:p w:rsidR="00136E35" w:rsidRPr="00136E35" w:rsidRDefault="00136E35" w:rsidP="008623BC">
      <w:pPr>
        <w:pStyle w:val="a3"/>
        <w:shd w:val="clear" w:color="auto" w:fill="auto"/>
        <w:spacing w:line="298" w:lineRule="exact"/>
        <w:ind w:left="360" w:right="453" w:firstLine="700"/>
        <w:rPr>
          <w:lang w:val="en-US"/>
        </w:rPr>
      </w:pPr>
      <w:r>
        <w:t xml:space="preserve">Местоимения: личные (в именительном и объектном падежах), притяжательные, вопросительные, указательные </w:t>
      </w:r>
      <w:r w:rsidRPr="00136E35">
        <w:rPr>
          <w:lang w:eastAsia="en-US"/>
        </w:rPr>
        <w:t>(</w:t>
      </w:r>
      <w:r>
        <w:rPr>
          <w:lang w:val="en-US" w:eastAsia="en-US"/>
        </w:rPr>
        <w:t>this</w:t>
      </w:r>
      <w:r w:rsidRPr="00136E35">
        <w:rPr>
          <w:lang w:eastAsia="en-US"/>
        </w:rPr>
        <w:t>/</w:t>
      </w:r>
      <w:r>
        <w:rPr>
          <w:lang w:val="en-US" w:eastAsia="en-US"/>
        </w:rPr>
        <w:t>these</w:t>
      </w:r>
      <w:r w:rsidRPr="00136E35">
        <w:rPr>
          <w:lang w:eastAsia="en-US"/>
        </w:rPr>
        <w:t xml:space="preserve">, </w:t>
      </w:r>
      <w:r>
        <w:rPr>
          <w:lang w:val="en-US" w:eastAsia="en-US"/>
        </w:rPr>
        <w:t>that</w:t>
      </w:r>
      <w:r w:rsidRPr="00136E35">
        <w:rPr>
          <w:lang w:eastAsia="en-US"/>
        </w:rPr>
        <w:t>/</w:t>
      </w:r>
      <w:r>
        <w:rPr>
          <w:lang w:val="en-US" w:eastAsia="en-US"/>
        </w:rPr>
        <w:t>those</w:t>
      </w:r>
      <w:r w:rsidRPr="00136E35">
        <w:rPr>
          <w:lang w:eastAsia="en-US"/>
        </w:rPr>
        <w:t xml:space="preserve">), </w:t>
      </w:r>
      <w:r>
        <w:t xml:space="preserve">неопределенные </w:t>
      </w:r>
      <w:r w:rsidRPr="00136E35">
        <w:rPr>
          <w:lang w:eastAsia="en-US"/>
        </w:rPr>
        <w:t>(</w:t>
      </w:r>
      <w:r>
        <w:rPr>
          <w:lang w:val="en-US" w:eastAsia="en-US"/>
        </w:rPr>
        <w:t>some</w:t>
      </w:r>
      <w:r w:rsidRPr="00136E35">
        <w:rPr>
          <w:lang w:eastAsia="en-US"/>
        </w:rPr>
        <w:t xml:space="preserve">, </w:t>
      </w:r>
      <w:r>
        <w:rPr>
          <w:lang w:val="en-US" w:eastAsia="en-US"/>
        </w:rPr>
        <w:t>any</w:t>
      </w:r>
      <w:r w:rsidRPr="00136E35">
        <w:rPr>
          <w:lang w:eastAsia="en-US"/>
        </w:rPr>
        <w:t xml:space="preserve"> </w:t>
      </w:r>
      <w:r>
        <w:t>— некоторые случаи употребления). Наречия</w:t>
      </w:r>
      <w:r w:rsidRPr="00136E35">
        <w:rPr>
          <w:lang w:val="en-US"/>
        </w:rPr>
        <w:t xml:space="preserve"> </w:t>
      </w:r>
      <w:r>
        <w:t>времени</w:t>
      </w:r>
      <w:r w:rsidRPr="00136E35">
        <w:rPr>
          <w:lang w:val="en-US"/>
        </w:rPr>
        <w:t xml:space="preserve"> </w:t>
      </w:r>
      <w:r>
        <w:rPr>
          <w:lang w:val="en-US" w:eastAsia="en-US"/>
        </w:rPr>
        <w:t xml:space="preserve">(yesterday, tomorrow, never, usually, often, sometimes). </w:t>
      </w:r>
      <w:r>
        <w:t>Наречия</w:t>
      </w:r>
      <w:r w:rsidRPr="00136E35">
        <w:rPr>
          <w:lang w:val="en-US"/>
        </w:rPr>
        <w:t xml:space="preserve"> </w:t>
      </w:r>
      <w:r>
        <w:t>степени</w:t>
      </w:r>
      <w:r w:rsidRPr="00136E35">
        <w:rPr>
          <w:lang w:val="en-US"/>
        </w:rPr>
        <w:t xml:space="preserve"> </w:t>
      </w:r>
      <w:r>
        <w:rPr>
          <w:lang w:val="en-US" w:eastAsia="en-US"/>
        </w:rPr>
        <w:t>(much, little, very).</w:t>
      </w:r>
    </w:p>
    <w:p w:rsidR="00136E35" w:rsidRDefault="00136E35" w:rsidP="008623BC">
      <w:pPr>
        <w:pStyle w:val="a3"/>
        <w:shd w:val="clear" w:color="auto" w:fill="auto"/>
        <w:spacing w:line="298" w:lineRule="exact"/>
        <w:ind w:left="360" w:right="453" w:firstLine="700"/>
      </w:pPr>
      <w:r>
        <w:t>Количественные числительные (до 100), порядковые числительные (до 30).</w:t>
      </w:r>
    </w:p>
    <w:p w:rsidR="00136E35" w:rsidRPr="00136E35" w:rsidRDefault="00136E35" w:rsidP="008623BC">
      <w:pPr>
        <w:pStyle w:val="a3"/>
        <w:shd w:val="clear" w:color="auto" w:fill="auto"/>
        <w:spacing w:line="298" w:lineRule="exact"/>
        <w:ind w:left="360" w:right="453" w:firstLine="700"/>
        <w:rPr>
          <w:lang w:val="en-US"/>
        </w:rPr>
      </w:pPr>
      <w:r>
        <w:t>Наиболее</w:t>
      </w:r>
      <w:r w:rsidRPr="00136E35">
        <w:rPr>
          <w:lang w:val="en-US"/>
        </w:rPr>
        <w:t xml:space="preserve"> </w:t>
      </w:r>
      <w:r>
        <w:t>употребительные</w:t>
      </w:r>
      <w:r w:rsidRPr="00136E35">
        <w:rPr>
          <w:lang w:val="en-US"/>
        </w:rPr>
        <w:t xml:space="preserve"> </w:t>
      </w:r>
      <w:r>
        <w:t>предлоги</w:t>
      </w:r>
      <w:r w:rsidRPr="00136E35">
        <w:rPr>
          <w:lang w:val="en-US"/>
        </w:rPr>
        <w:t xml:space="preserve">: </w:t>
      </w:r>
      <w:r>
        <w:rPr>
          <w:lang w:val="en-US" w:eastAsia="en-US"/>
        </w:rPr>
        <w:t>in, on, at, into, to, from, of, with.</w:t>
      </w:r>
    </w:p>
    <w:p w:rsidR="00136E35" w:rsidRDefault="00136E35" w:rsidP="008623BC">
      <w:pPr>
        <w:pStyle w:val="211"/>
        <w:keepNext/>
        <w:keepLines/>
        <w:shd w:val="clear" w:color="auto" w:fill="auto"/>
        <w:spacing w:before="0"/>
        <w:ind w:left="4180" w:right="453" w:firstLine="0"/>
      </w:pPr>
      <w:bookmarkStart w:id="100" w:name="bookmark99"/>
      <w:r>
        <w:rPr>
          <w:rStyle w:val="252"/>
        </w:rPr>
        <w:t>2.2.2.4. Математика</w:t>
      </w:r>
      <w:bookmarkEnd w:id="100"/>
    </w:p>
    <w:p w:rsidR="00136E35" w:rsidRDefault="00136E35" w:rsidP="008623BC">
      <w:pPr>
        <w:pStyle w:val="211"/>
        <w:keepNext/>
        <w:keepLines/>
        <w:shd w:val="clear" w:color="auto" w:fill="auto"/>
        <w:spacing w:before="0"/>
        <w:ind w:right="453" w:firstLine="700"/>
        <w:jc w:val="both"/>
      </w:pPr>
      <w:bookmarkStart w:id="101" w:name="bookmark100"/>
      <w:r>
        <w:rPr>
          <w:rStyle w:val="252"/>
        </w:rPr>
        <w:t>Числа и величины</w:t>
      </w:r>
      <w:bookmarkEnd w:id="101"/>
    </w:p>
    <w:p w:rsidR="00136E35" w:rsidRDefault="00136E35" w:rsidP="008623BC">
      <w:pPr>
        <w:pStyle w:val="a3"/>
        <w:shd w:val="clear" w:color="auto" w:fill="auto"/>
        <w:spacing w:line="298" w:lineRule="exact"/>
        <w:ind w:right="453" w:firstLine="700"/>
      </w:pPr>
      <w: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136E35" w:rsidRDefault="00136E35" w:rsidP="008623BC">
      <w:pPr>
        <w:pStyle w:val="a3"/>
        <w:shd w:val="clear" w:color="auto" w:fill="auto"/>
        <w:spacing w:line="298" w:lineRule="exact"/>
        <w:ind w:left="20" w:right="453" w:firstLine="700"/>
      </w:pPr>
      <w: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136E35" w:rsidRDefault="00136E35" w:rsidP="008623BC">
      <w:pPr>
        <w:pStyle w:val="211"/>
        <w:keepNext/>
        <w:keepLines/>
        <w:shd w:val="clear" w:color="auto" w:fill="auto"/>
        <w:spacing w:before="0"/>
        <w:ind w:left="20" w:right="453" w:firstLine="700"/>
        <w:jc w:val="both"/>
      </w:pPr>
      <w:bookmarkStart w:id="102" w:name="bookmark101"/>
      <w:r>
        <w:rPr>
          <w:rStyle w:val="251"/>
        </w:rPr>
        <w:lastRenderedPageBreak/>
        <w:t>Арифметические действия</w:t>
      </w:r>
      <w:bookmarkEnd w:id="102"/>
    </w:p>
    <w:p w:rsidR="00136E35" w:rsidRDefault="00136E35" w:rsidP="008623BC">
      <w:pPr>
        <w:pStyle w:val="a3"/>
        <w:shd w:val="clear" w:color="auto" w:fill="auto"/>
        <w:spacing w:line="298" w:lineRule="exact"/>
        <w:ind w:left="20" w:right="453" w:firstLine="700"/>
      </w:pPr>
      <w: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136E35" w:rsidRDefault="00136E35" w:rsidP="008623BC">
      <w:pPr>
        <w:pStyle w:val="a3"/>
        <w:shd w:val="clear" w:color="auto" w:fill="auto"/>
        <w:spacing w:line="298" w:lineRule="exact"/>
        <w:ind w:left="20" w:right="453" w:firstLine="700"/>
      </w:pPr>
      <w: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136E35" w:rsidRDefault="00136E35" w:rsidP="008623BC">
      <w:pPr>
        <w:pStyle w:val="a3"/>
        <w:shd w:val="clear" w:color="auto" w:fill="auto"/>
        <w:spacing w:line="298" w:lineRule="exact"/>
        <w:ind w:left="20" w:right="453" w:firstLine="700"/>
      </w:pPr>
      <w:r>
        <w:t>Алгоритмы письменного сложения, вычитания, умножения и деления многозначных</w:t>
      </w:r>
    </w:p>
    <w:p w:rsidR="00136E35" w:rsidRDefault="00136E35" w:rsidP="008623BC">
      <w:pPr>
        <w:pStyle w:val="a3"/>
        <w:shd w:val="clear" w:color="auto" w:fill="auto"/>
        <w:spacing w:line="298" w:lineRule="exact"/>
        <w:ind w:left="20" w:right="453" w:firstLine="0"/>
        <w:jc w:val="left"/>
      </w:pPr>
      <w:r>
        <w:t>чисел.</w:t>
      </w:r>
    </w:p>
    <w:p w:rsidR="00136E35" w:rsidRDefault="00136E35" w:rsidP="008623BC">
      <w:pPr>
        <w:pStyle w:val="a3"/>
        <w:shd w:val="clear" w:color="auto" w:fill="auto"/>
        <w:spacing w:line="298" w:lineRule="exact"/>
        <w:ind w:left="20" w:right="453" w:firstLine="700"/>
      </w:pPr>
      <w: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136E35" w:rsidRDefault="00136E35" w:rsidP="008623BC">
      <w:pPr>
        <w:pStyle w:val="211"/>
        <w:keepNext/>
        <w:keepLines/>
        <w:shd w:val="clear" w:color="auto" w:fill="auto"/>
        <w:spacing w:before="0"/>
        <w:ind w:left="20" w:right="453" w:firstLine="700"/>
        <w:jc w:val="both"/>
      </w:pPr>
      <w:bookmarkStart w:id="103" w:name="bookmark102"/>
      <w:r>
        <w:rPr>
          <w:rStyle w:val="251"/>
        </w:rPr>
        <w:t>Работа с текстовыми задачами</w:t>
      </w:r>
      <w:bookmarkEnd w:id="103"/>
    </w:p>
    <w:p w:rsidR="00136E35" w:rsidRDefault="00136E35" w:rsidP="008623BC">
      <w:pPr>
        <w:pStyle w:val="a3"/>
        <w:shd w:val="clear" w:color="auto" w:fill="auto"/>
        <w:spacing w:line="298" w:lineRule="exact"/>
        <w:ind w:left="20" w:right="453" w:firstLine="700"/>
      </w:pPr>
      <w:r>
        <w:t>Решение текстовых задач арифметическим способом. Задачи, содержащие отношения «больше (меньше) на...», «больше (меньше) в...». Зависимости между величинами, характеризующими процессы: движения, работы, купли-продажи и др. Скорость, время, путь; объем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w:t>
      </w:r>
    </w:p>
    <w:p w:rsidR="00136E35" w:rsidRDefault="00136E35" w:rsidP="008623BC">
      <w:pPr>
        <w:pStyle w:val="a3"/>
        <w:shd w:val="clear" w:color="auto" w:fill="auto"/>
        <w:spacing w:line="298" w:lineRule="exact"/>
        <w:ind w:left="20" w:right="453" w:firstLine="700"/>
      </w:pPr>
      <w:r>
        <w:t>Задачи на нахождение доли целого и целого по его доле.</w:t>
      </w:r>
    </w:p>
    <w:p w:rsidR="00136E35" w:rsidRDefault="00136E35" w:rsidP="008623BC">
      <w:pPr>
        <w:pStyle w:val="211"/>
        <w:keepNext/>
        <w:keepLines/>
        <w:shd w:val="clear" w:color="auto" w:fill="auto"/>
        <w:spacing w:before="0"/>
        <w:ind w:left="20" w:right="453" w:firstLine="700"/>
        <w:jc w:val="both"/>
      </w:pPr>
      <w:bookmarkStart w:id="104" w:name="bookmark103"/>
      <w:r>
        <w:rPr>
          <w:rStyle w:val="251"/>
        </w:rPr>
        <w:t>Пространственные отношения. Геометрические фигуры</w:t>
      </w:r>
      <w:bookmarkEnd w:id="104"/>
    </w:p>
    <w:p w:rsidR="00136E35" w:rsidRDefault="00136E35" w:rsidP="008623BC">
      <w:pPr>
        <w:pStyle w:val="a3"/>
        <w:shd w:val="clear" w:color="auto" w:fill="auto"/>
        <w:tabs>
          <w:tab w:val="left" w:pos="8540"/>
        </w:tabs>
        <w:spacing w:line="298" w:lineRule="exact"/>
        <w:ind w:left="20" w:right="453" w:firstLine="700"/>
      </w:pPr>
      <w:r>
        <w:t>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w:t>
      </w:r>
      <w:r w:rsidR="00671E8E">
        <w:t xml:space="preserve">ных инструментов для выполнения </w:t>
      </w:r>
      <w:r>
        <w:t>построений.</w:t>
      </w:r>
    </w:p>
    <w:p w:rsidR="00136E35" w:rsidRDefault="00136E35" w:rsidP="008623BC">
      <w:pPr>
        <w:pStyle w:val="a3"/>
        <w:shd w:val="clear" w:color="auto" w:fill="auto"/>
        <w:spacing w:line="298" w:lineRule="exact"/>
        <w:ind w:left="20" w:right="453" w:firstLine="0"/>
        <w:jc w:val="left"/>
      </w:pPr>
      <w:r>
        <w:t>Геометрические фигуры в окружающем мире.</w:t>
      </w:r>
    </w:p>
    <w:p w:rsidR="00136E35" w:rsidRDefault="00136E35" w:rsidP="008623BC">
      <w:pPr>
        <w:pStyle w:val="a3"/>
        <w:shd w:val="clear" w:color="auto" w:fill="auto"/>
        <w:spacing w:line="298" w:lineRule="exact"/>
        <w:ind w:left="20" w:right="453" w:firstLine="700"/>
      </w:pPr>
      <w:r>
        <w:t>Распознавание и называние: куб, шар, параллелепипед, пирамида, цилиндр,конус.</w:t>
      </w:r>
    </w:p>
    <w:p w:rsidR="00136E35" w:rsidRDefault="00136E35" w:rsidP="008623BC">
      <w:pPr>
        <w:pStyle w:val="211"/>
        <w:keepNext/>
        <w:keepLines/>
        <w:shd w:val="clear" w:color="auto" w:fill="auto"/>
        <w:spacing w:before="0"/>
        <w:ind w:left="20" w:right="453" w:firstLine="700"/>
        <w:jc w:val="both"/>
      </w:pPr>
      <w:bookmarkStart w:id="105" w:name="bookmark104"/>
      <w:r>
        <w:rPr>
          <w:rStyle w:val="251"/>
        </w:rPr>
        <w:t>Геометрические величины</w:t>
      </w:r>
      <w:bookmarkEnd w:id="105"/>
    </w:p>
    <w:p w:rsidR="00136E35" w:rsidRDefault="00136E35" w:rsidP="008623BC">
      <w:pPr>
        <w:pStyle w:val="a3"/>
        <w:shd w:val="clear" w:color="auto" w:fill="auto"/>
        <w:spacing w:line="298" w:lineRule="exact"/>
        <w:ind w:right="453" w:firstLine="0"/>
        <w:jc w:val="left"/>
      </w:pPr>
      <w:r>
        <w:t>Геометрические величины и их измерение. Измерение длины отрезка. Единицы длины (мм, см, дм, м, км). Периметр. Вычисление периметра многоугольника.</w:t>
      </w:r>
    </w:p>
    <w:p w:rsidR="00136E35" w:rsidRDefault="00136E35" w:rsidP="008623BC">
      <w:pPr>
        <w:pStyle w:val="a3"/>
        <w:shd w:val="clear" w:color="auto" w:fill="auto"/>
        <w:spacing w:line="298" w:lineRule="exact"/>
        <w:ind w:left="20" w:right="453" w:firstLine="700"/>
        <w:jc w:val="left"/>
      </w:pPr>
      <w:r>
        <w:t>Площадь геометрической фигуры. Единицы площади (см 2, дм 2, м 2). Точное и приближенное измерение площади геометрической фигуры. Вычисление площади прямоугольника.</w:t>
      </w:r>
    </w:p>
    <w:p w:rsidR="00136E35" w:rsidRDefault="00136E35" w:rsidP="008623BC">
      <w:pPr>
        <w:pStyle w:val="211"/>
        <w:keepNext/>
        <w:keepLines/>
        <w:shd w:val="clear" w:color="auto" w:fill="auto"/>
        <w:spacing w:before="0"/>
        <w:ind w:left="20" w:right="453" w:firstLine="700"/>
        <w:jc w:val="both"/>
      </w:pPr>
      <w:bookmarkStart w:id="106" w:name="bookmark105"/>
      <w:r>
        <w:rPr>
          <w:rStyle w:val="251"/>
        </w:rPr>
        <w:t>Работа с информацией</w:t>
      </w:r>
      <w:bookmarkEnd w:id="106"/>
    </w:p>
    <w:p w:rsidR="00136E35" w:rsidRDefault="00136E35" w:rsidP="008623BC">
      <w:pPr>
        <w:pStyle w:val="a3"/>
        <w:shd w:val="clear" w:color="auto" w:fill="auto"/>
        <w:spacing w:line="298" w:lineRule="exact"/>
        <w:ind w:left="20" w:right="453" w:firstLine="700"/>
      </w:pPr>
      <w:r>
        <w:t>Сбор и представление информации, связанной со счетом (пересчетом), измерением величин; фиксирование, анализ полученной информации.</w:t>
      </w:r>
    </w:p>
    <w:p w:rsidR="00136E35" w:rsidRDefault="00136E35" w:rsidP="008623BC">
      <w:pPr>
        <w:pStyle w:val="a3"/>
        <w:shd w:val="clear" w:color="auto" w:fill="auto"/>
        <w:spacing w:line="298" w:lineRule="exact"/>
        <w:ind w:left="20" w:right="453" w:firstLine="700"/>
      </w:pPr>
      <w: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136E35" w:rsidRDefault="00136E35" w:rsidP="008623BC">
      <w:pPr>
        <w:pStyle w:val="a3"/>
        <w:shd w:val="clear" w:color="auto" w:fill="auto"/>
        <w:spacing w:line="298" w:lineRule="exact"/>
        <w:ind w:left="20" w:right="453" w:firstLine="720"/>
      </w:pPr>
      <w: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136E35" w:rsidRDefault="00136E35" w:rsidP="008623BC">
      <w:pPr>
        <w:pStyle w:val="a3"/>
        <w:shd w:val="clear" w:color="auto" w:fill="auto"/>
        <w:spacing w:line="298" w:lineRule="exact"/>
        <w:ind w:left="20" w:right="453" w:firstLine="720"/>
      </w:pPr>
      <w:r>
        <w:t>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136E35" w:rsidRDefault="00136E35" w:rsidP="008623BC">
      <w:pPr>
        <w:pStyle w:val="211"/>
        <w:keepNext/>
        <w:keepLines/>
        <w:shd w:val="clear" w:color="auto" w:fill="auto"/>
        <w:spacing w:before="0"/>
        <w:ind w:left="3840" w:right="453" w:firstLine="0"/>
      </w:pPr>
      <w:bookmarkStart w:id="107" w:name="bookmark106"/>
      <w:r>
        <w:rPr>
          <w:rStyle w:val="250"/>
        </w:rPr>
        <w:lastRenderedPageBreak/>
        <w:t>2.2.2.5. Окружающий мир</w:t>
      </w:r>
      <w:bookmarkEnd w:id="107"/>
    </w:p>
    <w:p w:rsidR="00136E35" w:rsidRDefault="00136E35" w:rsidP="008623BC">
      <w:pPr>
        <w:pStyle w:val="211"/>
        <w:keepNext/>
        <w:keepLines/>
        <w:shd w:val="clear" w:color="auto" w:fill="auto"/>
        <w:spacing w:before="0"/>
        <w:ind w:left="20" w:right="453" w:firstLine="720"/>
        <w:jc w:val="both"/>
      </w:pPr>
      <w:bookmarkStart w:id="108" w:name="bookmark107"/>
      <w:r>
        <w:rPr>
          <w:rStyle w:val="250"/>
        </w:rPr>
        <w:t>Человек и природа</w:t>
      </w:r>
      <w:bookmarkEnd w:id="108"/>
    </w:p>
    <w:p w:rsidR="00136E35" w:rsidRDefault="00136E35" w:rsidP="008623BC">
      <w:pPr>
        <w:pStyle w:val="a3"/>
        <w:shd w:val="clear" w:color="auto" w:fill="auto"/>
        <w:spacing w:line="298" w:lineRule="exact"/>
        <w:ind w:left="20" w:right="453" w:firstLine="720"/>
      </w:pPr>
      <w: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перелёты птиц, смена времени суток, рассвет, закат, ветер, дождь, гроза.</w:t>
      </w:r>
    </w:p>
    <w:p w:rsidR="00136E35" w:rsidRDefault="00136E35" w:rsidP="008623BC">
      <w:pPr>
        <w:pStyle w:val="a3"/>
        <w:shd w:val="clear" w:color="auto" w:fill="auto"/>
        <w:spacing w:line="298" w:lineRule="exact"/>
        <w:ind w:left="20" w:right="453" w:firstLine="720"/>
      </w:pPr>
      <w:r>
        <w:t>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136E35" w:rsidRDefault="00136E35" w:rsidP="008623BC">
      <w:pPr>
        <w:pStyle w:val="a3"/>
        <w:shd w:val="clear" w:color="auto" w:fill="auto"/>
        <w:spacing w:line="298" w:lineRule="exact"/>
        <w:ind w:left="20" w:right="453" w:firstLine="720"/>
      </w:pPr>
      <w:r>
        <w:t>Звёзды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136E35" w:rsidRDefault="00136E35" w:rsidP="008623BC">
      <w:pPr>
        <w:pStyle w:val="a3"/>
        <w:shd w:val="clear" w:color="auto" w:fill="auto"/>
        <w:spacing w:line="298" w:lineRule="exact"/>
        <w:ind w:left="20" w:right="453" w:firstLine="720"/>
      </w:pPr>
      <w: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w:t>
      </w:r>
    </w:p>
    <w:p w:rsidR="00136E35" w:rsidRDefault="00136E35" w:rsidP="008623BC">
      <w:pPr>
        <w:pStyle w:val="a3"/>
        <w:shd w:val="clear" w:color="auto" w:fill="auto"/>
        <w:spacing w:line="298" w:lineRule="exact"/>
        <w:ind w:left="20" w:right="453" w:firstLine="720"/>
      </w:pPr>
      <w:r>
        <w:t>Погода, её составляющие (температура воздуха, облачность, осадки, ветер). Наблюдение за погодой своего края. Предсказание погоды и его значение в жизни людей.</w:t>
      </w:r>
    </w:p>
    <w:p w:rsidR="00136E35" w:rsidRDefault="00136E35" w:rsidP="008623BC">
      <w:pPr>
        <w:pStyle w:val="a3"/>
        <w:shd w:val="clear" w:color="auto" w:fill="auto"/>
        <w:spacing w:line="298" w:lineRule="exact"/>
        <w:ind w:left="20" w:right="453" w:firstLine="720"/>
      </w:pPr>
      <w:r>
        <w:t>Формы земной поверхности: равнины, горы, холмы, овраги (общее представл</w:t>
      </w:r>
      <w:r w:rsidR="00671E8E">
        <w:t>ение, условное обозначение равни</w:t>
      </w:r>
      <w:r>
        <w:t>н и гор на карте). Особенности поверхности родного края (краткая характеристика на основе наблюдений).</w:t>
      </w:r>
    </w:p>
    <w:p w:rsidR="00136E35" w:rsidRDefault="00136E35" w:rsidP="008623BC">
      <w:pPr>
        <w:pStyle w:val="a3"/>
        <w:shd w:val="clear" w:color="auto" w:fill="auto"/>
        <w:spacing w:line="298" w:lineRule="exact"/>
        <w:ind w:left="20" w:right="453" w:firstLine="720"/>
      </w:pPr>
      <w: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w:t>
      </w:r>
    </w:p>
    <w:p w:rsidR="00136E35" w:rsidRDefault="00136E35" w:rsidP="008623BC">
      <w:pPr>
        <w:pStyle w:val="a3"/>
        <w:shd w:val="clear" w:color="auto" w:fill="auto"/>
        <w:spacing w:line="298" w:lineRule="exact"/>
        <w:ind w:left="20" w:right="453" w:firstLine="720"/>
      </w:pPr>
      <w:r>
        <w:t>Воздух — смесь газов. Свойства воздуха. Значение воздуха для растений, животных, человека.</w:t>
      </w:r>
    </w:p>
    <w:p w:rsidR="00136E35" w:rsidRDefault="00136E35" w:rsidP="008623BC">
      <w:pPr>
        <w:pStyle w:val="a3"/>
        <w:shd w:val="clear" w:color="auto" w:fill="auto"/>
        <w:spacing w:line="298" w:lineRule="exact"/>
        <w:ind w:left="20" w:right="453" w:firstLine="720"/>
      </w:pPr>
      <w: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136E35" w:rsidRDefault="00136E35" w:rsidP="008623BC">
      <w:pPr>
        <w:pStyle w:val="a3"/>
        <w:shd w:val="clear" w:color="auto" w:fill="auto"/>
        <w:spacing w:line="298" w:lineRule="exact"/>
        <w:ind w:left="20" w:right="453" w:firstLine="720"/>
      </w:pPr>
      <w: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136E35" w:rsidRDefault="00136E35" w:rsidP="008623BC">
      <w:pPr>
        <w:pStyle w:val="a3"/>
        <w:shd w:val="clear" w:color="auto" w:fill="auto"/>
        <w:spacing w:line="298" w:lineRule="exact"/>
        <w:ind w:left="20" w:right="453" w:firstLine="720"/>
      </w:pPr>
      <w:r>
        <w:t>Почва, её состав, значение для живой природы и для хозяйственной жизни человека.</w:t>
      </w:r>
    </w:p>
    <w:p w:rsidR="00136E35" w:rsidRDefault="00136E35" w:rsidP="008623BC">
      <w:pPr>
        <w:pStyle w:val="a3"/>
        <w:shd w:val="clear" w:color="auto" w:fill="auto"/>
        <w:spacing w:line="298" w:lineRule="exact"/>
        <w:ind w:left="20" w:right="453" w:firstLine="720"/>
      </w:pPr>
      <w: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136E35" w:rsidRDefault="00136E35" w:rsidP="008623BC">
      <w:pPr>
        <w:pStyle w:val="a3"/>
        <w:shd w:val="clear" w:color="auto" w:fill="auto"/>
        <w:spacing w:line="298" w:lineRule="exact"/>
        <w:ind w:left="20" w:right="453" w:firstLine="720"/>
      </w:pPr>
      <w:r>
        <w:t>Грибы: съедобные и ядовитые. Правила сбора грибов.</w:t>
      </w:r>
    </w:p>
    <w:p w:rsidR="00136E35" w:rsidRDefault="00136E35" w:rsidP="008623BC">
      <w:pPr>
        <w:pStyle w:val="a3"/>
        <w:shd w:val="clear" w:color="auto" w:fill="auto"/>
        <w:spacing w:line="298" w:lineRule="exact"/>
        <w:ind w:left="20" w:right="453" w:firstLine="720"/>
      </w:pPr>
      <w: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136E35" w:rsidRDefault="00136E35" w:rsidP="008623BC">
      <w:pPr>
        <w:pStyle w:val="a3"/>
        <w:shd w:val="clear" w:color="auto" w:fill="auto"/>
        <w:spacing w:line="298" w:lineRule="exact"/>
        <w:ind w:left="20" w:right="453" w:firstLine="720"/>
      </w:pPr>
      <w:r>
        <w:t xml:space="preserve">Лес, луг, водоём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w:t>
      </w:r>
      <w:r>
        <w:lastRenderedPageBreak/>
        <w:t>плодов и семян растений. Влияние человека на природные сообщества. Природные сообщества родного края (2—3 примера на основе наблюдений).</w:t>
      </w:r>
    </w:p>
    <w:p w:rsidR="00136E35" w:rsidRDefault="00136E35" w:rsidP="008623BC">
      <w:pPr>
        <w:pStyle w:val="a3"/>
        <w:shd w:val="clear" w:color="auto" w:fill="auto"/>
        <w:spacing w:line="298" w:lineRule="exact"/>
        <w:ind w:left="20" w:right="453" w:firstLine="720"/>
      </w:pPr>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136E35" w:rsidRDefault="00136E35" w:rsidP="008623BC">
      <w:pPr>
        <w:pStyle w:val="a3"/>
        <w:shd w:val="clear" w:color="auto" w:fill="auto"/>
        <w:spacing w:line="298" w:lineRule="exact"/>
        <w:ind w:left="20" w:right="453" w:firstLine="720"/>
      </w:pPr>
      <w: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136E35" w:rsidRDefault="00136E35" w:rsidP="008623BC">
      <w:pPr>
        <w:pStyle w:val="a3"/>
        <w:shd w:val="clear" w:color="auto" w:fill="auto"/>
        <w:spacing w:line="298" w:lineRule="exact"/>
        <w:ind w:left="20" w:right="453" w:firstLine="720"/>
      </w:pPr>
      <w: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136E35" w:rsidRDefault="00136E35" w:rsidP="008623BC">
      <w:pPr>
        <w:pStyle w:val="a3"/>
        <w:shd w:val="clear" w:color="auto" w:fill="auto"/>
        <w:spacing w:line="298" w:lineRule="exact"/>
        <w:ind w:left="20" w:right="453" w:firstLine="720"/>
      </w:pPr>
      <w:r>
        <w:t>Общее представление о строении тела человека. Системы органов (опорно- 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136E35" w:rsidRDefault="00136E35" w:rsidP="008623BC">
      <w:pPr>
        <w:pStyle w:val="211"/>
        <w:keepNext/>
        <w:keepLines/>
        <w:shd w:val="clear" w:color="auto" w:fill="auto"/>
        <w:spacing w:before="0"/>
        <w:ind w:left="20" w:right="453" w:firstLine="720"/>
        <w:jc w:val="both"/>
      </w:pPr>
      <w:bookmarkStart w:id="109" w:name="bookmark108"/>
      <w:r>
        <w:rPr>
          <w:rStyle w:val="249"/>
        </w:rPr>
        <w:t>Человек и общество</w:t>
      </w:r>
      <w:bookmarkEnd w:id="109"/>
    </w:p>
    <w:p w:rsidR="00136E35" w:rsidRDefault="00136E35" w:rsidP="008623BC">
      <w:pPr>
        <w:pStyle w:val="a3"/>
        <w:shd w:val="clear" w:color="auto" w:fill="auto"/>
        <w:spacing w:line="298" w:lineRule="exact"/>
        <w:ind w:left="20" w:right="453" w:firstLine="720"/>
      </w:pPr>
      <w:r>
        <w:t>Общество — совокупность людей, которые объединены общей культурой и связаны друг с другом совместной деятельностью во имя общей цели. Духовно- нравственные и культурные ценности — основа жизнеспособности общества.</w:t>
      </w:r>
    </w:p>
    <w:p w:rsidR="00136E35" w:rsidRDefault="00136E35" w:rsidP="008623BC">
      <w:pPr>
        <w:pStyle w:val="a3"/>
        <w:shd w:val="clear" w:color="auto" w:fill="auto"/>
        <w:spacing w:line="298" w:lineRule="exact"/>
        <w:ind w:left="20" w:right="453" w:firstLine="720"/>
      </w:pPr>
      <w:r>
        <w:t>Человек — член общества, носитель и создатель культуры. Понимание того, как складывается и развивается культура общества и каждого её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136E35" w:rsidRDefault="00136E35" w:rsidP="008623BC">
      <w:pPr>
        <w:pStyle w:val="a3"/>
        <w:shd w:val="clear" w:color="auto" w:fill="auto"/>
        <w:spacing w:line="298" w:lineRule="exact"/>
        <w:ind w:left="20" w:right="453" w:firstLine="720"/>
      </w:pPr>
      <w: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Хозяйство семьи. Родословная. Имена и фамилии членов семьи. Составление схемы родословного древа. Духовно-нравственные ценности в семейной культуре народов России и мира.</w:t>
      </w:r>
    </w:p>
    <w:p w:rsidR="00136E35" w:rsidRDefault="00136E35" w:rsidP="008623BC">
      <w:pPr>
        <w:pStyle w:val="a3"/>
        <w:shd w:val="clear" w:color="auto" w:fill="auto"/>
        <w:spacing w:line="298" w:lineRule="exact"/>
        <w:ind w:left="20" w:right="453" w:firstLine="720"/>
      </w:pPr>
      <w: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учёба, игры, отдых. Составление режима дня школьника.</w:t>
      </w:r>
    </w:p>
    <w:p w:rsidR="00136E35" w:rsidRDefault="00136E35" w:rsidP="008623BC">
      <w:pPr>
        <w:pStyle w:val="a3"/>
        <w:shd w:val="clear" w:color="auto" w:fill="auto"/>
        <w:spacing w:line="298" w:lineRule="exact"/>
        <w:ind w:left="20" w:right="453" w:firstLine="720"/>
      </w:pPr>
      <w: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136E35" w:rsidRDefault="00136E35" w:rsidP="008623BC">
      <w:pPr>
        <w:pStyle w:val="a3"/>
        <w:shd w:val="clear" w:color="auto" w:fill="auto"/>
        <w:spacing w:line="298" w:lineRule="exact"/>
        <w:ind w:left="20" w:right="453" w:firstLine="720"/>
      </w:pPr>
      <w:r>
        <w:lastRenderedPageBreak/>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136E35" w:rsidRDefault="00136E35" w:rsidP="008623BC">
      <w:pPr>
        <w:pStyle w:val="a3"/>
        <w:shd w:val="clear" w:color="auto" w:fill="auto"/>
        <w:spacing w:line="298" w:lineRule="exact"/>
        <w:ind w:left="20" w:right="453" w:firstLine="720"/>
      </w:pPr>
      <w:r>
        <w:t>Общественный транспорт. Транспорт города или села. Наземный, воздушный и водный транспорт. Правила пользования транспортом. Средства связи: почта, телеграф, телефон, электронная почта, аудио- и видеочаты, форум.</w:t>
      </w:r>
    </w:p>
    <w:p w:rsidR="00136E35" w:rsidRDefault="00136E35" w:rsidP="008623BC">
      <w:pPr>
        <w:pStyle w:val="a3"/>
        <w:shd w:val="clear" w:color="auto" w:fill="auto"/>
        <w:spacing w:line="298" w:lineRule="exact"/>
        <w:ind w:left="20" w:right="453" w:firstLine="720"/>
      </w:pPr>
      <w: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136E35" w:rsidRDefault="00136E35" w:rsidP="008623BC">
      <w:pPr>
        <w:pStyle w:val="a3"/>
        <w:shd w:val="clear" w:color="auto" w:fill="auto"/>
        <w:spacing w:line="298" w:lineRule="exact"/>
        <w:ind w:left="20" w:right="453" w:firstLine="720"/>
      </w:pPr>
      <w: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136E35" w:rsidRDefault="00136E35" w:rsidP="008623BC">
      <w:pPr>
        <w:pStyle w:val="a3"/>
        <w:shd w:val="clear" w:color="auto" w:fill="auto"/>
        <w:spacing w:line="298" w:lineRule="exact"/>
        <w:ind w:left="20" w:right="453" w:firstLine="720"/>
      </w:pPr>
      <w: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136E35" w:rsidRDefault="00136E35" w:rsidP="008623BC">
      <w:pPr>
        <w:pStyle w:val="a3"/>
        <w:shd w:val="clear" w:color="auto" w:fill="auto"/>
        <w:spacing w:line="298" w:lineRule="exact"/>
        <w:ind w:left="20" w:right="453" w:firstLine="720"/>
      </w:pPr>
      <w: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Международный женский день, День весны и труда, День Победы, День России, День защиты детей, День народного единства, День Конституции. Оформление плаката или стенной газеты к общественному празднику.</w:t>
      </w:r>
    </w:p>
    <w:p w:rsidR="00136E35" w:rsidRDefault="00136E35" w:rsidP="008623BC">
      <w:pPr>
        <w:pStyle w:val="a3"/>
        <w:shd w:val="clear" w:color="auto" w:fill="auto"/>
        <w:spacing w:line="298" w:lineRule="exact"/>
        <w:ind w:left="20" w:right="453" w:firstLine="720"/>
      </w:pPr>
      <w:r>
        <w:t>Россия на карте, государственная граница России.</w:t>
      </w:r>
    </w:p>
    <w:p w:rsidR="00136E35" w:rsidRDefault="00136E35" w:rsidP="008623BC">
      <w:pPr>
        <w:pStyle w:val="a3"/>
        <w:shd w:val="clear" w:color="auto" w:fill="auto"/>
        <w:spacing w:line="298" w:lineRule="exact"/>
        <w:ind w:left="20" w:right="453" w:firstLine="720"/>
      </w:pPr>
      <w: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136E35" w:rsidRDefault="00136E35" w:rsidP="008623BC">
      <w:pPr>
        <w:pStyle w:val="a3"/>
        <w:shd w:val="clear" w:color="auto" w:fill="auto"/>
        <w:spacing w:line="298" w:lineRule="exact"/>
        <w:ind w:left="20" w:right="453" w:firstLine="720"/>
      </w:pPr>
      <w:r>
        <w:t>Города России. Санкт-Петербург: достопримечательности (Зимний дворец, памятник Петру I — Медный всадник, разводные мосты через Неву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136E35" w:rsidRDefault="00136E35" w:rsidP="008623BC">
      <w:pPr>
        <w:pStyle w:val="a3"/>
        <w:shd w:val="clear" w:color="auto" w:fill="auto"/>
        <w:spacing w:line="298" w:lineRule="exact"/>
        <w:ind w:left="20" w:right="453" w:firstLine="720"/>
      </w:pPr>
      <w: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136E35" w:rsidRDefault="00136E35" w:rsidP="008623BC">
      <w:pPr>
        <w:pStyle w:val="a3"/>
        <w:shd w:val="clear" w:color="auto" w:fill="auto"/>
        <w:spacing w:line="298" w:lineRule="exact"/>
        <w:ind w:left="20" w:right="453" w:firstLine="720"/>
      </w:pPr>
      <w:r>
        <w:t>Родной край — частица России. Родной город (населённый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136E35" w:rsidRDefault="00136E35" w:rsidP="008623BC">
      <w:pPr>
        <w:pStyle w:val="a3"/>
        <w:shd w:val="clear" w:color="auto" w:fill="auto"/>
        <w:spacing w:line="298" w:lineRule="exact"/>
        <w:ind w:left="20" w:right="453" w:firstLine="700"/>
      </w:pPr>
      <w:r>
        <w:t xml:space="preserve">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w:t>
      </w:r>
      <w:r>
        <w:lastRenderedPageBreak/>
        <w:t>и культуры своего края. Личная ответственность каждого человека за сохранность историко-культурного наследия своего края.</w:t>
      </w:r>
    </w:p>
    <w:p w:rsidR="00136E35" w:rsidRDefault="00136E35" w:rsidP="008623BC">
      <w:pPr>
        <w:pStyle w:val="a3"/>
        <w:shd w:val="clear" w:color="auto" w:fill="auto"/>
        <w:spacing w:line="298" w:lineRule="exact"/>
        <w:ind w:left="20" w:right="453" w:firstLine="700"/>
      </w:pPr>
      <w: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rsidR="00136E35" w:rsidRDefault="00136E35" w:rsidP="008623BC">
      <w:pPr>
        <w:pStyle w:val="211"/>
        <w:keepNext/>
        <w:keepLines/>
        <w:shd w:val="clear" w:color="auto" w:fill="auto"/>
        <w:spacing w:before="0"/>
        <w:ind w:left="20" w:right="453" w:firstLine="700"/>
        <w:jc w:val="both"/>
      </w:pPr>
      <w:bookmarkStart w:id="110" w:name="bookmark109"/>
      <w:r>
        <w:rPr>
          <w:rStyle w:val="248"/>
        </w:rPr>
        <w:t>Правила безопасной жизни</w:t>
      </w:r>
      <w:bookmarkEnd w:id="110"/>
    </w:p>
    <w:p w:rsidR="00136E35" w:rsidRDefault="00136E35" w:rsidP="008623BC">
      <w:pPr>
        <w:pStyle w:val="a3"/>
        <w:shd w:val="clear" w:color="auto" w:fill="auto"/>
        <w:spacing w:line="298" w:lineRule="exact"/>
        <w:ind w:left="20" w:right="453" w:firstLine="700"/>
      </w:pPr>
      <w:r>
        <w:t>Ценность здоровья и здорового образа жизни.</w:t>
      </w:r>
    </w:p>
    <w:p w:rsidR="00136E35" w:rsidRDefault="00136E35" w:rsidP="008623BC">
      <w:pPr>
        <w:pStyle w:val="a3"/>
        <w:shd w:val="clear" w:color="auto" w:fill="auto"/>
        <w:spacing w:line="298" w:lineRule="exact"/>
        <w:ind w:left="20" w:right="453" w:firstLine="700"/>
      </w:pPr>
      <w: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перегреве.</w:t>
      </w:r>
    </w:p>
    <w:p w:rsidR="00136E35" w:rsidRDefault="00136E35" w:rsidP="008623BC">
      <w:pPr>
        <w:pStyle w:val="a3"/>
        <w:shd w:val="clear" w:color="auto" w:fill="auto"/>
        <w:spacing w:line="298" w:lineRule="exact"/>
        <w:ind w:left="20" w:right="453" w:firstLine="700"/>
      </w:pPr>
      <w:r>
        <w:t>Дорога от дома до школы, правила безопасного поведения на дорогах, на транспорте (наземном, в том числе железнодорожном, воздушном и водном), в лесу, на водоеме в разное время года. Правила пожарной безопасности, основные правила обращения с газом, электричеством, водой.</w:t>
      </w:r>
    </w:p>
    <w:p w:rsidR="00136E35" w:rsidRDefault="00136E35" w:rsidP="008623BC">
      <w:pPr>
        <w:pStyle w:val="a3"/>
        <w:shd w:val="clear" w:color="auto" w:fill="auto"/>
        <w:spacing w:line="298" w:lineRule="exact"/>
        <w:ind w:left="20" w:right="453" w:firstLine="700"/>
      </w:pPr>
      <w:r>
        <w:t>Правила безопасного поведения в природе.</w:t>
      </w:r>
    </w:p>
    <w:p w:rsidR="00136E35" w:rsidRDefault="00136E35" w:rsidP="008623BC">
      <w:pPr>
        <w:pStyle w:val="a3"/>
        <w:shd w:val="clear" w:color="auto" w:fill="auto"/>
        <w:spacing w:line="298" w:lineRule="exact"/>
        <w:ind w:left="20" w:right="453" w:firstLine="700"/>
      </w:pPr>
      <w:r>
        <w:t>Забота о здоровье и безопасности окружающих людей.</w:t>
      </w:r>
    </w:p>
    <w:p w:rsidR="00136E35" w:rsidRDefault="00136E35" w:rsidP="008623BC">
      <w:pPr>
        <w:pStyle w:val="211"/>
        <w:keepNext/>
        <w:keepLines/>
        <w:shd w:val="clear" w:color="auto" w:fill="auto"/>
        <w:spacing w:before="0"/>
        <w:ind w:left="2320" w:right="453" w:firstLine="0"/>
      </w:pPr>
      <w:bookmarkStart w:id="111" w:name="bookmark110"/>
      <w:r>
        <w:rPr>
          <w:rStyle w:val="248"/>
        </w:rPr>
        <w:t>2.2.2.6. Основы религиозных культур и светской этики</w:t>
      </w:r>
      <w:bookmarkEnd w:id="111"/>
    </w:p>
    <w:p w:rsidR="00136E35" w:rsidRDefault="00136E35" w:rsidP="008623BC">
      <w:pPr>
        <w:pStyle w:val="211"/>
        <w:keepNext/>
        <w:keepLines/>
        <w:shd w:val="clear" w:color="auto" w:fill="auto"/>
        <w:spacing w:before="0"/>
        <w:ind w:left="20" w:right="453" w:firstLine="700"/>
        <w:jc w:val="both"/>
      </w:pPr>
      <w:bookmarkStart w:id="112" w:name="bookmark111"/>
      <w:r>
        <w:rPr>
          <w:rStyle w:val="248"/>
        </w:rPr>
        <w:t>Основное содержание предметной области</w:t>
      </w:r>
      <w:bookmarkEnd w:id="112"/>
    </w:p>
    <w:p w:rsidR="00136E35" w:rsidRDefault="00136E35" w:rsidP="008623BC">
      <w:pPr>
        <w:pStyle w:val="a3"/>
        <w:shd w:val="clear" w:color="auto" w:fill="auto"/>
        <w:spacing w:line="298" w:lineRule="exact"/>
        <w:ind w:left="20" w:right="453" w:firstLine="700"/>
      </w:pPr>
      <w:r>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136E35" w:rsidRDefault="00136E35" w:rsidP="008623BC">
      <w:pPr>
        <w:pStyle w:val="211"/>
        <w:keepNext/>
        <w:keepLines/>
        <w:shd w:val="clear" w:color="auto" w:fill="auto"/>
        <w:spacing w:before="0"/>
        <w:ind w:left="20" w:right="453" w:firstLine="700"/>
        <w:jc w:val="both"/>
      </w:pPr>
      <w:bookmarkStart w:id="113" w:name="bookmark112"/>
      <w:r>
        <w:rPr>
          <w:rStyle w:val="248"/>
        </w:rPr>
        <w:t>Основы православной культуры</w:t>
      </w:r>
      <w:bookmarkEnd w:id="113"/>
    </w:p>
    <w:p w:rsidR="00136E35" w:rsidRDefault="00136E35" w:rsidP="008623BC">
      <w:pPr>
        <w:pStyle w:val="a3"/>
        <w:shd w:val="clear" w:color="auto" w:fill="auto"/>
        <w:spacing w:line="298" w:lineRule="exact"/>
        <w:ind w:left="20" w:right="453" w:firstLine="700"/>
      </w:pPr>
      <w:r>
        <w:t>Россия - наша Родина.</w:t>
      </w:r>
    </w:p>
    <w:p w:rsidR="00136E35" w:rsidRDefault="00136E35" w:rsidP="008623BC">
      <w:pPr>
        <w:pStyle w:val="a3"/>
        <w:shd w:val="clear" w:color="auto" w:fill="auto"/>
        <w:spacing w:line="298" w:lineRule="exact"/>
        <w:ind w:left="20" w:right="453" w:firstLine="700"/>
      </w:pPr>
      <w:r>
        <w:t>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ее ценности.</w:t>
      </w:r>
    </w:p>
    <w:p w:rsidR="00136E35" w:rsidRDefault="00136E35" w:rsidP="008623BC">
      <w:pPr>
        <w:pStyle w:val="a3"/>
        <w:shd w:val="clear" w:color="auto" w:fill="auto"/>
        <w:spacing w:line="298" w:lineRule="exact"/>
        <w:ind w:left="20" w:right="453" w:firstLine="700"/>
      </w:pPr>
      <w:r>
        <w:t>Любовь и уважение к Отечеству. Патриотизм многонационального и многоконфессионального народа России.</w:t>
      </w:r>
    </w:p>
    <w:p w:rsidR="00136E35" w:rsidRDefault="00136E35" w:rsidP="008623BC">
      <w:pPr>
        <w:pStyle w:val="211"/>
        <w:keepNext/>
        <w:keepLines/>
        <w:shd w:val="clear" w:color="auto" w:fill="auto"/>
        <w:spacing w:before="0"/>
        <w:ind w:left="20" w:right="453" w:firstLine="700"/>
        <w:jc w:val="both"/>
      </w:pPr>
      <w:bookmarkStart w:id="114" w:name="bookmark113"/>
      <w:r>
        <w:rPr>
          <w:rStyle w:val="248"/>
        </w:rPr>
        <w:t>Основы исламской культуры</w:t>
      </w:r>
      <w:bookmarkEnd w:id="114"/>
    </w:p>
    <w:p w:rsidR="00136E35" w:rsidRDefault="00136E35" w:rsidP="008623BC">
      <w:pPr>
        <w:pStyle w:val="a3"/>
        <w:shd w:val="clear" w:color="auto" w:fill="auto"/>
        <w:spacing w:line="298" w:lineRule="exact"/>
        <w:ind w:left="20" w:right="453" w:firstLine="700"/>
      </w:pPr>
      <w:r>
        <w:t>Россия - наша Родина.</w:t>
      </w:r>
    </w:p>
    <w:p w:rsidR="00136E35" w:rsidRDefault="00136E35" w:rsidP="008623BC">
      <w:pPr>
        <w:pStyle w:val="a3"/>
        <w:shd w:val="clear" w:color="auto" w:fill="auto"/>
        <w:spacing w:line="298" w:lineRule="exact"/>
        <w:ind w:left="20" w:right="453" w:firstLine="700"/>
      </w:pPr>
      <w:r>
        <w:t>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rsidR="00136E35" w:rsidRDefault="00136E35" w:rsidP="008623BC">
      <w:pPr>
        <w:pStyle w:val="a3"/>
        <w:shd w:val="clear" w:color="auto" w:fill="auto"/>
        <w:spacing w:line="298" w:lineRule="exact"/>
        <w:ind w:left="20" w:right="453" w:firstLine="700"/>
      </w:pPr>
      <w:r>
        <w:lastRenderedPageBreak/>
        <w:t>Любовь и уважение к Отечеству. Патриотизм многонационального и многоконфессионального народа России.</w:t>
      </w:r>
    </w:p>
    <w:p w:rsidR="00136E35" w:rsidRDefault="00136E35" w:rsidP="008623BC">
      <w:pPr>
        <w:pStyle w:val="61"/>
        <w:shd w:val="clear" w:color="auto" w:fill="auto"/>
        <w:spacing w:before="0" w:line="298" w:lineRule="exact"/>
        <w:ind w:left="20" w:right="453" w:firstLine="700"/>
        <w:jc w:val="both"/>
      </w:pPr>
      <w:r>
        <w:rPr>
          <w:rStyle w:val="618"/>
          <w:b/>
          <w:bCs/>
        </w:rPr>
        <w:t>Основы буддийской культуры</w:t>
      </w:r>
    </w:p>
    <w:p w:rsidR="00136E35" w:rsidRDefault="00136E35" w:rsidP="008623BC">
      <w:pPr>
        <w:pStyle w:val="a3"/>
        <w:shd w:val="clear" w:color="auto" w:fill="auto"/>
        <w:spacing w:line="298" w:lineRule="exact"/>
        <w:ind w:left="20" w:right="453" w:firstLine="700"/>
      </w:pPr>
      <w:r>
        <w:t>Россия - наша Родина.</w:t>
      </w:r>
    </w:p>
    <w:p w:rsidR="00136E35" w:rsidRDefault="00136E35" w:rsidP="008623BC">
      <w:pPr>
        <w:pStyle w:val="a3"/>
        <w:shd w:val="clear" w:color="auto" w:fill="auto"/>
        <w:spacing w:line="298" w:lineRule="exact"/>
        <w:ind w:left="20" w:right="453" w:firstLine="700"/>
      </w:pPr>
      <w:r>
        <w:t>Введение в буддийскую духовную традицию. Культура и религия. Будда и его учение. Буддийские святые. Будды и бодхисапвы. Семья в буддийской культуре и ее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136E35" w:rsidRDefault="00136E35" w:rsidP="008623BC">
      <w:pPr>
        <w:pStyle w:val="a3"/>
        <w:shd w:val="clear" w:color="auto" w:fill="auto"/>
        <w:spacing w:line="298" w:lineRule="exact"/>
        <w:ind w:left="20" w:right="453" w:firstLine="700"/>
      </w:pPr>
      <w:r>
        <w:t>Любовь и уважение к Отечеству. Патриотизм многонационального и многоконфессионального народа России.</w:t>
      </w:r>
    </w:p>
    <w:p w:rsidR="00136E35" w:rsidRDefault="00136E35" w:rsidP="008623BC">
      <w:pPr>
        <w:pStyle w:val="61"/>
        <w:shd w:val="clear" w:color="auto" w:fill="auto"/>
        <w:spacing w:before="0" w:line="298" w:lineRule="exact"/>
        <w:ind w:left="20" w:right="453" w:firstLine="700"/>
        <w:jc w:val="both"/>
      </w:pPr>
      <w:r>
        <w:rPr>
          <w:rStyle w:val="618"/>
          <w:b/>
          <w:bCs/>
        </w:rPr>
        <w:t>Основы иудейской культуры</w:t>
      </w:r>
    </w:p>
    <w:p w:rsidR="00136E35" w:rsidRDefault="00136E35" w:rsidP="008623BC">
      <w:pPr>
        <w:pStyle w:val="a3"/>
        <w:shd w:val="clear" w:color="auto" w:fill="auto"/>
        <w:spacing w:line="298" w:lineRule="exact"/>
        <w:ind w:left="20" w:right="453" w:firstLine="700"/>
      </w:pPr>
      <w:r>
        <w:t>Россия - наша Родина.</w:t>
      </w:r>
    </w:p>
    <w:p w:rsidR="00136E35" w:rsidRDefault="00136E35" w:rsidP="008623BC">
      <w:pPr>
        <w:pStyle w:val="a3"/>
        <w:shd w:val="clear" w:color="auto" w:fill="auto"/>
        <w:spacing w:line="298" w:lineRule="exact"/>
        <w:ind w:left="20" w:right="453" w:firstLine="700"/>
      </w:pPr>
      <w:r>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ее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w:t>
      </w:r>
    </w:p>
    <w:p w:rsidR="00136E35" w:rsidRDefault="00136E35" w:rsidP="008623BC">
      <w:pPr>
        <w:pStyle w:val="a3"/>
        <w:shd w:val="clear" w:color="auto" w:fill="auto"/>
        <w:spacing w:line="298" w:lineRule="exact"/>
        <w:ind w:left="20" w:right="453" w:firstLine="700"/>
      </w:pPr>
      <w:r>
        <w:t>календарем: его устройство и особенности. Еврейские праздники: их история и традиции. Ценности семейной жизни в иудейской традиции.</w:t>
      </w:r>
    </w:p>
    <w:p w:rsidR="00136E35" w:rsidRDefault="00136E35" w:rsidP="008623BC">
      <w:pPr>
        <w:pStyle w:val="a3"/>
        <w:shd w:val="clear" w:color="auto" w:fill="auto"/>
        <w:spacing w:line="298" w:lineRule="exact"/>
        <w:ind w:left="20" w:right="453" w:firstLine="700"/>
      </w:pPr>
      <w:r>
        <w:t>Любовь и уважение к Отечеству. Патриотизм многонационального и многоконфессионального народа России.</w:t>
      </w:r>
    </w:p>
    <w:p w:rsidR="00136E35" w:rsidRDefault="00136E35" w:rsidP="008623BC">
      <w:pPr>
        <w:pStyle w:val="211"/>
        <w:keepNext/>
        <w:keepLines/>
        <w:shd w:val="clear" w:color="auto" w:fill="auto"/>
        <w:spacing w:before="0"/>
        <w:ind w:left="20" w:right="453" w:firstLine="700"/>
        <w:jc w:val="both"/>
      </w:pPr>
      <w:bookmarkStart w:id="115" w:name="bookmark114"/>
      <w:r>
        <w:rPr>
          <w:rStyle w:val="247"/>
        </w:rPr>
        <w:t>Основы мировых религиозных культур</w:t>
      </w:r>
      <w:bookmarkEnd w:id="115"/>
    </w:p>
    <w:p w:rsidR="00136E35" w:rsidRDefault="00136E35" w:rsidP="008623BC">
      <w:pPr>
        <w:pStyle w:val="a3"/>
        <w:shd w:val="clear" w:color="auto" w:fill="auto"/>
        <w:spacing w:line="298" w:lineRule="exact"/>
        <w:ind w:left="20" w:right="453" w:firstLine="700"/>
      </w:pPr>
      <w:r>
        <w:t>Россия - наша Родина.</w:t>
      </w:r>
    </w:p>
    <w:p w:rsidR="00136E35" w:rsidRDefault="00136E35" w:rsidP="008623BC">
      <w:pPr>
        <w:pStyle w:val="a3"/>
        <w:shd w:val="clear" w:color="auto" w:fill="auto"/>
        <w:spacing w:line="298" w:lineRule="exact"/>
        <w:ind w:left="20" w:right="453" w:firstLine="700"/>
      </w:pPr>
      <w:r>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w:t>
      </w:r>
    </w:p>
    <w:p w:rsidR="00136E35" w:rsidRDefault="00136E35" w:rsidP="008623BC">
      <w:pPr>
        <w:pStyle w:val="a3"/>
        <w:shd w:val="clear" w:color="auto" w:fill="auto"/>
        <w:spacing w:line="298" w:lineRule="exact"/>
        <w:ind w:left="20" w:right="453" w:firstLine="700"/>
      </w:pPr>
      <w:r>
        <w:t>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136E35" w:rsidRDefault="00136E35" w:rsidP="008623BC">
      <w:pPr>
        <w:pStyle w:val="a3"/>
        <w:shd w:val="clear" w:color="auto" w:fill="auto"/>
        <w:spacing w:line="298" w:lineRule="exact"/>
        <w:ind w:left="20" w:right="453" w:firstLine="700"/>
      </w:pPr>
      <w:r>
        <w:t>Любовь и уважение к Отечеству. Патриотизм многонационального и многоконфессионального народа России.</w:t>
      </w:r>
    </w:p>
    <w:p w:rsidR="00136E35" w:rsidRDefault="00136E35" w:rsidP="008623BC">
      <w:pPr>
        <w:pStyle w:val="211"/>
        <w:keepNext/>
        <w:keepLines/>
        <w:shd w:val="clear" w:color="auto" w:fill="auto"/>
        <w:spacing w:before="0"/>
        <w:ind w:left="20" w:right="453" w:firstLine="700"/>
        <w:jc w:val="both"/>
      </w:pPr>
      <w:bookmarkStart w:id="116" w:name="bookmark115"/>
      <w:r>
        <w:rPr>
          <w:rStyle w:val="247"/>
        </w:rPr>
        <w:t>Основы светской этики</w:t>
      </w:r>
      <w:bookmarkEnd w:id="116"/>
    </w:p>
    <w:p w:rsidR="00136E35" w:rsidRDefault="00136E35" w:rsidP="008623BC">
      <w:pPr>
        <w:pStyle w:val="a3"/>
        <w:shd w:val="clear" w:color="auto" w:fill="auto"/>
        <w:spacing w:line="298" w:lineRule="exact"/>
        <w:ind w:left="20" w:right="453" w:firstLine="700"/>
      </w:pPr>
      <w:r>
        <w:t>Россия - наша Родина.</w:t>
      </w:r>
    </w:p>
    <w:p w:rsidR="00136E35" w:rsidRDefault="00136E35" w:rsidP="008623BC">
      <w:pPr>
        <w:pStyle w:val="a3"/>
        <w:shd w:val="clear" w:color="auto" w:fill="auto"/>
        <w:spacing w:line="298" w:lineRule="exact"/>
        <w:ind w:left="20" w:right="453" w:firstLine="700"/>
      </w:pPr>
      <w:r>
        <w:t>Культура и мораль. Этика и ее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w:t>
      </w:r>
    </w:p>
    <w:p w:rsidR="00136E35" w:rsidRDefault="00136E35" w:rsidP="008623BC">
      <w:pPr>
        <w:pStyle w:val="a3"/>
        <w:shd w:val="clear" w:color="auto" w:fill="auto"/>
        <w:spacing w:line="298" w:lineRule="exact"/>
        <w:ind w:right="453" w:firstLine="0"/>
        <w:jc w:val="left"/>
      </w:pPr>
      <w:r>
        <w:t>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136E35" w:rsidRDefault="00136E35" w:rsidP="008623BC">
      <w:pPr>
        <w:pStyle w:val="a3"/>
        <w:shd w:val="clear" w:color="auto" w:fill="auto"/>
        <w:spacing w:line="298" w:lineRule="exact"/>
        <w:ind w:right="453" w:firstLine="720"/>
      </w:pPr>
      <w:r>
        <w:t>Любовь и уважение к Отечеству. Патриотизм многонационального и многоконфессионального народа России.</w:t>
      </w:r>
    </w:p>
    <w:p w:rsidR="00136E35" w:rsidRDefault="00136E35" w:rsidP="008623BC">
      <w:pPr>
        <w:pStyle w:val="211"/>
        <w:keepNext/>
        <w:keepLines/>
        <w:shd w:val="clear" w:color="auto" w:fill="auto"/>
        <w:spacing w:before="0"/>
        <w:ind w:left="720" w:right="453" w:firstLine="2720"/>
      </w:pPr>
      <w:bookmarkStart w:id="117" w:name="bookmark116"/>
      <w:r>
        <w:rPr>
          <w:rStyle w:val="246"/>
        </w:rPr>
        <w:lastRenderedPageBreak/>
        <w:t>2.2.2.7. Изобразительное искусство Виды художественной деятельности</w:t>
      </w:r>
      <w:bookmarkEnd w:id="117"/>
    </w:p>
    <w:p w:rsidR="00136E35" w:rsidRDefault="00136E35" w:rsidP="008623BC">
      <w:pPr>
        <w:pStyle w:val="a3"/>
        <w:shd w:val="clear" w:color="auto" w:fill="auto"/>
        <w:spacing w:line="298" w:lineRule="exact"/>
        <w:ind w:right="453" w:firstLine="720"/>
      </w:pPr>
      <w:r>
        <w:rPr>
          <w:rStyle w:val="3a"/>
        </w:rPr>
        <w:t>Восприятие произведений искусства.</w:t>
      </w:r>
      <w:r>
        <w:t xml:space="preserve"> 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w:t>
      </w:r>
    </w:p>
    <w:p w:rsidR="00136E35" w:rsidRDefault="00136E35" w:rsidP="008623BC">
      <w:pPr>
        <w:pStyle w:val="a3"/>
        <w:shd w:val="clear" w:color="auto" w:fill="auto"/>
        <w:spacing w:line="298" w:lineRule="exact"/>
        <w:ind w:right="453" w:firstLine="720"/>
      </w:pPr>
      <w:r>
        <w:t>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136E35" w:rsidRDefault="00136E35" w:rsidP="008623BC">
      <w:pPr>
        <w:pStyle w:val="a3"/>
        <w:shd w:val="clear" w:color="auto" w:fill="auto"/>
        <w:spacing w:line="298" w:lineRule="exact"/>
        <w:ind w:right="453" w:firstLine="720"/>
      </w:pPr>
      <w:r>
        <w:rPr>
          <w:rStyle w:val="3a"/>
        </w:rPr>
        <w:t>Рисунок.</w:t>
      </w:r>
      <w:r>
        <w:t xml:space="preserve"> Материалы для рисунка: карандаш, ручка, фломастер, уголь, пастель, мелки и т. д. Приемы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136E35" w:rsidRDefault="00136E35" w:rsidP="008623BC">
      <w:pPr>
        <w:pStyle w:val="a3"/>
        <w:shd w:val="clear" w:color="auto" w:fill="auto"/>
        <w:spacing w:line="298" w:lineRule="exact"/>
        <w:ind w:right="453" w:firstLine="720"/>
      </w:pPr>
      <w:r>
        <w:rPr>
          <w:rStyle w:val="3a"/>
        </w:rPr>
        <w:t>Живопись.</w:t>
      </w:r>
      <w:r>
        <w:t xml:space="preserve"> Живописные материалы. Красота и разнообразие природы, человека, зданий, предметов, выраженные средствами живописи. Цвет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136E35" w:rsidRDefault="00136E35" w:rsidP="008623BC">
      <w:pPr>
        <w:pStyle w:val="a3"/>
        <w:shd w:val="clear" w:color="auto" w:fill="auto"/>
        <w:spacing w:line="298" w:lineRule="exact"/>
        <w:ind w:right="453" w:firstLine="720"/>
        <w:jc w:val="left"/>
      </w:pPr>
      <w:r>
        <w:rPr>
          <w:rStyle w:val="3a"/>
        </w:rPr>
        <w:t>Скульптура.</w:t>
      </w:r>
      <w:r>
        <w:t xml:space="preserve"> Материалы скульптуры и их роль в создании выразительного образа. Элементарные приемы работы с пластическими скульптурными материалами для создания выразительного образа (пластилин, глина - раскатывание, набор объема, вытягивание формы). Объем - основа языка скульптуры. Основные темы скульптуры. Красота человека и животных, выраженная средствами скульптуры.</w:t>
      </w:r>
    </w:p>
    <w:p w:rsidR="00136E35" w:rsidRDefault="00136E35" w:rsidP="008623BC">
      <w:pPr>
        <w:pStyle w:val="a3"/>
        <w:shd w:val="clear" w:color="auto" w:fill="auto"/>
        <w:spacing w:line="298" w:lineRule="exact"/>
        <w:ind w:right="453" w:firstLine="720"/>
      </w:pPr>
      <w:r>
        <w:rPr>
          <w:rStyle w:val="3a"/>
        </w:rPr>
        <w:t>Художественное конструирование и дизайн.</w:t>
      </w:r>
      <w:r>
        <w:t xml:space="preserve"> Разнообразие материалов для художественного конструирования и моделирования (пластилин, бумага, картон и др.). Элементарные приемы работы с различными материалами для создания выразительного образа (пластилин — раскатывание, набор объема,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136E35" w:rsidRDefault="00136E35" w:rsidP="008623BC">
      <w:pPr>
        <w:pStyle w:val="a3"/>
        <w:shd w:val="clear" w:color="auto" w:fill="auto"/>
        <w:spacing w:line="298" w:lineRule="exact"/>
        <w:ind w:right="453" w:firstLine="720"/>
      </w:pPr>
      <w:r>
        <w:rPr>
          <w:rStyle w:val="3a"/>
        </w:rPr>
        <w:t>Декоративно-прикладное искусство.</w:t>
      </w:r>
      <w:r>
        <w:t xml:space="preserve"> Истоки декоративно-прикладного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отраженные в изобразительном искусстве, сказках, песнях. Сказочные образы в народной</w:t>
      </w:r>
    </w:p>
    <w:p w:rsidR="00136E35" w:rsidRDefault="00136E35" w:rsidP="008623BC">
      <w:pPr>
        <w:pStyle w:val="a3"/>
        <w:shd w:val="clear" w:color="auto" w:fill="auto"/>
        <w:spacing w:line="298" w:lineRule="exact"/>
        <w:ind w:right="453" w:firstLine="720"/>
      </w:pPr>
      <w:r>
        <w:t>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учетом местных условий).</w:t>
      </w:r>
    </w:p>
    <w:p w:rsidR="00136E35" w:rsidRDefault="00136E35" w:rsidP="008623BC">
      <w:pPr>
        <w:pStyle w:val="211"/>
        <w:keepNext/>
        <w:keepLines/>
        <w:shd w:val="clear" w:color="auto" w:fill="auto"/>
        <w:spacing w:before="0"/>
        <w:ind w:left="20" w:right="453" w:firstLine="700"/>
        <w:jc w:val="both"/>
      </w:pPr>
      <w:bookmarkStart w:id="118" w:name="bookmark117"/>
      <w:r>
        <w:rPr>
          <w:rStyle w:val="245"/>
        </w:rPr>
        <w:lastRenderedPageBreak/>
        <w:t>Азбука искусства. Как говорит искусство?</w:t>
      </w:r>
      <w:bookmarkEnd w:id="118"/>
    </w:p>
    <w:p w:rsidR="00136E35" w:rsidRDefault="00136E35" w:rsidP="008623BC">
      <w:pPr>
        <w:pStyle w:val="a3"/>
        <w:shd w:val="clear" w:color="auto" w:fill="auto"/>
        <w:spacing w:line="298" w:lineRule="exact"/>
        <w:ind w:left="20" w:right="453" w:firstLine="700"/>
      </w:pPr>
      <w:r>
        <w:rPr>
          <w:rStyle w:val="3a"/>
        </w:rPr>
        <w:t>Композиция.</w:t>
      </w:r>
      <w:r>
        <w:t xml:space="preserve"> Элементарные приемы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темное и светлое, спокойное и динамичное и т. д. Композиционный центр (зрительный центр композиции).</w:t>
      </w:r>
    </w:p>
    <w:p w:rsidR="00136E35" w:rsidRDefault="00136E35" w:rsidP="008623BC">
      <w:pPr>
        <w:pStyle w:val="a3"/>
        <w:shd w:val="clear" w:color="auto" w:fill="auto"/>
        <w:spacing w:line="298" w:lineRule="exact"/>
        <w:ind w:left="20" w:right="453" w:firstLine="700"/>
      </w:pPr>
      <w:r>
        <w:t>Главное и второстепенное в композиции. Симметрия и асимметрия.</w:t>
      </w:r>
    </w:p>
    <w:p w:rsidR="00136E35" w:rsidRDefault="00136E35" w:rsidP="008623BC">
      <w:pPr>
        <w:pStyle w:val="a3"/>
        <w:shd w:val="clear" w:color="auto" w:fill="auto"/>
        <w:spacing w:line="298" w:lineRule="exact"/>
        <w:ind w:left="20" w:right="453" w:firstLine="700"/>
      </w:pPr>
      <w:r>
        <w:rPr>
          <w:rStyle w:val="3a"/>
        </w:rPr>
        <w:t>Цвет.</w:t>
      </w:r>
      <w:r>
        <w:t xml:space="preserve"> Основные и составные цвета. Теплые и холодные цвета. Смешение цветов. Роль белой и черной красок в эмоциональном звучании и выразительности образа. Эмоциональные возможности цвета. Практическое овладение основами цвето ведения. Передача с помощью цвета характера персонажа, его эмоционального состояния.</w:t>
      </w:r>
    </w:p>
    <w:p w:rsidR="00136E35" w:rsidRDefault="00136E35" w:rsidP="008623BC">
      <w:pPr>
        <w:pStyle w:val="a3"/>
        <w:shd w:val="clear" w:color="auto" w:fill="auto"/>
        <w:spacing w:line="298" w:lineRule="exact"/>
        <w:ind w:left="20" w:right="453" w:firstLine="700"/>
      </w:pPr>
      <w:r>
        <w:rPr>
          <w:rStyle w:val="3a"/>
        </w:rPr>
        <w:t>Линия.</w:t>
      </w:r>
      <w:r>
        <w:t xml:space="preserve"> Многообразие линий (тонкие, толстые, прямые, волнистые, плавные, острые, закругленные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136E35" w:rsidRDefault="00136E35" w:rsidP="008623BC">
      <w:pPr>
        <w:pStyle w:val="a3"/>
        <w:shd w:val="clear" w:color="auto" w:fill="auto"/>
        <w:spacing w:line="298" w:lineRule="exact"/>
        <w:ind w:left="20" w:right="453" w:firstLine="700"/>
      </w:pPr>
      <w:r>
        <w:rPr>
          <w:rStyle w:val="3a"/>
        </w:rPr>
        <w:t>Форма.</w:t>
      </w:r>
      <w:r>
        <w:t xml:space="preserve"> 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136E35" w:rsidRDefault="00136E35" w:rsidP="008623BC">
      <w:pPr>
        <w:pStyle w:val="a3"/>
        <w:shd w:val="clear" w:color="auto" w:fill="auto"/>
        <w:spacing w:line="298" w:lineRule="exact"/>
        <w:ind w:left="20" w:right="453" w:firstLine="700"/>
      </w:pPr>
      <w:r>
        <w:rPr>
          <w:rStyle w:val="3a"/>
        </w:rPr>
        <w:t>Объем.</w:t>
      </w:r>
      <w:r>
        <w:t xml:space="preserve"> Объем в пространстве и объем на плоскости. Способы передачи объема. Выразительность объемных композиций.</w:t>
      </w:r>
    </w:p>
    <w:p w:rsidR="00136E35" w:rsidRDefault="00136E35" w:rsidP="008623BC">
      <w:pPr>
        <w:pStyle w:val="a3"/>
        <w:shd w:val="clear" w:color="auto" w:fill="auto"/>
        <w:spacing w:line="298" w:lineRule="exact"/>
        <w:ind w:left="20" w:right="453" w:firstLine="700"/>
      </w:pPr>
      <w:r>
        <w:rPr>
          <w:rStyle w:val="3a"/>
        </w:rPr>
        <w:t>Ритм.</w:t>
      </w:r>
      <w:r>
        <w:t xml:space="preserve"> Виды ритма (спокойный, замедленный, порывистый, беспокойный и т. 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136E35" w:rsidRDefault="00136E35" w:rsidP="008623BC">
      <w:pPr>
        <w:pStyle w:val="211"/>
        <w:keepNext/>
        <w:keepLines/>
        <w:shd w:val="clear" w:color="auto" w:fill="auto"/>
        <w:spacing w:before="0"/>
        <w:ind w:left="20" w:right="453" w:firstLine="700"/>
        <w:jc w:val="both"/>
      </w:pPr>
      <w:bookmarkStart w:id="119" w:name="bookmark118"/>
      <w:r>
        <w:rPr>
          <w:rStyle w:val="245"/>
        </w:rPr>
        <w:t>Значимые темы искусства. О чем говорит искусство?</w:t>
      </w:r>
      <w:bookmarkEnd w:id="119"/>
    </w:p>
    <w:p w:rsidR="00136E35" w:rsidRDefault="00136E35" w:rsidP="008623BC">
      <w:pPr>
        <w:pStyle w:val="a3"/>
        <w:shd w:val="clear" w:color="auto" w:fill="auto"/>
        <w:spacing w:line="298" w:lineRule="exact"/>
        <w:ind w:left="20" w:right="453" w:firstLine="700"/>
      </w:pPr>
      <w:r>
        <w:rPr>
          <w:rStyle w:val="3a"/>
        </w:rPr>
        <w:t>Земля — наш общий дом.</w:t>
      </w:r>
      <w:r>
        <w:t xml:space="preserve"> 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w:t>
      </w:r>
      <w:r w:rsidR="00620616">
        <w:t>ственных материалов и средств дл</w:t>
      </w:r>
      <w:r>
        <w:t>я создания выразительных образов природы. Постройки в природе: птичьи гнезда, норы, ульи, панцирь черепахи, домик улитки и т.д. Восприятие и эмоциональная оценка шедевров русского и 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 А. К. Саврасов, И. И. Левитан, И. И. Шишкин, Н. К. Рерих, К. Моне, П. Сезанн, В. Ван Гог и др.).</w:t>
      </w:r>
    </w:p>
    <w:p w:rsidR="00136E35" w:rsidRDefault="00136E35" w:rsidP="008623BC">
      <w:pPr>
        <w:pStyle w:val="a3"/>
        <w:shd w:val="clear" w:color="auto" w:fill="auto"/>
        <w:spacing w:line="298" w:lineRule="exact"/>
        <w:ind w:left="20" w:right="453" w:firstLine="700"/>
      </w:pPr>
      <w: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rsidR="00136E35" w:rsidRDefault="00136E35" w:rsidP="008623BC">
      <w:pPr>
        <w:pStyle w:val="a3"/>
        <w:shd w:val="clear" w:color="auto" w:fill="auto"/>
        <w:spacing w:line="298" w:lineRule="exact"/>
        <w:ind w:left="20" w:right="453" w:firstLine="700"/>
      </w:pPr>
      <w:r>
        <w:rPr>
          <w:rStyle w:val="3a"/>
        </w:rPr>
        <w:t>Родина моя - Россия.</w:t>
      </w:r>
      <w:r>
        <w:t xml:space="preserve"> 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отраженные в искусстве. Образ защитника Отечества.</w:t>
      </w:r>
    </w:p>
    <w:p w:rsidR="00136E35" w:rsidRDefault="00136E35" w:rsidP="008623BC">
      <w:pPr>
        <w:pStyle w:val="a3"/>
        <w:shd w:val="clear" w:color="auto" w:fill="auto"/>
        <w:spacing w:line="298" w:lineRule="exact"/>
        <w:ind w:left="20" w:right="453" w:firstLine="700"/>
      </w:pPr>
      <w:r>
        <w:rPr>
          <w:rStyle w:val="3a"/>
        </w:rPr>
        <w:lastRenderedPageBreak/>
        <w:t>Человек и человеческие взаимоотношения.</w:t>
      </w:r>
      <w:r>
        <w:t xml:space="preserve"> 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w:t>
      </w:r>
    </w:p>
    <w:p w:rsidR="00136E35" w:rsidRDefault="00136E35" w:rsidP="008623BC">
      <w:pPr>
        <w:pStyle w:val="a3"/>
        <w:shd w:val="clear" w:color="auto" w:fill="auto"/>
        <w:spacing w:line="298" w:lineRule="exact"/>
        <w:ind w:right="453" w:firstLine="720"/>
      </w:pPr>
      <w:r>
        <w:rPr>
          <w:rStyle w:val="3a"/>
        </w:rPr>
        <w:t>Искусство дарит людям красоту.</w:t>
      </w:r>
      <w:r>
        <w:t xml:space="preserve"> 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136E35" w:rsidRDefault="00136E35" w:rsidP="008623BC">
      <w:pPr>
        <w:pStyle w:val="61"/>
        <w:shd w:val="clear" w:color="auto" w:fill="auto"/>
        <w:spacing w:before="0" w:line="298" w:lineRule="exact"/>
        <w:ind w:right="453" w:firstLine="720"/>
        <w:jc w:val="both"/>
      </w:pPr>
      <w:r>
        <w:rPr>
          <w:rStyle w:val="617"/>
          <w:b/>
          <w:bCs/>
        </w:rPr>
        <w:t>Опыт художественно-творческой деятельности</w:t>
      </w:r>
    </w:p>
    <w:p w:rsidR="00136E35" w:rsidRDefault="00136E35" w:rsidP="008623BC">
      <w:pPr>
        <w:pStyle w:val="a3"/>
        <w:shd w:val="clear" w:color="auto" w:fill="auto"/>
        <w:spacing w:line="298" w:lineRule="exact"/>
        <w:ind w:right="453" w:firstLine="720"/>
      </w:pPr>
      <w:r>
        <w:t>Участие в различных видах изобразительной, декоративно-прикладной и художественно- конструкторской деятельности.</w:t>
      </w:r>
    </w:p>
    <w:p w:rsidR="00136E35" w:rsidRDefault="00136E35" w:rsidP="008623BC">
      <w:pPr>
        <w:pStyle w:val="a3"/>
        <w:shd w:val="clear" w:color="auto" w:fill="auto"/>
        <w:spacing w:line="298" w:lineRule="exact"/>
        <w:ind w:right="453" w:firstLine="720"/>
      </w:pPr>
      <w: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136E35" w:rsidRDefault="00136E35" w:rsidP="008623BC">
      <w:pPr>
        <w:pStyle w:val="a3"/>
        <w:shd w:val="clear" w:color="auto" w:fill="auto"/>
        <w:spacing w:line="298" w:lineRule="exact"/>
        <w:ind w:right="453" w:firstLine="720"/>
      </w:pPr>
      <w:r>
        <w:t>Овладение основами художестве иной грамоты: композицией, формой, ритмом, линией, цветом, объемом, фактурой.</w:t>
      </w:r>
    </w:p>
    <w:p w:rsidR="00136E35" w:rsidRDefault="00136E35" w:rsidP="008623BC">
      <w:pPr>
        <w:pStyle w:val="a3"/>
        <w:shd w:val="clear" w:color="auto" w:fill="auto"/>
        <w:spacing w:line="298" w:lineRule="exact"/>
        <w:ind w:right="453" w:firstLine="720"/>
      </w:pPr>
      <w:r>
        <w:t>Создание моделей предметов бытового окружения человека. Овладение элементарными навыками лепки и бумагопластики.</w:t>
      </w:r>
    </w:p>
    <w:p w:rsidR="00136E35" w:rsidRDefault="00136E35" w:rsidP="008623BC">
      <w:pPr>
        <w:pStyle w:val="a3"/>
        <w:shd w:val="clear" w:color="auto" w:fill="auto"/>
        <w:spacing w:line="298" w:lineRule="exact"/>
        <w:ind w:right="453" w:firstLine="720"/>
      </w:pPr>
      <w: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136E35" w:rsidRDefault="00136E35" w:rsidP="008623BC">
      <w:pPr>
        <w:pStyle w:val="a3"/>
        <w:shd w:val="clear" w:color="auto" w:fill="auto"/>
        <w:spacing w:line="298" w:lineRule="exact"/>
        <w:ind w:right="453" w:firstLine="720"/>
      </w:pPr>
      <w:r>
        <w:t>Передача настроения в творческой работе с помощью цвета, тона, композиции, пространства, линии, штриха, пятна, объема, фактуры материала.</w:t>
      </w:r>
    </w:p>
    <w:p w:rsidR="00136E35" w:rsidRDefault="00136E35" w:rsidP="008623BC">
      <w:pPr>
        <w:pStyle w:val="a3"/>
        <w:shd w:val="clear" w:color="auto" w:fill="auto"/>
        <w:spacing w:line="298" w:lineRule="exact"/>
        <w:ind w:right="453" w:firstLine="720"/>
      </w:pPr>
      <w:r>
        <w:t>Использование в индивидуальной и коллективной деятельности различных художественных техник и материалов: коллажа, граттажа, аппликации, компьютерной анимации, натурной мультипликации, фотографии, видеосъемки, бумажной пластики, гуаши, акварели, пастели, восковых мелков, туши, карандаша, фломастеров, пластилина, глины, подручных и природных материалов.</w:t>
      </w:r>
    </w:p>
    <w:p w:rsidR="00136E35" w:rsidRDefault="00136E35" w:rsidP="008623BC">
      <w:pPr>
        <w:pStyle w:val="a3"/>
        <w:shd w:val="clear" w:color="auto" w:fill="auto"/>
        <w:spacing w:line="298" w:lineRule="exact"/>
        <w:ind w:right="453" w:firstLine="720"/>
      </w:pPr>
      <w: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136E35" w:rsidRDefault="00136E35" w:rsidP="008623BC">
      <w:pPr>
        <w:pStyle w:val="211"/>
        <w:keepNext/>
        <w:keepLines/>
        <w:shd w:val="clear" w:color="auto" w:fill="auto"/>
        <w:spacing w:before="0"/>
        <w:ind w:left="4140" w:right="453" w:firstLine="0"/>
      </w:pPr>
      <w:bookmarkStart w:id="120" w:name="bookmark119"/>
      <w:r>
        <w:rPr>
          <w:rStyle w:val="244"/>
        </w:rPr>
        <w:t>2.2.2.8. Музыка</w:t>
      </w:r>
      <w:bookmarkEnd w:id="120"/>
    </w:p>
    <w:p w:rsidR="00136E35" w:rsidRDefault="00136E35" w:rsidP="008623BC">
      <w:pPr>
        <w:pStyle w:val="211"/>
        <w:keepNext/>
        <w:keepLines/>
        <w:shd w:val="clear" w:color="auto" w:fill="auto"/>
        <w:spacing w:before="0"/>
        <w:ind w:right="453" w:firstLine="720"/>
        <w:jc w:val="both"/>
      </w:pPr>
      <w:bookmarkStart w:id="121" w:name="bookmark120"/>
      <w:r>
        <w:rPr>
          <w:rStyle w:val="244"/>
        </w:rPr>
        <w:t>1 класс</w:t>
      </w:r>
      <w:bookmarkEnd w:id="121"/>
    </w:p>
    <w:p w:rsidR="00136E35" w:rsidRDefault="00136E35" w:rsidP="008623BC">
      <w:pPr>
        <w:pStyle w:val="211"/>
        <w:keepNext/>
        <w:keepLines/>
        <w:shd w:val="clear" w:color="auto" w:fill="auto"/>
        <w:spacing w:before="0"/>
        <w:ind w:right="453" w:firstLine="720"/>
        <w:jc w:val="both"/>
      </w:pPr>
      <w:bookmarkStart w:id="122" w:name="bookmark121"/>
      <w:r>
        <w:rPr>
          <w:rStyle w:val="244"/>
        </w:rPr>
        <w:t>Мир музыкальных звуков</w:t>
      </w:r>
      <w:bookmarkEnd w:id="122"/>
    </w:p>
    <w:p w:rsidR="00136E35" w:rsidRDefault="00136E35" w:rsidP="008623BC">
      <w:pPr>
        <w:pStyle w:val="a3"/>
        <w:shd w:val="clear" w:color="auto" w:fill="auto"/>
        <w:spacing w:line="298" w:lineRule="exact"/>
        <w:ind w:right="453" w:firstLine="720"/>
      </w:pPr>
      <w:r>
        <w:t>Классификация музыкальных звуков. Свойства музыкального звука: тембр, длительность, громкость, высота.</w:t>
      </w:r>
    </w:p>
    <w:p w:rsidR="00136E35" w:rsidRDefault="00136E35" w:rsidP="008623BC">
      <w:pPr>
        <w:pStyle w:val="211"/>
        <w:keepNext/>
        <w:keepLines/>
        <w:shd w:val="clear" w:color="auto" w:fill="auto"/>
        <w:spacing w:before="0"/>
        <w:ind w:right="453" w:firstLine="720"/>
        <w:jc w:val="both"/>
      </w:pPr>
      <w:bookmarkStart w:id="123" w:name="bookmark122"/>
      <w:r>
        <w:rPr>
          <w:rStyle w:val="244"/>
        </w:rPr>
        <w:t>Содержание обучения по видам деятельности:</w:t>
      </w:r>
      <w:bookmarkEnd w:id="123"/>
    </w:p>
    <w:p w:rsidR="00136E35" w:rsidRDefault="00136E35" w:rsidP="008623BC">
      <w:pPr>
        <w:pStyle w:val="211"/>
        <w:keepNext/>
        <w:keepLines/>
        <w:shd w:val="clear" w:color="auto" w:fill="auto"/>
        <w:spacing w:before="0"/>
        <w:ind w:right="453" w:firstLine="720"/>
        <w:jc w:val="both"/>
      </w:pPr>
      <w:bookmarkStart w:id="124" w:name="bookmark123"/>
      <w:r>
        <w:rPr>
          <w:rStyle w:val="244"/>
        </w:rPr>
        <w:t>Восприятие и воспроизведение звуков окружающего мира во всем многообразии.</w:t>
      </w:r>
      <w:bookmarkEnd w:id="124"/>
    </w:p>
    <w:p w:rsidR="00136E35" w:rsidRDefault="00136E35" w:rsidP="008623BC">
      <w:pPr>
        <w:pStyle w:val="a3"/>
        <w:shd w:val="clear" w:color="auto" w:fill="auto"/>
        <w:spacing w:line="298" w:lineRule="exact"/>
        <w:ind w:right="453" w:firstLine="0"/>
      </w:pPr>
      <w:r>
        <w:t>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w:t>
      </w:r>
    </w:p>
    <w:p w:rsidR="00136E35" w:rsidRDefault="00136E35" w:rsidP="008623BC">
      <w:pPr>
        <w:pStyle w:val="a3"/>
        <w:shd w:val="clear" w:color="auto" w:fill="auto"/>
        <w:spacing w:line="298" w:lineRule="exact"/>
        <w:ind w:right="453" w:firstLine="720"/>
      </w:pPr>
      <w:r>
        <w:lastRenderedPageBreak/>
        <w:t>окружающего мира.</w:t>
      </w:r>
    </w:p>
    <w:p w:rsidR="00136E35" w:rsidRDefault="00136E35" w:rsidP="008623BC">
      <w:pPr>
        <w:pStyle w:val="a3"/>
        <w:shd w:val="clear" w:color="auto" w:fill="auto"/>
        <w:spacing w:line="298" w:lineRule="exact"/>
        <w:ind w:right="453" w:firstLine="720"/>
      </w:pPr>
      <w:r>
        <w:rPr>
          <w:rStyle w:val="3a"/>
        </w:rPr>
        <w:t>Игра на элементарных музыкальных инструментах в ансамбле.</w:t>
      </w:r>
      <w:r>
        <w:t xml:space="preserve"> Первые опыты игры детей на инструментах, различных по способам звукоизвлечения, тембрам.</w:t>
      </w:r>
    </w:p>
    <w:p w:rsidR="00136E35" w:rsidRDefault="00136E35" w:rsidP="008623BC">
      <w:pPr>
        <w:pStyle w:val="a3"/>
        <w:shd w:val="clear" w:color="auto" w:fill="auto"/>
        <w:spacing w:line="298" w:lineRule="exact"/>
        <w:ind w:left="20" w:right="453" w:firstLine="720"/>
      </w:pPr>
      <w:r>
        <w:rPr>
          <w:rStyle w:val="3a"/>
        </w:rPr>
        <w:t>Пение попевок и простых песен.</w:t>
      </w:r>
      <w:r>
        <w:t xml:space="preserve"> 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136E35" w:rsidRDefault="00136E35" w:rsidP="008623BC">
      <w:pPr>
        <w:pStyle w:val="61"/>
        <w:shd w:val="clear" w:color="auto" w:fill="auto"/>
        <w:spacing w:before="0" w:line="298" w:lineRule="exact"/>
        <w:ind w:left="20" w:right="453" w:firstLine="720"/>
        <w:jc w:val="both"/>
      </w:pPr>
      <w:r>
        <w:rPr>
          <w:rStyle w:val="616"/>
          <w:b/>
          <w:bCs/>
        </w:rPr>
        <w:t>Ритм - движение жизни</w:t>
      </w:r>
    </w:p>
    <w:p w:rsidR="00136E35" w:rsidRDefault="00136E35" w:rsidP="008623BC">
      <w:pPr>
        <w:pStyle w:val="a3"/>
        <w:shd w:val="clear" w:color="auto" w:fill="auto"/>
        <w:spacing w:line="298" w:lineRule="exact"/>
        <w:ind w:left="20" w:right="453" w:firstLine="720"/>
      </w:pPr>
      <w:r>
        <w:t>Ритм окружающего мира. Понятие длительностей в музыке. Короткие и длинные звуки. Ритмический рисунок. Акцент в музыке: сильная и слабая доли.</w:t>
      </w:r>
    </w:p>
    <w:p w:rsidR="00136E35" w:rsidRDefault="00136E35" w:rsidP="008623BC">
      <w:pPr>
        <w:pStyle w:val="61"/>
        <w:shd w:val="clear" w:color="auto" w:fill="auto"/>
        <w:spacing w:before="0" w:line="298" w:lineRule="exact"/>
        <w:ind w:left="20" w:right="453" w:firstLine="720"/>
        <w:jc w:val="both"/>
      </w:pPr>
      <w:r>
        <w:rPr>
          <w:rStyle w:val="616"/>
          <w:b/>
          <w:bCs/>
        </w:rPr>
        <w:t>Содержание обучения по видам деятельности:</w:t>
      </w:r>
    </w:p>
    <w:p w:rsidR="00136E35" w:rsidRDefault="00136E35" w:rsidP="008623BC">
      <w:pPr>
        <w:pStyle w:val="61"/>
        <w:shd w:val="clear" w:color="auto" w:fill="auto"/>
        <w:spacing w:before="0" w:line="298" w:lineRule="exact"/>
        <w:ind w:left="20" w:right="453" w:firstLine="720"/>
        <w:jc w:val="both"/>
      </w:pPr>
      <w:r>
        <w:rPr>
          <w:rStyle w:val="616"/>
          <w:b/>
          <w:bCs/>
        </w:rPr>
        <w:t>Восприятие и воспроизведение ритмов окружающего мира. Ритмические игры.</w:t>
      </w:r>
    </w:p>
    <w:p w:rsidR="00136E35" w:rsidRDefault="00136E35" w:rsidP="008623BC">
      <w:pPr>
        <w:pStyle w:val="a3"/>
        <w:shd w:val="clear" w:color="auto" w:fill="auto"/>
        <w:spacing w:line="298" w:lineRule="exact"/>
        <w:ind w:left="20" w:right="453" w:firstLine="0"/>
      </w:pPr>
      <w: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136E35" w:rsidRDefault="00136E35" w:rsidP="008623BC">
      <w:pPr>
        <w:pStyle w:val="a3"/>
        <w:shd w:val="clear" w:color="auto" w:fill="auto"/>
        <w:spacing w:line="298" w:lineRule="exact"/>
        <w:ind w:left="20" w:right="453" w:firstLine="720"/>
      </w:pPr>
      <w:r>
        <w:rPr>
          <w:rStyle w:val="3a"/>
        </w:rPr>
        <w:t>Игра в детском шумовом оркестре.</w:t>
      </w:r>
      <w:r>
        <w:t xml:space="preserve"> Простые ритмические аккомпанементы к музыкальным произведениям.</w:t>
      </w:r>
    </w:p>
    <w:p w:rsidR="00136E35" w:rsidRDefault="00136E35" w:rsidP="008623BC">
      <w:pPr>
        <w:pStyle w:val="a3"/>
        <w:shd w:val="clear" w:color="auto" w:fill="auto"/>
        <w:spacing w:line="298" w:lineRule="exact"/>
        <w:ind w:left="20" w:right="453" w:firstLine="720"/>
      </w:pPr>
      <w: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 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136E35" w:rsidRDefault="00136E35" w:rsidP="008623BC">
      <w:pPr>
        <w:pStyle w:val="61"/>
        <w:shd w:val="clear" w:color="auto" w:fill="auto"/>
        <w:spacing w:before="0" w:line="298" w:lineRule="exact"/>
        <w:ind w:left="20" w:right="453" w:firstLine="720"/>
        <w:jc w:val="both"/>
      </w:pPr>
      <w:r>
        <w:rPr>
          <w:rStyle w:val="616"/>
          <w:b/>
          <w:bCs/>
        </w:rPr>
        <w:t>Мелодия - царица музыки</w:t>
      </w:r>
    </w:p>
    <w:p w:rsidR="00136E35" w:rsidRDefault="00136E35" w:rsidP="008623BC">
      <w:pPr>
        <w:pStyle w:val="a3"/>
        <w:shd w:val="clear" w:color="auto" w:fill="auto"/>
        <w:spacing w:line="298" w:lineRule="exact"/>
        <w:ind w:left="20" w:right="453" w:firstLine="720"/>
      </w:pPr>
      <w:r>
        <w:t>Мелодия - главный носитель содержания в музыке. Интонация в музыке и в речи. Интонация как основа эмоционально-образной природы музыки. Выразительные свойства мелодии. Типы мелодического движения. Аккомпанемент.</w:t>
      </w:r>
    </w:p>
    <w:p w:rsidR="00136E35" w:rsidRDefault="00136E35" w:rsidP="008623BC">
      <w:pPr>
        <w:pStyle w:val="61"/>
        <w:shd w:val="clear" w:color="auto" w:fill="auto"/>
        <w:spacing w:before="0" w:line="298" w:lineRule="exact"/>
        <w:ind w:left="20" w:right="453" w:firstLine="720"/>
        <w:jc w:val="both"/>
      </w:pPr>
      <w:r>
        <w:rPr>
          <w:rStyle w:val="616"/>
          <w:b/>
          <w:bCs/>
        </w:rPr>
        <w:t>Содержание обучения по видам деятельности:</w:t>
      </w:r>
    </w:p>
    <w:p w:rsidR="00136E35" w:rsidRDefault="00136E35" w:rsidP="008623BC">
      <w:pPr>
        <w:pStyle w:val="a3"/>
        <w:shd w:val="clear" w:color="auto" w:fill="auto"/>
        <w:spacing w:line="298" w:lineRule="exact"/>
        <w:ind w:left="20" w:right="453" w:firstLine="720"/>
      </w:pPr>
      <w:r>
        <w:rPr>
          <w:rStyle w:val="3a"/>
        </w:rPr>
        <w:t>Слушание музыкальных произведений яркого интонационно-образного содержания.</w:t>
      </w:r>
      <w:r>
        <w:t xml:space="preserve"> Примеры: Г. Свиридов «Ласковая просьба», Р. Шуман «Первая утрата», Л. Бетховен Симфония № 5 (начало), В.А. Моцарт Симфония № 40 (начало).</w:t>
      </w:r>
    </w:p>
    <w:p w:rsidR="00136E35" w:rsidRDefault="00136E35" w:rsidP="008623BC">
      <w:pPr>
        <w:pStyle w:val="a3"/>
        <w:shd w:val="clear" w:color="auto" w:fill="auto"/>
        <w:spacing w:line="298" w:lineRule="exact"/>
        <w:ind w:left="20" w:right="453" w:firstLine="720"/>
      </w:pPr>
      <w:r>
        <w:t>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w:t>
      </w:r>
    </w:p>
    <w:p w:rsidR="00136E35" w:rsidRDefault="00136E35" w:rsidP="008623BC">
      <w:pPr>
        <w:pStyle w:val="a3"/>
        <w:shd w:val="clear" w:color="auto" w:fill="auto"/>
        <w:spacing w:line="298" w:lineRule="exact"/>
        <w:ind w:left="20" w:right="453" w:firstLine="720"/>
      </w:pPr>
      <w:r>
        <w:t>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w:t>
      </w:r>
    </w:p>
    <w:p w:rsidR="00136E35" w:rsidRDefault="00136E35" w:rsidP="008623BC">
      <w:pPr>
        <w:pStyle w:val="a3"/>
        <w:shd w:val="clear" w:color="auto" w:fill="auto"/>
        <w:spacing w:line="298" w:lineRule="exact"/>
        <w:ind w:left="20" w:right="453" w:firstLine="720"/>
      </w:pPr>
      <w: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136E35" w:rsidRDefault="00136E35" w:rsidP="008623BC">
      <w:pPr>
        <w:pStyle w:val="61"/>
        <w:shd w:val="clear" w:color="auto" w:fill="auto"/>
        <w:spacing w:before="0" w:line="298" w:lineRule="exact"/>
        <w:ind w:left="20" w:right="453" w:firstLine="720"/>
        <w:jc w:val="both"/>
      </w:pPr>
      <w:r>
        <w:rPr>
          <w:rStyle w:val="616"/>
          <w:b/>
          <w:bCs/>
        </w:rPr>
        <w:t>Музыкальные краски</w:t>
      </w:r>
    </w:p>
    <w:p w:rsidR="00136E35" w:rsidRDefault="00136E35" w:rsidP="008623BC">
      <w:pPr>
        <w:pStyle w:val="a3"/>
        <w:shd w:val="clear" w:color="auto" w:fill="auto"/>
        <w:spacing w:line="298" w:lineRule="exact"/>
        <w:ind w:left="20" w:right="453" w:firstLine="720"/>
      </w:pPr>
      <w:r>
        <w:t>Первоначальные знания о средствах музыкальной выразительности. Понятие контраста в музыке. Лад. Мажор и минор. Тоника.</w:t>
      </w:r>
    </w:p>
    <w:p w:rsidR="00136E35" w:rsidRDefault="00136E35" w:rsidP="008623BC">
      <w:pPr>
        <w:pStyle w:val="61"/>
        <w:shd w:val="clear" w:color="auto" w:fill="auto"/>
        <w:spacing w:before="0" w:line="298" w:lineRule="exact"/>
        <w:ind w:left="20" w:right="453" w:firstLine="720"/>
        <w:jc w:val="both"/>
      </w:pPr>
      <w:r>
        <w:rPr>
          <w:rStyle w:val="616"/>
          <w:b/>
          <w:bCs/>
        </w:rPr>
        <w:t>Содержание обучения по видам деятельности:</w:t>
      </w:r>
    </w:p>
    <w:p w:rsidR="00136E35" w:rsidRDefault="00136E35" w:rsidP="008623BC">
      <w:pPr>
        <w:pStyle w:val="a3"/>
        <w:shd w:val="clear" w:color="auto" w:fill="auto"/>
        <w:spacing w:line="298" w:lineRule="exact"/>
        <w:ind w:left="20" w:right="453" w:firstLine="720"/>
      </w:pPr>
      <w:r>
        <w:rPr>
          <w:rStyle w:val="3a"/>
        </w:rPr>
        <w:lastRenderedPageBreak/>
        <w:t>Слушание музыкальных произведений с контрастными образами, пьес различного ладового наклонения.</w:t>
      </w:r>
      <w: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w:t>
      </w:r>
    </w:p>
    <w:p w:rsidR="00136E35" w:rsidRDefault="00136E35" w:rsidP="008623BC">
      <w:pPr>
        <w:pStyle w:val="a3"/>
        <w:shd w:val="clear" w:color="auto" w:fill="auto"/>
        <w:spacing w:line="298" w:lineRule="exact"/>
        <w:ind w:left="20" w:right="453" w:firstLine="720"/>
      </w:pPr>
      <w:r>
        <w:rPr>
          <w:rStyle w:val="3a"/>
        </w:rPr>
        <w:t>Пластическое интонирование, двигательная импровизация под музыку разного характера.</w:t>
      </w:r>
      <w: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136E35" w:rsidRDefault="00136E35" w:rsidP="008623BC">
      <w:pPr>
        <w:pStyle w:val="a3"/>
        <w:shd w:val="clear" w:color="auto" w:fill="auto"/>
        <w:spacing w:line="298" w:lineRule="exact"/>
        <w:ind w:left="20" w:right="453" w:firstLine="720"/>
      </w:pPr>
      <w:r>
        <w:rPr>
          <w:rStyle w:val="3a"/>
        </w:rPr>
        <w:t>Исполнение песен, написанных в разных ладах.</w:t>
      </w:r>
      <w: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w:t>
      </w:r>
    </w:p>
    <w:p w:rsidR="00136E35" w:rsidRDefault="00136E35" w:rsidP="008623BC">
      <w:pPr>
        <w:pStyle w:val="a3"/>
        <w:shd w:val="clear" w:color="auto" w:fill="auto"/>
        <w:spacing w:line="298" w:lineRule="exact"/>
        <w:ind w:left="20" w:right="453" w:firstLine="720"/>
      </w:pPr>
      <w:r>
        <w:rPr>
          <w:rStyle w:val="3a"/>
        </w:rPr>
        <w:t>Игры-драматизации.</w:t>
      </w:r>
      <w: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w:t>
      </w:r>
    </w:p>
    <w:p w:rsidR="00136E35" w:rsidRDefault="00136E35" w:rsidP="008623BC">
      <w:pPr>
        <w:pStyle w:val="61"/>
        <w:shd w:val="clear" w:color="auto" w:fill="auto"/>
        <w:spacing w:before="0" w:line="298" w:lineRule="exact"/>
        <w:ind w:left="20" w:right="453" w:firstLine="720"/>
        <w:jc w:val="both"/>
      </w:pPr>
      <w:r>
        <w:rPr>
          <w:rStyle w:val="615"/>
          <w:b/>
          <w:bCs/>
        </w:rPr>
        <w:t>Музыкальные жанры: песня, танец, марш</w:t>
      </w:r>
    </w:p>
    <w:p w:rsidR="00136E35" w:rsidRDefault="00136E35" w:rsidP="008623BC">
      <w:pPr>
        <w:pStyle w:val="a3"/>
        <w:shd w:val="clear" w:color="auto" w:fill="auto"/>
        <w:spacing w:line="298" w:lineRule="exact"/>
        <w:ind w:left="20" w:right="453" w:firstLine="720"/>
      </w:pPr>
      <w:r>
        <w:t>Формирование первичных аналитических навыков. Определение особенностей основных жанров музыки: песня, танец, марш.</w:t>
      </w:r>
    </w:p>
    <w:p w:rsidR="00136E35" w:rsidRDefault="00136E35" w:rsidP="008623BC">
      <w:pPr>
        <w:pStyle w:val="61"/>
        <w:shd w:val="clear" w:color="auto" w:fill="auto"/>
        <w:spacing w:before="0" w:line="298" w:lineRule="exact"/>
        <w:ind w:left="20" w:right="453" w:firstLine="720"/>
        <w:jc w:val="both"/>
      </w:pPr>
      <w:r>
        <w:rPr>
          <w:rStyle w:val="615"/>
          <w:b/>
          <w:bCs/>
        </w:rPr>
        <w:t>Содержание обучения по видам деятельности:</w:t>
      </w:r>
    </w:p>
    <w:p w:rsidR="00136E35" w:rsidRDefault="00136E35" w:rsidP="008623BC">
      <w:pPr>
        <w:pStyle w:val="a3"/>
        <w:shd w:val="clear" w:color="auto" w:fill="auto"/>
        <w:spacing w:line="298" w:lineRule="exact"/>
        <w:ind w:left="20" w:right="453" w:firstLine="720"/>
      </w:pPr>
      <w:r>
        <w:rPr>
          <w:rStyle w:val="3a"/>
        </w:rPr>
        <w:t>Слушание музыкальных произведений, имеющих ярко выраженную жанровую основу.</w:t>
      </w:r>
      <w: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136E35" w:rsidRDefault="00136E35" w:rsidP="008623BC">
      <w:pPr>
        <w:pStyle w:val="a3"/>
        <w:shd w:val="clear" w:color="auto" w:fill="auto"/>
        <w:spacing w:line="298" w:lineRule="exact"/>
        <w:ind w:left="20" w:right="453" w:firstLine="720"/>
      </w:pPr>
      <w:r>
        <w:rPr>
          <w:rStyle w:val="3a"/>
        </w:rPr>
        <w:t>Сочинение простых инструментальных аккомпанементов как сопровождения к песенной, танцевальной и маршевой музыке.</w:t>
      </w:r>
      <w: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w:t>
      </w:r>
    </w:p>
    <w:p w:rsidR="00136E35" w:rsidRDefault="00136E35" w:rsidP="008623BC">
      <w:pPr>
        <w:pStyle w:val="a3"/>
        <w:shd w:val="clear" w:color="auto" w:fill="auto"/>
        <w:spacing w:line="298" w:lineRule="exact"/>
        <w:ind w:left="20" w:right="453" w:firstLine="720"/>
      </w:pPr>
      <w:r>
        <w:rPr>
          <w:rStyle w:val="3a"/>
        </w:rPr>
        <w:t>Исполнение хоровых и инструментальных произведений разных жанров. Двигательная импровизация.</w:t>
      </w:r>
      <w: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w:t>
      </w:r>
    </w:p>
    <w:p w:rsidR="00136E35" w:rsidRDefault="00136E35" w:rsidP="008623BC">
      <w:pPr>
        <w:pStyle w:val="61"/>
        <w:shd w:val="clear" w:color="auto" w:fill="auto"/>
        <w:spacing w:before="0" w:line="298" w:lineRule="exact"/>
        <w:ind w:left="20" w:right="453" w:firstLine="720"/>
        <w:jc w:val="both"/>
      </w:pPr>
      <w:r>
        <w:rPr>
          <w:rStyle w:val="615"/>
          <w:b/>
          <w:bCs/>
        </w:rPr>
        <w:t>Музыкальная азбука или где живут ноты</w:t>
      </w:r>
    </w:p>
    <w:p w:rsidR="00136E35" w:rsidRDefault="00136E35" w:rsidP="008623BC">
      <w:pPr>
        <w:pStyle w:val="a3"/>
        <w:shd w:val="clear" w:color="auto" w:fill="auto"/>
        <w:spacing w:line="298" w:lineRule="exact"/>
        <w:ind w:left="20" w:right="453" w:firstLine="720"/>
      </w:pPr>
      <w: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136E35" w:rsidRDefault="00136E35" w:rsidP="008623BC">
      <w:pPr>
        <w:pStyle w:val="61"/>
        <w:shd w:val="clear" w:color="auto" w:fill="auto"/>
        <w:spacing w:before="0" w:line="298" w:lineRule="exact"/>
        <w:ind w:left="20" w:right="453" w:firstLine="720"/>
        <w:jc w:val="both"/>
      </w:pPr>
      <w:r>
        <w:rPr>
          <w:rStyle w:val="615"/>
          <w:b/>
          <w:bCs/>
        </w:rPr>
        <w:t>Содержание обучения по видам деятельности:</w:t>
      </w:r>
    </w:p>
    <w:p w:rsidR="00136E35" w:rsidRDefault="00136E35" w:rsidP="008623BC">
      <w:pPr>
        <w:pStyle w:val="61"/>
        <w:shd w:val="clear" w:color="auto" w:fill="auto"/>
        <w:spacing w:before="0" w:line="298" w:lineRule="exact"/>
        <w:ind w:left="20" w:right="453" w:firstLine="720"/>
        <w:jc w:val="both"/>
      </w:pPr>
      <w:r>
        <w:rPr>
          <w:rStyle w:val="615"/>
          <w:b/>
          <w:bCs/>
        </w:rPr>
        <w:t>Игровые дидактические упражнения с использованием наглядного материала.</w:t>
      </w:r>
    </w:p>
    <w:p w:rsidR="00136E35" w:rsidRDefault="00136E35" w:rsidP="008623BC">
      <w:pPr>
        <w:pStyle w:val="a3"/>
        <w:shd w:val="clear" w:color="auto" w:fill="auto"/>
        <w:spacing w:line="298" w:lineRule="exact"/>
        <w:ind w:left="20" w:right="453" w:firstLine="0"/>
      </w:pPr>
      <w:r>
        <w:t>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w:t>
      </w:r>
    </w:p>
    <w:p w:rsidR="00136E35" w:rsidRDefault="00136E35" w:rsidP="008623BC">
      <w:pPr>
        <w:pStyle w:val="a3"/>
        <w:shd w:val="clear" w:color="auto" w:fill="auto"/>
        <w:spacing w:line="298" w:lineRule="exact"/>
        <w:ind w:left="20" w:right="453" w:firstLine="720"/>
      </w:pPr>
      <w:r>
        <w:rPr>
          <w:rStyle w:val="3a"/>
        </w:rPr>
        <w:t>Слушание музыкальных произведений с использованием элементарной графической записи.</w:t>
      </w:r>
      <w:r>
        <w:t xml:space="preserve"> Развитие слухового внимания: определение динамики и </w:t>
      </w:r>
      <w:r>
        <w:lastRenderedPageBreak/>
        <w:t>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w:t>
      </w:r>
    </w:p>
    <w:p w:rsidR="00136E35" w:rsidRDefault="00136E35" w:rsidP="008623BC">
      <w:pPr>
        <w:pStyle w:val="61"/>
        <w:shd w:val="clear" w:color="auto" w:fill="auto"/>
        <w:spacing w:before="0" w:line="298" w:lineRule="exact"/>
        <w:ind w:left="20" w:right="453" w:firstLine="720"/>
        <w:jc w:val="both"/>
      </w:pPr>
      <w:r>
        <w:rPr>
          <w:rStyle w:val="615"/>
          <w:b/>
          <w:bCs/>
        </w:rPr>
        <w:t>Пение с применением ручных знаков. Пение простейших песен по нотам.</w:t>
      </w:r>
    </w:p>
    <w:p w:rsidR="00136E35" w:rsidRDefault="00136E35" w:rsidP="008623BC">
      <w:pPr>
        <w:pStyle w:val="a3"/>
        <w:shd w:val="clear" w:color="auto" w:fill="auto"/>
        <w:spacing w:line="298" w:lineRule="exact"/>
        <w:ind w:left="20" w:right="453" w:firstLine="720"/>
      </w:pPr>
      <w:r>
        <w:t>Разучивание и исполнение песен с применением ручных знаков. Пение разученных ранее песен по нотам.</w:t>
      </w:r>
    </w:p>
    <w:p w:rsidR="00136E35" w:rsidRDefault="00136E35" w:rsidP="008623BC">
      <w:pPr>
        <w:pStyle w:val="61"/>
        <w:shd w:val="clear" w:color="auto" w:fill="auto"/>
        <w:spacing w:before="0" w:line="298" w:lineRule="exact"/>
        <w:ind w:left="20" w:right="453" w:firstLine="720"/>
        <w:jc w:val="both"/>
      </w:pPr>
      <w:r>
        <w:rPr>
          <w:rStyle w:val="615"/>
          <w:b/>
          <w:bCs/>
        </w:rPr>
        <w:t>Игра на элементарных музыкальных инструментах в ансамбле.</w:t>
      </w:r>
      <w:r>
        <w:rPr>
          <w:rStyle w:val="65"/>
        </w:rPr>
        <w:t xml:space="preserve"> Первые навыки игры по нотам.</w:t>
      </w:r>
    </w:p>
    <w:p w:rsidR="00136E35" w:rsidRDefault="00136E35" w:rsidP="008623BC">
      <w:pPr>
        <w:pStyle w:val="211"/>
        <w:keepNext/>
        <w:keepLines/>
        <w:shd w:val="clear" w:color="auto" w:fill="auto"/>
        <w:spacing w:before="0"/>
        <w:ind w:left="20" w:right="453" w:firstLine="720"/>
        <w:jc w:val="both"/>
      </w:pPr>
      <w:bookmarkStart w:id="125" w:name="bookmark124"/>
      <w:r>
        <w:rPr>
          <w:rStyle w:val="243"/>
        </w:rPr>
        <w:t>Я - артист</w:t>
      </w:r>
      <w:bookmarkEnd w:id="125"/>
    </w:p>
    <w:p w:rsidR="00136E35" w:rsidRDefault="00136E35" w:rsidP="008623BC">
      <w:pPr>
        <w:pStyle w:val="a3"/>
        <w:shd w:val="clear" w:color="auto" w:fill="auto"/>
        <w:spacing w:line="298" w:lineRule="exact"/>
        <w:ind w:left="20" w:right="453" w:firstLine="720"/>
      </w:pPr>
      <w:r>
        <w:t>Сольное и ансамблевое музицирование (вокальное и инструментальное). Творческое соревнование.</w:t>
      </w:r>
    </w:p>
    <w:p w:rsidR="00136E35" w:rsidRDefault="00136E35" w:rsidP="008623BC">
      <w:pPr>
        <w:pStyle w:val="211"/>
        <w:keepNext/>
        <w:keepLines/>
        <w:shd w:val="clear" w:color="auto" w:fill="auto"/>
        <w:spacing w:before="0"/>
        <w:ind w:left="20" w:right="453" w:firstLine="720"/>
        <w:jc w:val="both"/>
      </w:pPr>
      <w:bookmarkStart w:id="126" w:name="bookmark125"/>
      <w:r>
        <w:rPr>
          <w:rStyle w:val="243"/>
        </w:rPr>
        <w:t>Содержание обучения по видам деятельности:</w:t>
      </w:r>
      <w:bookmarkEnd w:id="126"/>
    </w:p>
    <w:p w:rsidR="00136E35" w:rsidRDefault="00136E35" w:rsidP="008623BC">
      <w:pPr>
        <w:pStyle w:val="211"/>
        <w:keepNext/>
        <w:keepLines/>
        <w:shd w:val="clear" w:color="auto" w:fill="auto"/>
        <w:spacing w:before="0"/>
        <w:ind w:left="20" w:right="453" w:firstLine="720"/>
        <w:jc w:val="both"/>
      </w:pPr>
      <w:bookmarkStart w:id="127" w:name="bookmark126"/>
      <w:r>
        <w:rPr>
          <w:rStyle w:val="243"/>
        </w:rPr>
        <w:t>Исполнение пройденных хоровых и инструментальных произведений</w:t>
      </w:r>
      <w:r>
        <w:rPr>
          <w:rStyle w:val="2d"/>
        </w:rPr>
        <w:t xml:space="preserve"> в школьных мероприятиях.</w:t>
      </w:r>
      <w:bookmarkEnd w:id="127"/>
    </w:p>
    <w:p w:rsidR="00136E35" w:rsidRDefault="00136E35" w:rsidP="008623BC">
      <w:pPr>
        <w:pStyle w:val="a3"/>
        <w:shd w:val="clear" w:color="auto" w:fill="auto"/>
        <w:spacing w:line="298" w:lineRule="exact"/>
        <w:ind w:left="20" w:right="453" w:firstLine="720"/>
      </w:pPr>
      <w:r>
        <w:rPr>
          <w:rStyle w:val="3a"/>
        </w:rPr>
        <w:t>Командные состязания:</w:t>
      </w:r>
      <w:r>
        <w:t xml:space="preserve"> викторины на основе изученного музыкального материала; ритмические эстафеты; ритмическое эхо, ритмические «диалоги».</w:t>
      </w:r>
    </w:p>
    <w:p w:rsidR="00136E35" w:rsidRDefault="00136E35" w:rsidP="008623BC">
      <w:pPr>
        <w:pStyle w:val="a3"/>
        <w:shd w:val="clear" w:color="auto" w:fill="auto"/>
        <w:spacing w:line="298" w:lineRule="exact"/>
        <w:ind w:left="20" w:right="453" w:firstLine="720"/>
      </w:pPr>
      <w:r>
        <w:rPr>
          <w:rStyle w:val="3a"/>
        </w:rPr>
        <w:t>Развитие навыка импровизации,</w:t>
      </w:r>
      <w:r>
        <w:t xml:space="preserve">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136E35" w:rsidRDefault="00136E35" w:rsidP="008623BC">
      <w:pPr>
        <w:pStyle w:val="211"/>
        <w:keepNext/>
        <w:keepLines/>
        <w:shd w:val="clear" w:color="auto" w:fill="auto"/>
        <w:spacing w:before="0"/>
        <w:ind w:left="20" w:right="453" w:firstLine="720"/>
        <w:jc w:val="both"/>
      </w:pPr>
      <w:bookmarkStart w:id="128" w:name="bookmark127"/>
      <w:r>
        <w:rPr>
          <w:rStyle w:val="243"/>
        </w:rPr>
        <w:t>Музыкально - театрализованное представление</w:t>
      </w:r>
      <w:bookmarkEnd w:id="128"/>
    </w:p>
    <w:p w:rsidR="00136E35" w:rsidRDefault="00136E35" w:rsidP="008623BC">
      <w:pPr>
        <w:pStyle w:val="a3"/>
        <w:shd w:val="clear" w:color="auto" w:fill="auto"/>
        <w:spacing w:line="298" w:lineRule="exact"/>
        <w:ind w:left="20" w:right="453" w:firstLine="720"/>
      </w:pPr>
      <w:r>
        <w:t>Музыкально-театрализованное представление как результат освоения программы по учебному предмету «Музыка» в первом классе.</w:t>
      </w:r>
    </w:p>
    <w:p w:rsidR="00136E35" w:rsidRDefault="00136E35" w:rsidP="008623BC">
      <w:pPr>
        <w:pStyle w:val="211"/>
        <w:keepNext/>
        <w:keepLines/>
        <w:shd w:val="clear" w:color="auto" w:fill="auto"/>
        <w:spacing w:before="0"/>
        <w:ind w:left="20" w:right="453" w:firstLine="720"/>
        <w:jc w:val="both"/>
      </w:pPr>
      <w:bookmarkStart w:id="129" w:name="bookmark128"/>
      <w:r>
        <w:rPr>
          <w:rStyle w:val="243"/>
        </w:rPr>
        <w:t>Содержание обучения по видам деятельности:</w:t>
      </w:r>
      <w:bookmarkEnd w:id="129"/>
    </w:p>
    <w:p w:rsidR="00136E35" w:rsidRDefault="00136E35" w:rsidP="008623BC">
      <w:pPr>
        <w:pStyle w:val="a3"/>
        <w:shd w:val="clear" w:color="auto" w:fill="auto"/>
        <w:spacing w:line="298" w:lineRule="exact"/>
        <w:ind w:left="20" w:right="453" w:firstLine="720"/>
      </w:pPr>
      <w: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 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w:t>
      </w:r>
    </w:p>
    <w:p w:rsidR="00136E35" w:rsidRDefault="00136E35" w:rsidP="008623BC">
      <w:pPr>
        <w:pStyle w:val="a3"/>
        <w:shd w:val="clear" w:color="auto" w:fill="auto"/>
        <w:spacing w:line="298" w:lineRule="exact"/>
        <w:ind w:left="20" w:right="453" w:firstLine="720"/>
      </w:pPr>
      <w:r>
        <w:t>костюмов и т.д.). Создание музыкально-театрального коллектива: распределение ролей: «режиссеры», «артисты», «музыканты», «художники» и т.д.</w:t>
      </w:r>
    </w:p>
    <w:p w:rsidR="00136E35" w:rsidRDefault="00136E35" w:rsidP="008623BC">
      <w:pPr>
        <w:pStyle w:val="211"/>
        <w:keepNext/>
        <w:keepLines/>
        <w:shd w:val="clear" w:color="auto" w:fill="auto"/>
        <w:spacing w:before="0"/>
        <w:ind w:left="20" w:right="453" w:firstLine="720"/>
        <w:jc w:val="both"/>
      </w:pPr>
      <w:bookmarkStart w:id="130" w:name="bookmark129"/>
      <w:r>
        <w:rPr>
          <w:rStyle w:val="243"/>
        </w:rPr>
        <w:t>2 класс</w:t>
      </w:r>
      <w:bookmarkEnd w:id="130"/>
    </w:p>
    <w:p w:rsidR="00136E35" w:rsidRDefault="00136E35" w:rsidP="008623BC">
      <w:pPr>
        <w:pStyle w:val="211"/>
        <w:keepNext/>
        <w:keepLines/>
        <w:shd w:val="clear" w:color="auto" w:fill="auto"/>
        <w:spacing w:before="0"/>
        <w:ind w:left="20" w:right="453" w:firstLine="720"/>
        <w:jc w:val="both"/>
      </w:pPr>
      <w:bookmarkStart w:id="131" w:name="bookmark130"/>
      <w:r>
        <w:rPr>
          <w:rStyle w:val="243"/>
        </w:rPr>
        <w:t>Народное музыкальное искусство. Традиции и обряды</w:t>
      </w:r>
      <w:bookmarkEnd w:id="131"/>
    </w:p>
    <w:p w:rsidR="00136E35" w:rsidRDefault="00136E35" w:rsidP="008623BC">
      <w:pPr>
        <w:pStyle w:val="a3"/>
        <w:shd w:val="clear" w:color="auto" w:fill="auto"/>
        <w:spacing w:line="298" w:lineRule="exact"/>
        <w:ind w:left="20" w:right="453" w:firstLine="720"/>
        <w:jc w:val="left"/>
      </w:pPr>
      <w:r>
        <w:t>Музыкальный фольклор. Народные игры. Народные инструменты. Годовой круг календарных праздников.</w:t>
      </w:r>
    </w:p>
    <w:p w:rsidR="00136E35" w:rsidRDefault="00136E35" w:rsidP="008623BC">
      <w:pPr>
        <w:pStyle w:val="211"/>
        <w:keepNext/>
        <w:keepLines/>
        <w:shd w:val="clear" w:color="auto" w:fill="auto"/>
        <w:spacing w:before="0"/>
        <w:ind w:left="20" w:right="453" w:firstLine="720"/>
        <w:jc w:val="both"/>
      </w:pPr>
      <w:bookmarkStart w:id="132" w:name="bookmark131"/>
      <w:r>
        <w:rPr>
          <w:rStyle w:val="243"/>
        </w:rPr>
        <w:t>Содержание обучения по видам деятельности:</w:t>
      </w:r>
      <w:bookmarkEnd w:id="132"/>
    </w:p>
    <w:p w:rsidR="00136E35" w:rsidRDefault="00136E35" w:rsidP="008623BC">
      <w:pPr>
        <w:pStyle w:val="a3"/>
        <w:shd w:val="clear" w:color="auto" w:fill="auto"/>
        <w:spacing w:line="298" w:lineRule="exact"/>
        <w:ind w:left="20" w:right="453" w:firstLine="720"/>
      </w:pPr>
      <w:r>
        <w:rPr>
          <w:rStyle w:val="3a"/>
        </w:rPr>
        <w:t>Музыкально-игровая деятельность.</w:t>
      </w:r>
      <w:r>
        <w:t xml:space="preserve"> Повторение и инсценирование народных песен, пройденных в первом классе. Разучивание и исполнение закличек, потешек, игровых и хороводных песен. Приобщение детей к игровой традиционной народной культуре: народные игры с музыкальным сопровождением. Примеры: «Каравай», «Яблонька», «Галка», «Заинька». Игры народного календаря: святочные игры, колядки, весенние игры (виды весенних</w:t>
      </w:r>
    </w:p>
    <w:p w:rsidR="00136E35" w:rsidRDefault="00136E35" w:rsidP="008623BC">
      <w:pPr>
        <w:pStyle w:val="a3"/>
        <w:shd w:val="clear" w:color="auto" w:fill="auto"/>
        <w:spacing w:line="298" w:lineRule="exact"/>
        <w:ind w:left="20" w:right="453" w:firstLine="720"/>
      </w:pPr>
      <w:r>
        <w:t>хороводов - «змейка», «улитка» и др.).</w:t>
      </w:r>
    </w:p>
    <w:p w:rsidR="00136E35" w:rsidRDefault="00136E35" w:rsidP="008623BC">
      <w:pPr>
        <w:pStyle w:val="a3"/>
        <w:shd w:val="clear" w:color="auto" w:fill="auto"/>
        <w:spacing w:line="298" w:lineRule="exact"/>
        <w:ind w:left="20" w:right="453" w:firstLine="720"/>
      </w:pPr>
      <w:r>
        <w:rPr>
          <w:rStyle w:val="3a"/>
        </w:rPr>
        <w:t>Игра на народных инструментах.</w:t>
      </w:r>
      <w:r>
        <w:t xml:space="preserve"> Знакомство с ритмической партитурой. Исполнение произведений по ритмической партитуре. Свободное дирижирование </w:t>
      </w:r>
      <w:r>
        <w:lastRenderedPageBreak/>
        <w:t>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136E35" w:rsidRDefault="00136E35" w:rsidP="008623BC">
      <w:pPr>
        <w:pStyle w:val="211"/>
        <w:keepNext/>
        <w:keepLines/>
        <w:shd w:val="clear" w:color="auto" w:fill="auto"/>
        <w:spacing w:before="0"/>
        <w:ind w:left="20" w:right="453" w:firstLine="720"/>
        <w:jc w:val="both"/>
      </w:pPr>
      <w:bookmarkStart w:id="133" w:name="bookmark132"/>
      <w:r>
        <w:rPr>
          <w:rStyle w:val="243"/>
        </w:rPr>
        <w:t>Слушание произведений в исполнении фольклорных коллективов.</w:t>
      </w:r>
      <w:bookmarkEnd w:id="133"/>
    </w:p>
    <w:p w:rsidR="00136E35" w:rsidRDefault="00136E35" w:rsidP="008623BC">
      <w:pPr>
        <w:pStyle w:val="a3"/>
        <w:shd w:val="clear" w:color="auto" w:fill="auto"/>
        <w:spacing w:line="298" w:lineRule="exact"/>
        <w:ind w:left="20" w:right="453" w:firstLine="720"/>
      </w:pPr>
      <w:r>
        <w:t>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 Государственный ансамбль народного танца имени Игоря Моисеева; коллективы разных регионов России и др.).</w:t>
      </w:r>
    </w:p>
    <w:p w:rsidR="00136E35" w:rsidRDefault="00136E35" w:rsidP="008623BC">
      <w:pPr>
        <w:pStyle w:val="211"/>
        <w:keepNext/>
        <w:keepLines/>
        <w:shd w:val="clear" w:color="auto" w:fill="auto"/>
        <w:spacing w:before="0"/>
        <w:ind w:left="20" w:right="453" w:firstLine="720"/>
        <w:jc w:val="both"/>
      </w:pPr>
      <w:bookmarkStart w:id="134" w:name="bookmark133"/>
      <w:r>
        <w:rPr>
          <w:rStyle w:val="243"/>
        </w:rPr>
        <w:t>Широка страна моя родная</w:t>
      </w:r>
      <w:bookmarkEnd w:id="134"/>
    </w:p>
    <w:p w:rsidR="00136E35" w:rsidRDefault="00136E35" w:rsidP="008623BC">
      <w:pPr>
        <w:pStyle w:val="a3"/>
        <w:shd w:val="clear" w:color="auto" w:fill="auto"/>
        <w:spacing w:line="298" w:lineRule="exact"/>
        <w:ind w:left="20" w:right="453" w:firstLine="720"/>
      </w:pPr>
      <w:r>
        <w:t>Государственные символы России (герб, флаг, гимн). Гимн - главная песня народов нашей страны. Гимн Российской Федерации. Мелодия. Мелодический рисунок, его выразительные свойства, фразировка. Многообразие музыкальных интонаций. Великие русские композиторы -</w:t>
      </w:r>
    </w:p>
    <w:p w:rsidR="00136E35" w:rsidRDefault="00136E35" w:rsidP="008623BC">
      <w:pPr>
        <w:pStyle w:val="a3"/>
        <w:shd w:val="clear" w:color="auto" w:fill="auto"/>
        <w:spacing w:line="298" w:lineRule="exact"/>
        <w:ind w:left="20" w:right="453" w:firstLine="720"/>
      </w:pPr>
      <w:r>
        <w:t>мелодисты: М.И. Глинка, П.И. Чайковский, С.В. Рахманинов.</w:t>
      </w:r>
    </w:p>
    <w:p w:rsidR="00136E35" w:rsidRDefault="00136E35" w:rsidP="008623BC">
      <w:pPr>
        <w:pStyle w:val="61"/>
        <w:shd w:val="clear" w:color="auto" w:fill="auto"/>
        <w:spacing w:before="0" w:line="298" w:lineRule="exact"/>
        <w:ind w:left="20" w:right="453" w:firstLine="720"/>
        <w:jc w:val="both"/>
      </w:pPr>
      <w:r>
        <w:rPr>
          <w:rStyle w:val="614"/>
          <w:b/>
          <w:bCs/>
        </w:rPr>
        <w:t>Содержание обучения по видам деятельности:</w:t>
      </w:r>
    </w:p>
    <w:p w:rsidR="00136E35" w:rsidRDefault="00136E35" w:rsidP="008623BC">
      <w:pPr>
        <w:pStyle w:val="61"/>
        <w:shd w:val="clear" w:color="auto" w:fill="auto"/>
        <w:spacing w:before="0" w:line="298" w:lineRule="exact"/>
        <w:ind w:left="20" w:right="453" w:firstLine="720"/>
        <w:jc w:val="both"/>
      </w:pPr>
      <w:r>
        <w:rPr>
          <w:rStyle w:val="614"/>
          <w:b/>
          <w:bCs/>
        </w:rPr>
        <w:t>Разучивание и исполнение Гимна Российской Федерации. Исполнение гимна своей республики, города, школы.</w:t>
      </w:r>
      <w:r>
        <w:rPr>
          <w:rStyle w:val="64"/>
        </w:rPr>
        <w:t xml:space="preserve"> Применение знаний о способах и приемах выразительного пения.</w:t>
      </w:r>
    </w:p>
    <w:p w:rsidR="00136E35" w:rsidRDefault="00136E35" w:rsidP="008623BC">
      <w:pPr>
        <w:pStyle w:val="a3"/>
        <w:shd w:val="clear" w:color="auto" w:fill="auto"/>
        <w:spacing w:line="298" w:lineRule="exact"/>
        <w:ind w:left="20" w:right="453" w:firstLine="720"/>
      </w:pPr>
      <w:r>
        <w:rPr>
          <w:rStyle w:val="3a"/>
        </w:rPr>
        <w:t>Слушание музыки отечественных композиторов. Элементарный анализ особенностей мелодии.</w:t>
      </w:r>
      <w: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w:t>
      </w:r>
    </w:p>
    <w:p w:rsidR="00136E35" w:rsidRDefault="00136E35" w:rsidP="008623BC">
      <w:pPr>
        <w:pStyle w:val="a3"/>
        <w:shd w:val="clear" w:color="auto" w:fill="auto"/>
        <w:spacing w:line="298" w:lineRule="exact"/>
        <w:ind w:left="20" w:right="453" w:firstLine="720"/>
      </w:pPr>
      <w:r>
        <w:t>настойчивая и т.д.).</w:t>
      </w:r>
    </w:p>
    <w:p w:rsidR="00136E35" w:rsidRDefault="00136E35" w:rsidP="008623BC">
      <w:pPr>
        <w:pStyle w:val="a3"/>
        <w:shd w:val="clear" w:color="auto" w:fill="auto"/>
        <w:spacing w:line="298" w:lineRule="exact"/>
        <w:ind w:left="20" w:right="453" w:firstLine="720"/>
      </w:pPr>
      <w:r>
        <w:t>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w:t>
      </w:r>
    </w:p>
    <w:p w:rsidR="00136E35" w:rsidRDefault="00136E35" w:rsidP="008623BC">
      <w:pPr>
        <w:pStyle w:val="a3"/>
        <w:shd w:val="clear" w:color="auto" w:fill="auto"/>
        <w:spacing w:line="298" w:lineRule="exact"/>
        <w:ind w:left="20" w:right="453" w:firstLine="720"/>
      </w:pPr>
      <w:r>
        <w:rPr>
          <w:rStyle w:val="3a"/>
        </w:rPr>
        <w:t>Игра на элементарных музыкальных инструментах в ансамбле.</w:t>
      </w:r>
      <w:r>
        <w:t xml:space="preserve">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 аккомпанемент» в упражнениях и пьесах для оркестра элементарных инструментов.</w:t>
      </w:r>
    </w:p>
    <w:p w:rsidR="00136E35" w:rsidRDefault="00136E35" w:rsidP="008623BC">
      <w:pPr>
        <w:pStyle w:val="61"/>
        <w:shd w:val="clear" w:color="auto" w:fill="auto"/>
        <w:spacing w:before="0" w:line="298" w:lineRule="exact"/>
        <w:ind w:left="20" w:right="453" w:firstLine="720"/>
        <w:jc w:val="both"/>
      </w:pPr>
      <w:r>
        <w:rPr>
          <w:rStyle w:val="614"/>
          <w:b/>
          <w:bCs/>
        </w:rPr>
        <w:t>Музыкальное время и его особенности</w:t>
      </w:r>
    </w:p>
    <w:p w:rsidR="00136E35" w:rsidRDefault="00136E35" w:rsidP="008623BC">
      <w:pPr>
        <w:pStyle w:val="a3"/>
        <w:shd w:val="clear" w:color="auto" w:fill="auto"/>
        <w:spacing w:line="298" w:lineRule="exact"/>
        <w:ind w:left="20" w:right="453" w:firstLine="720"/>
      </w:pPr>
      <w:r>
        <w:t>Метроритм. Длительности и паузы в простых ритмических рисунках. Ритмоформулы. Такт. Размер.</w:t>
      </w:r>
    </w:p>
    <w:p w:rsidR="00136E35" w:rsidRDefault="00136E35" w:rsidP="008623BC">
      <w:pPr>
        <w:pStyle w:val="61"/>
        <w:shd w:val="clear" w:color="auto" w:fill="auto"/>
        <w:spacing w:before="0" w:line="298" w:lineRule="exact"/>
        <w:ind w:left="20" w:right="453" w:firstLine="720"/>
        <w:jc w:val="both"/>
      </w:pPr>
      <w:r>
        <w:rPr>
          <w:rStyle w:val="614"/>
          <w:b/>
          <w:bCs/>
        </w:rPr>
        <w:t>Содержание обучения по видам деятельности:</w:t>
      </w:r>
    </w:p>
    <w:p w:rsidR="00136E35" w:rsidRDefault="00136E35" w:rsidP="008623BC">
      <w:pPr>
        <w:pStyle w:val="61"/>
        <w:shd w:val="clear" w:color="auto" w:fill="auto"/>
        <w:spacing w:before="0" w:line="298" w:lineRule="exact"/>
        <w:ind w:left="20" w:right="453" w:firstLine="720"/>
        <w:jc w:val="both"/>
      </w:pPr>
      <w:r>
        <w:rPr>
          <w:rStyle w:val="614"/>
          <w:b/>
          <w:bCs/>
        </w:rPr>
        <w:t>Игровые дидактические упражнения с использованием наглядного материала.</w:t>
      </w:r>
    </w:p>
    <w:p w:rsidR="00136E35" w:rsidRDefault="00136E35" w:rsidP="008623BC">
      <w:pPr>
        <w:pStyle w:val="a3"/>
        <w:shd w:val="clear" w:color="auto" w:fill="auto"/>
        <w:spacing w:line="298" w:lineRule="exact"/>
        <w:ind w:left="20" w:right="453" w:firstLine="0"/>
      </w:pPr>
      <w:r>
        <w:t>Восьмые, четвертные и половинные длительности, паузы. Составление ритмических рисунков в объеме фраз и предложений, ритмизация стихов.</w:t>
      </w:r>
      <w:r>
        <w:rPr>
          <w:rStyle w:val="3a"/>
        </w:rPr>
        <w:t xml:space="preserve"> Ритмические игры.</w:t>
      </w:r>
      <w:r>
        <w:t xml:space="preserve"> Ритмические «паззлы», ритмическая эстафета, ритмическое эхо, простые ритмические каноны.</w:t>
      </w:r>
    </w:p>
    <w:p w:rsidR="00136E35" w:rsidRDefault="00136E35" w:rsidP="008623BC">
      <w:pPr>
        <w:pStyle w:val="a3"/>
        <w:shd w:val="clear" w:color="auto" w:fill="auto"/>
        <w:spacing w:line="298" w:lineRule="exact"/>
        <w:ind w:left="20" w:right="453" w:firstLine="720"/>
      </w:pPr>
      <w:r>
        <w:rPr>
          <w:rStyle w:val="3a"/>
        </w:rPr>
        <w:t>Игра на элементарных музыкальных инструментах в ансамбле.</w:t>
      </w:r>
      <w:r>
        <w:t xml:space="preserve">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w:t>
      </w:r>
    </w:p>
    <w:p w:rsidR="00136E35" w:rsidRDefault="00136E35" w:rsidP="008623BC">
      <w:pPr>
        <w:pStyle w:val="a3"/>
        <w:shd w:val="clear" w:color="auto" w:fill="auto"/>
        <w:spacing w:line="298" w:lineRule="exact"/>
        <w:ind w:left="20" w:right="453" w:firstLine="720"/>
      </w:pPr>
      <w:r>
        <w:rPr>
          <w:rStyle w:val="3a"/>
        </w:rPr>
        <w:lastRenderedPageBreak/>
        <w:t>Разучивание и исполнение хоровых и инструментальных произведений</w:t>
      </w:r>
      <w:r>
        <w:t xml:space="preserve"> с разнообразным ритмическим рисунком. Исполнение пройденных песенных и инструментальных мелодий по нотам.</w:t>
      </w:r>
    </w:p>
    <w:p w:rsidR="00136E35" w:rsidRDefault="00136E35" w:rsidP="008623BC">
      <w:pPr>
        <w:pStyle w:val="61"/>
        <w:shd w:val="clear" w:color="auto" w:fill="auto"/>
        <w:spacing w:before="0" w:line="298" w:lineRule="exact"/>
        <w:ind w:left="20" w:right="453" w:firstLine="720"/>
        <w:jc w:val="both"/>
      </w:pPr>
      <w:r>
        <w:rPr>
          <w:rStyle w:val="614"/>
          <w:b/>
          <w:bCs/>
        </w:rPr>
        <w:t>Музыкальная грамота</w:t>
      </w:r>
    </w:p>
    <w:p w:rsidR="00136E35" w:rsidRDefault="00136E35" w:rsidP="008623BC">
      <w:pPr>
        <w:pStyle w:val="a3"/>
        <w:shd w:val="clear" w:color="auto" w:fill="auto"/>
        <w:spacing w:line="298" w:lineRule="exact"/>
        <w:ind w:left="20" w:right="453" w:firstLine="720"/>
      </w:pPr>
      <w:r>
        <w:t>Основы музыкальной грамоты. Расположение нот в первой-второй октавах. Интервалы в пределах октавы, выразительные возможности интервалов.</w:t>
      </w:r>
    </w:p>
    <w:p w:rsidR="00136E35" w:rsidRDefault="00136E35" w:rsidP="008623BC">
      <w:pPr>
        <w:pStyle w:val="61"/>
        <w:shd w:val="clear" w:color="auto" w:fill="auto"/>
        <w:spacing w:before="0" w:line="298" w:lineRule="exact"/>
        <w:ind w:left="20" w:right="453" w:firstLine="720"/>
        <w:jc w:val="both"/>
      </w:pPr>
      <w:r>
        <w:rPr>
          <w:rStyle w:val="614"/>
          <w:b/>
          <w:bCs/>
        </w:rPr>
        <w:t>Содержание обучения по видам деятельности:</w:t>
      </w:r>
    </w:p>
    <w:p w:rsidR="00136E35" w:rsidRDefault="00136E35" w:rsidP="008623BC">
      <w:pPr>
        <w:pStyle w:val="a3"/>
        <w:shd w:val="clear" w:color="auto" w:fill="auto"/>
        <w:spacing w:line="298" w:lineRule="exact"/>
        <w:ind w:left="20" w:right="453" w:firstLine="720"/>
      </w:pPr>
      <w:r>
        <w:rPr>
          <w:rStyle w:val="3a"/>
        </w:rPr>
        <w:t>Чтение нотной записи.</w:t>
      </w:r>
      <w:r>
        <w:t xml:space="preserve"> Чтение нот первой-второй октав в записи пройденных песен. Пение простых выученных попевок и песен в размере 2/4 по нотам с тактированием.</w:t>
      </w:r>
    </w:p>
    <w:p w:rsidR="00136E35" w:rsidRDefault="00136E35" w:rsidP="008623BC">
      <w:pPr>
        <w:pStyle w:val="61"/>
        <w:shd w:val="clear" w:color="auto" w:fill="auto"/>
        <w:spacing w:before="0" w:line="298" w:lineRule="exact"/>
        <w:ind w:left="20" w:right="453" w:firstLine="720"/>
        <w:jc w:val="both"/>
      </w:pPr>
      <w:r>
        <w:rPr>
          <w:rStyle w:val="614"/>
          <w:b/>
          <w:bCs/>
        </w:rPr>
        <w:t>Игровые дидактические упражнения с использованием наглядного материала.</w:t>
      </w:r>
    </w:p>
    <w:p w:rsidR="00136E35" w:rsidRDefault="00136E35" w:rsidP="008623BC">
      <w:pPr>
        <w:pStyle w:val="a3"/>
        <w:shd w:val="clear" w:color="auto" w:fill="auto"/>
        <w:spacing w:line="298" w:lineRule="exact"/>
        <w:ind w:left="20" w:right="453" w:firstLine="0"/>
      </w:pPr>
      <w: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w:t>
      </w:r>
    </w:p>
    <w:p w:rsidR="00136E35" w:rsidRDefault="00136E35" w:rsidP="008623BC">
      <w:pPr>
        <w:pStyle w:val="a3"/>
        <w:shd w:val="clear" w:color="auto" w:fill="auto"/>
        <w:spacing w:line="298" w:lineRule="exact"/>
        <w:ind w:left="20" w:right="453" w:firstLine="720"/>
      </w:pPr>
      <w:r>
        <w:t>интервалы: виды, особенности звучания и выразительные возможности.</w:t>
      </w:r>
    </w:p>
    <w:p w:rsidR="00136E35" w:rsidRDefault="00136E35" w:rsidP="008623BC">
      <w:pPr>
        <w:pStyle w:val="a3"/>
        <w:shd w:val="clear" w:color="auto" w:fill="auto"/>
        <w:spacing w:line="298" w:lineRule="exact"/>
        <w:ind w:left="20" w:right="453" w:firstLine="720"/>
      </w:pPr>
      <w:r>
        <w:rPr>
          <w:rStyle w:val="3a"/>
        </w:rPr>
        <w:t>Пение мелодических интервалов</w:t>
      </w:r>
      <w:r>
        <w:t xml:space="preserve"> с использованием ручных знаков.</w:t>
      </w:r>
    </w:p>
    <w:p w:rsidR="00136E35" w:rsidRDefault="00136E35" w:rsidP="008623BC">
      <w:pPr>
        <w:pStyle w:val="a3"/>
        <w:shd w:val="clear" w:color="auto" w:fill="auto"/>
        <w:spacing w:line="298" w:lineRule="exact"/>
        <w:ind w:left="20" w:right="453" w:firstLine="720"/>
      </w:pPr>
      <w:r>
        <w:rPr>
          <w:rStyle w:val="3a"/>
        </w:rPr>
        <w:t>Прослушивание и узнавание</w:t>
      </w:r>
      <w: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w:t>
      </w:r>
    </w:p>
    <w:p w:rsidR="00136E35" w:rsidRDefault="00136E35" w:rsidP="008623BC">
      <w:pPr>
        <w:pStyle w:val="a3"/>
        <w:shd w:val="clear" w:color="auto" w:fill="auto"/>
        <w:spacing w:line="298" w:lineRule="exact"/>
        <w:ind w:left="20" w:right="453" w:firstLine="720"/>
      </w:pPr>
      <w:r>
        <w:rPr>
          <w:rStyle w:val="3a"/>
        </w:rPr>
        <w:t>Игра на элементарных музыкальных инструментах в ансамбле.</w:t>
      </w:r>
      <w: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136E35" w:rsidRDefault="00136E35" w:rsidP="008623BC">
      <w:pPr>
        <w:pStyle w:val="61"/>
        <w:shd w:val="clear" w:color="auto" w:fill="auto"/>
        <w:spacing w:before="0" w:line="298" w:lineRule="exact"/>
        <w:ind w:left="20" w:right="453" w:firstLine="720"/>
        <w:jc w:val="both"/>
      </w:pPr>
      <w:r>
        <w:rPr>
          <w:rStyle w:val="613"/>
          <w:b/>
          <w:bCs/>
        </w:rPr>
        <w:t>«Музыкальный конструктор»</w:t>
      </w:r>
    </w:p>
    <w:p w:rsidR="00136E35" w:rsidRDefault="00136E35" w:rsidP="008623BC">
      <w:pPr>
        <w:pStyle w:val="a3"/>
        <w:shd w:val="clear" w:color="auto" w:fill="auto"/>
        <w:spacing w:line="298" w:lineRule="exact"/>
        <w:ind w:left="20" w:right="453" w:firstLine="720"/>
      </w:pPr>
      <w:r>
        <w:t>Мир музыкальных форм. Повторность и вариативность в музыке. Простые песенные формы (двухчастная и трехмастная формы). Вариации. Куплетная форма в вокальной музыке. Прогулки в прошлое. Классические музыкальные формы (П. Гайдн, В.А Моцарт, Л. Бетховен, Р. Шуман, П.И. Чайковский, С.С. Прокофьев и др.).</w:t>
      </w:r>
    </w:p>
    <w:p w:rsidR="00136E35" w:rsidRDefault="00136E35" w:rsidP="008623BC">
      <w:pPr>
        <w:pStyle w:val="61"/>
        <w:shd w:val="clear" w:color="auto" w:fill="auto"/>
        <w:spacing w:before="0" w:line="298" w:lineRule="exact"/>
        <w:ind w:left="20" w:right="453" w:firstLine="720"/>
        <w:jc w:val="both"/>
      </w:pPr>
      <w:r>
        <w:rPr>
          <w:rStyle w:val="613"/>
          <w:b/>
          <w:bCs/>
        </w:rPr>
        <w:t>Содержание обучения по видам деятельности:</w:t>
      </w:r>
    </w:p>
    <w:p w:rsidR="00136E35" w:rsidRDefault="00136E35" w:rsidP="008623BC">
      <w:pPr>
        <w:pStyle w:val="a3"/>
        <w:shd w:val="clear" w:color="auto" w:fill="auto"/>
        <w:spacing w:line="298" w:lineRule="exact"/>
        <w:ind w:left="20" w:right="453" w:firstLine="720"/>
      </w:pPr>
      <w:r>
        <w:rPr>
          <w:rStyle w:val="3a"/>
        </w:rPr>
        <w:t>Слушание музыкальных произведений.</w:t>
      </w:r>
      <w:r>
        <w:t xml:space="preserve"> Восприятие точной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И. Гайдна, В.А. Моцарта, Л. Бетховена, М.И. Глинки); куплетная форма (песни и хоровые произведения).</w:t>
      </w:r>
    </w:p>
    <w:p w:rsidR="00136E35" w:rsidRDefault="00136E35" w:rsidP="008623BC">
      <w:pPr>
        <w:pStyle w:val="61"/>
        <w:shd w:val="clear" w:color="auto" w:fill="auto"/>
        <w:spacing w:before="0" w:line="298" w:lineRule="exact"/>
        <w:ind w:left="20" w:right="453" w:firstLine="720"/>
        <w:jc w:val="both"/>
      </w:pPr>
      <w:r>
        <w:rPr>
          <w:rStyle w:val="613"/>
          <w:b/>
          <w:bCs/>
        </w:rPr>
        <w:t>Игра на элементарных музыкальных инструментах в ансамбле.</w:t>
      </w:r>
    </w:p>
    <w:p w:rsidR="00136E35" w:rsidRDefault="00136E35" w:rsidP="008623BC">
      <w:pPr>
        <w:pStyle w:val="a3"/>
        <w:shd w:val="clear" w:color="auto" w:fill="auto"/>
        <w:spacing w:line="298" w:lineRule="exact"/>
        <w:ind w:left="20" w:right="453" w:firstLine="720"/>
      </w:pPr>
      <w: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136E35" w:rsidRDefault="00136E35" w:rsidP="008623BC">
      <w:pPr>
        <w:pStyle w:val="a3"/>
        <w:shd w:val="clear" w:color="auto" w:fill="auto"/>
        <w:spacing w:line="298" w:lineRule="exact"/>
        <w:ind w:left="20" w:right="453" w:firstLine="720"/>
      </w:pPr>
      <w:r>
        <w:rPr>
          <w:rStyle w:val="3a"/>
        </w:rPr>
        <w:t>Сочинение простейших мелодий.</w:t>
      </w:r>
      <w:r>
        <w:t xml:space="preserve">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136E35" w:rsidRDefault="00136E35" w:rsidP="008623BC">
      <w:pPr>
        <w:pStyle w:val="a3"/>
        <w:shd w:val="clear" w:color="auto" w:fill="auto"/>
        <w:spacing w:line="298" w:lineRule="exact"/>
        <w:ind w:left="20" w:right="453" w:firstLine="720"/>
      </w:pPr>
      <w:r>
        <w:rPr>
          <w:rStyle w:val="3a"/>
        </w:rPr>
        <w:t>Исполнение песен</w:t>
      </w:r>
      <w: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136E35" w:rsidRDefault="00136E35" w:rsidP="008623BC">
      <w:pPr>
        <w:pStyle w:val="61"/>
        <w:shd w:val="clear" w:color="auto" w:fill="auto"/>
        <w:spacing w:before="0" w:line="298" w:lineRule="exact"/>
        <w:ind w:left="20" w:right="453" w:firstLine="720"/>
        <w:jc w:val="both"/>
      </w:pPr>
      <w:r>
        <w:rPr>
          <w:rStyle w:val="613"/>
          <w:b/>
          <w:bCs/>
        </w:rPr>
        <w:t>Жанровое разнообразие в музыке</w:t>
      </w:r>
    </w:p>
    <w:p w:rsidR="00136E35" w:rsidRDefault="00136E35" w:rsidP="008623BC">
      <w:pPr>
        <w:pStyle w:val="a3"/>
        <w:shd w:val="clear" w:color="auto" w:fill="auto"/>
        <w:spacing w:line="298" w:lineRule="exact"/>
        <w:ind w:left="20" w:right="453" w:firstLine="720"/>
      </w:pPr>
      <w:r>
        <w:lastRenderedPageBreak/>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136E35" w:rsidRDefault="00136E35" w:rsidP="008623BC">
      <w:pPr>
        <w:pStyle w:val="61"/>
        <w:shd w:val="clear" w:color="auto" w:fill="auto"/>
        <w:spacing w:before="0" w:line="298" w:lineRule="exact"/>
        <w:ind w:left="20" w:right="453" w:firstLine="720"/>
        <w:jc w:val="both"/>
      </w:pPr>
      <w:r>
        <w:rPr>
          <w:rStyle w:val="613"/>
          <w:b/>
          <w:bCs/>
        </w:rPr>
        <w:t>Содержание обучения по видам деятельности:</w:t>
      </w:r>
    </w:p>
    <w:p w:rsidR="00136E35" w:rsidRDefault="00136E35" w:rsidP="008623BC">
      <w:pPr>
        <w:pStyle w:val="61"/>
        <w:shd w:val="clear" w:color="auto" w:fill="auto"/>
        <w:spacing w:before="0" w:line="298" w:lineRule="exact"/>
        <w:ind w:left="20" w:right="453" w:firstLine="720"/>
        <w:jc w:val="both"/>
      </w:pPr>
      <w:r>
        <w:rPr>
          <w:rStyle w:val="613"/>
          <w:b/>
          <w:bCs/>
        </w:rPr>
        <w:t>Слушание классических музыкальных произведений с определением их жанровой</w:t>
      </w:r>
    </w:p>
    <w:p w:rsidR="00136E35" w:rsidRDefault="00136E35" w:rsidP="008623BC">
      <w:pPr>
        <w:pStyle w:val="a3"/>
        <w:shd w:val="clear" w:color="auto" w:fill="auto"/>
        <w:spacing w:line="298" w:lineRule="exact"/>
        <w:ind w:left="20" w:right="453" w:firstLine="0"/>
      </w:pPr>
      <w:r>
        <w:rPr>
          <w:rStyle w:val="3a"/>
        </w:rPr>
        <w:t>основы.</w:t>
      </w:r>
      <w:r>
        <w:t xml:space="preserve"> Элементарный анализ средств музыкальной выразительности, формирующих признаки жанра (характерный размер, ритмический рисунок, мел о ди ко-и нто нацио н ная основа). Примеры: пьесы из детских альбомов А.Т. Гречанинова, Г.В. Свиридова, А.И. Хачатуряна, «Детской музыки» С.С. Прокофьева, фортепианные прелюдии Д. Д. Шостаковича и др.).</w:t>
      </w:r>
    </w:p>
    <w:p w:rsidR="00136E35" w:rsidRDefault="00136E35" w:rsidP="008623BC">
      <w:pPr>
        <w:pStyle w:val="a3"/>
        <w:shd w:val="clear" w:color="auto" w:fill="auto"/>
        <w:spacing w:line="298" w:lineRule="exact"/>
        <w:ind w:left="20" w:right="453" w:firstLine="720"/>
      </w:pPr>
      <w:r>
        <w:rPr>
          <w:rStyle w:val="3a"/>
        </w:rPr>
        <w:t>Пластическое интонирование:</w:t>
      </w:r>
      <w:r>
        <w:t xml:space="preserve">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w:t>
      </w:r>
    </w:p>
    <w:p w:rsidR="00136E35" w:rsidRDefault="00136E35" w:rsidP="008623BC">
      <w:pPr>
        <w:pStyle w:val="a3"/>
        <w:shd w:val="clear" w:color="auto" w:fill="auto"/>
        <w:spacing w:line="298" w:lineRule="exact"/>
        <w:ind w:left="20" w:right="453" w:firstLine="720"/>
      </w:pPr>
      <w:r>
        <w:rPr>
          <w:rStyle w:val="3a"/>
        </w:rPr>
        <w:t>Создание презентации</w:t>
      </w:r>
      <w:r>
        <w:t xml:space="preserve">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w:t>
      </w:r>
    </w:p>
    <w:p w:rsidR="00136E35" w:rsidRDefault="00136E35" w:rsidP="008623BC">
      <w:pPr>
        <w:pStyle w:val="a3"/>
        <w:shd w:val="clear" w:color="auto" w:fill="auto"/>
        <w:spacing w:line="298" w:lineRule="exact"/>
        <w:ind w:right="453" w:firstLine="720"/>
      </w:pPr>
      <w:r>
        <w:rPr>
          <w:rStyle w:val="3a"/>
        </w:rPr>
        <w:t>Исполнение песен</w:t>
      </w:r>
      <w:r>
        <w:t xml:space="preserve"> 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w:t>
      </w:r>
    </w:p>
    <w:p w:rsidR="00136E35" w:rsidRDefault="00136E35" w:rsidP="008623BC">
      <w:pPr>
        <w:pStyle w:val="a3"/>
        <w:shd w:val="clear" w:color="auto" w:fill="auto"/>
        <w:spacing w:line="298" w:lineRule="exact"/>
        <w:ind w:right="453" w:firstLine="720"/>
      </w:pPr>
      <w:r>
        <w:t>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w:t>
      </w:r>
    </w:p>
    <w:p w:rsidR="00136E35" w:rsidRDefault="00136E35" w:rsidP="008623BC">
      <w:pPr>
        <w:pStyle w:val="211"/>
        <w:keepNext/>
        <w:keepLines/>
        <w:shd w:val="clear" w:color="auto" w:fill="auto"/>
        <w:spacing w:before="0"/>
        <w:ind w:right="453" w:firstLine="720"/>
        <w:jc w:val="both"/>
      </w:pPr>
      <w:bookmarkStart w:id="135" w:name="bookmark134"/>
      <w:r>
        <w:rPr>
          <w:rStyle w:val="242"/>
        </w:rPr>
        <w:t>Я - артист</w:t>
      </w:r>
      <w:bookmarkEnd w:id="135"/>
    </w:p>
    <w:p w:rsidR="00136E35" w:rsidRDefault="00136E35" w:rsidP="008623BC">
      <w:pPr>
        <w:pStyle w:val="a3"/>
        <w:shd w:val="clear" w:color="auto" w:fill="auto"/>
        <w:spacing w:line="298" w:lineRule="exact"/>
        <w:ind w:right="453" w:firstLine="720"/>
      </w:pPr>
      <w:r>
        <w:t>Сольное и ансамблевое музицирование (вокальное и инструментальное). Творческое соревнование.</w:t>
      </w:r>
    </w:p>
    <w:p w:rsidR="00136E35" w:rsidRDefault="00136E35" w:rsidP="008623BC">
      <w:pPr>
        <w:pStyle w:val="a3"/>
        <w:shd w:val="clear" w:color="auto" w:fill="auto"/>
        <w:spacing w:line="298" w:lineRule="exact"/>
        <w:ind w:right="453" w:firstLine="720"/>
      </w:pPr>
      <w: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136E35" w:rsidRDefault="00136E35" w:rsidP="008623BC">
      <w:pPr>
        <w:pStyle w:val="211"/>
        <w:keepNext/>
        <w:keepLines/>
        <w:shd w:val="clear" w:color="auto" w:fill="auto"/>
        <w:spacing w:before="0"/>
        <w:ind w:right="453" w:firstLine="720"/>
        <w:jc w:val="both"/>
      </w:pPr>
      <w:bookmarkStart w:id="136" w:name="bookmark135"/>
      <w:r>
        <w:rPr>
          <w:rStyle w:val="242"/>
        </w:rPr>
        <w:t>Содержание обучения по видам деятельности:</w:t>
      </w:r>
      <w:bookmarkEnd w:id="136"/>
    </w:p>
    <w:p w:rsidR="00136E35" w:rsidRDefault="00136E35" w:rsidP="008623BC">
      <w:pPr>
        <w:pStyle w:val="a3"/>
        <w:shd w:val="clear" w:color="auto" w:fill="auto"/>
        <w:spacing w:line="298" w:lineRule="exact"/>
        <w:ind w:right="453" w:firstLine="720"/>
      </w:pPr>
      <w:r>
        <w:rPr>
          <w:rStyle w:val="3a"/>
        </w:rPr>
        <w:t>Исполнение пройденных хоровых и инструментальных произведений</w:t>
      </w:r>
      <w:r>
        <w:t xml:space="preserve"> в школьных мероприятиях, посвященных праздникам, торжественным событиям.</w:t>
      </w:r>
    </w:p>
    <w:p w:rsidR="00136E35" w:rsidRDefault="00136E35" w:rsidP="008623BC">
      <w:pPr>
        <w:pStyle w:val="a3"/>
        <w:shd w:val="clear" w:color="auto" w:fill="auto"/>
        <w:spacing w:line="298" w:lineRule="exact"/>
        <w:ind w:right="453" w:firstLine="720"/>
      </w:pPr>
      <w:r>
        <w:rPr>
          <w:rStyle w:val="3a"/>
        </w:rPr>
        <w:t>Подготовка концертных программ,</w:t>
      </w:r>
      <w:r>
        <w:t xml:space="preserve"> включающих произведения для хорового и инструментального (либо совместного) музицирования.</w:t>
      </w:r>
    </w:p>
    <w:p w:rsidR="00136E35" w:rsidRDefault="00136E35" w:rsidP="008623BC">
      <w:pPr>
        <w:pStyle w:val="a3"/>
        <w:shd w:val="clear" w:color="auto" w:fill="auto"/>
        <w:spacing w:line="298" w:lineRule="exact"/>
        <w:ind w:right="453" w:firstLine="720"/>
      </w:pPr>
      <w:r>
        <w:t>Участие в школьных, региональных и всероссийских музыкально-исполнительских фестивалях, конкурсах и т.д.</w:t>
      </w:r>
    </w:p>
    <w:p w:rsidR="00136E35" w:rsidRDefault="00136E35" w:rsidP="008623BC">
      <w:pPr>
        <w:pStyle w:val="a3"/>
        <w:shd w:val="clear" w:color="auto" w:fill="auto"/>
        <w:spacing w:line="298" w:lineRule="exact"/>
        <w:ind w:right="453" w:firstLine="720"/>
      </w:pPr>
      <w:r>
        <w:rPr>
          <w:rStyle w:val="3a"/>
        </w:rPr>
        <w:t>Командные состязания:</w:t>
      </w:r>
      <w:r>
        <w:t xml:space="preserve">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136E35" w:rsidRDefault="00136E35" w:rsidP="008623BC">
      <w:pPr>
        <w:pStyle w:val="211"/>
        <w:keepNext/>
        <w:keepLines/>
        <w:shd w:val="clear" w:color="auto" w:fill="auto"/>
        <w:spacing w:before="0"/>
        <w:ind w:right="453" w:firstLine="720"/>
        <w:jc w:val="both"/>
      </w:pPr>
      <w:bookmarkStart w:id="137" w:name="bookmark136"/>
      <w:r>
        <w:rPr>
          <w:rStyle w:val="242"/>
        </w:rPr>
        <w:t>Игра на элементарных музыкальных инструментах в ансамбле.</w:t>
      </w:r>
      <w:bookmarkEnd w:id="137"/>
    </w:p>
    <w:p w:rsidR="00136E35" w:rsidRDefault="00136E35" w:rsidP="008623BC">
      <w:pPr>
        <w:pStyle w:val="a3"/>
        <w:shd w:val="clear" w:color="auto" w:fill="auto"/>
        <w:spacing w:line="298" w:lineRule="exact"/>
        <w:ind w:right="453" w:firstLine="720"/>
      </w:pPr>
      <w:r>
        <w:rPr>
          <w:rStyle w:val="3a"/>
        </w:rPr>
        <w:t>Совершенствование навыка импровизации.</w:t>
      </w:r>
      <w: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136E35" w:rsidRDefault="00136E35" w:rsidP="008623BC">
      <w:pPr>
        <w:pStyle w:val="211"/>
        <w:keepNext/>
        <w:keepLines/>
        <w:shd w:val="clear" w:color="auto" w:fill="auto"/>
        <w:spacing w:before="0"/>
        <w:ind w:right="453" w:firstLine="720"/>
        <w:jc w:val="both"/>
      </w:pPr>
      <w:bookmarkStart w:id="138" w:name="bookmark137"/>
      <w:r>
        <w:rPr>
          <w:rStyle w:val="242"/>
        </w:rPr>
        <w:lastRenderedPageBreak/>
        <w:t>Музыкально-театрализованное представление</w:t>
      </w:r>
      <w:bookmarkEnd w:id="138"/>
    </w:p>
    <w:p w:rsidR="00136E35" w:rsidRDefault="00136E35" w:rsidP="008623BC">
      <w:pPr>
        <w:pStyle w:val="a3"/>
        <w:shd w:val="clear" w:color="auto" w:fill="auto"/>
        <w:spacing w:line="298" w:lineRule="exact"/>
        <w:ind w:right="453" w:firstLine="720"/>
      </w:pPr>
      <w:r>
        <w:t>Музыкально-театрализованное представление как результат освоения программы во втором классе.</w:t>
      </w:r>
    </w:p>
    <w:p w:rsidR="00136E35" w:rsidRDefault="00136E35" w:rsidP="008623BC">
      <w:pPr>
        <w:pStyle w:val="211"/>
        <w:keepNext/>
        <w:keepLines/>
        <w:shd w:val="clear" w:color="auto" w:fill="auto"/>
        <w:spacing w:before="0"/>
        <w:ind w:right="453" w:firstLine="720"/>
        <w:jc w:val="both"/>
      </w:pPr>
      <w:bookmarkStart w:id="139" w:name="bookmark138"/>
      <w:r>
        <w:rPr>
          <w:rStyle w:val="242"/>
        </w:rPr>
        <w:t>Содержание обучения по видам деятельности:</w:t>
      </w:r>
      <w:bookmarkEnd w:id="139"/>
    </w:p>
    <w:p w:rsidR="00136E35" w:rsidRDefault="00136E35" w:rsidP="008623BC">
      <w:pPr>
        <w:pStyle w:val="a3"/>
        <w:shd w:val="clear" w:color="auto" w:fill="auto"/>
        <w:spacing w:line="298" w:lineRule="exact"/>
        <w:ind w:right="453" w:firstLine="720"/>
      </w:pPr>
      <w: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w:t>
      </w:r>
    </w:p>
    <w:p w:rsidR="00136E35" w:rsidRDefault="00136E35" w:rsidP="008623BC">
      <w:pPr>
        <w:pStyle w:val="a3"/>
        <w:shd w:val="clear" w:color="auto" w:fill="auto"/>
        <w:spacing w:line="298" w:lineRule="exact"/>
        <w:ind w:right="453" w:firstLine="720"/>
      </w:pPr>
      <w:r>
        <w:t>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136E35" w:rsidRDefault="00136E35" w:rsidP="008623BC">
      <w:pPr>
        <w:pStyle w:val="211"/>
        <w:keepNext/>
        <w:keepLines/>
        <w:shd w:val="clear" w:color="auto" w:fill="auto"/>
        <w:spacing w:before="0"/>
        <w:ind w:right="453" w:firstLine="720"/>
        <w:jc w:val="both"/>
      </w:pPr>
      <w:bookmarkStart w:id="140" w:name="bookmark139"/>
      <w:r>
        <w:rPr>
          <w:rStyle w:val="242"/>
        </w:rPr>
        <w:t>3 класс</w:t>
      </w:r>
      <w:bookmarkEnd w:id="140"/>
    </w:p>
    <w:p w:rsidR="00136E35" w:rsidRDefault="00136E35" w:rsidP="008623BC">
      <w:pPr>
        <w:pStyle w:val="211"/>
        <w:keepNext/>
        <w:keepLines/>
        <w:shd w:val="clear" w:color="auto" w:fill="auto"/>
        <w:spacing w:before="0"/>
        <w:ind w:right="453" w:firstLine="720"/>
        <w:jc w:val="both"/>
      </w:pPr>
      <w:bookmarkStart w:id="141" w:name="bookmark140"/>
      <w:r>
        <w:rPr>
          <w:rStyle w:val="242"/>
        </w:rPr>
        <w:t>Музыкальный проект «Сочиняем сказку».</w:t>
      </w:r>
      <w:bookmarkEnd w:id="141"/>
    </w:p>
    <w:p w:rsidR="00136E35" w:rsidRDefault="00136E35" w:rsidP="008623BC">
      <w:pPr>
        <w:pStyle w:val="a3"/>
        <w:shd w:val="clear" w:color="auto" w:fill="auto"/>
        <w:spacing w:line="298" w:lineRule="exact"/>
        <w:ind w:right="453" w:firstLine="720"/>
      </w:pPr>
      <w:r>
        <w:t>Применение приобретенных знаний, умений и навыков в творческо - 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136E35" w:rsidRDefault="00136E35" w:rsidP="008623BC">
      <w:pPr>
        <w:pStyle w:val="61"/>
        <w:shd w:val="clear" w:color="auto" w:fill="auto"/>
        <w:spacing w:before="0" w:line="298" w:lineRule="exact"/>
        <w:ind w:left="20" w:right="453" w:firstLine="720"/>
        <w:jc w:val="both"/>
      </w:pPr>
      <w:r>
        <w:rPr>
          <w:rStyle w:val="612"/>
          <w:b/>
          <w:bCs/>
        </w:rPr>
        <w:t>Содержание обучения по видам деятельности:</w:t>
      </w:r>
    </w:p>
    <w:p w:rsidR="00136E35" w:rsidRDefault="00136E35" w:rsidP="008623BC">
      <w:pPr>
        <w:pStyle w:val="a3"/>
        <w:shd w:val="clear" w:color="auto" w:fill="auto"/>
        <w:spacing w:line="298" w:lineRule="exact"/>
        <w:ind w:left="20" w:right="453" w:firstLine="720"/>
      </w:pPr>
      <w:r>
        <w:rPr>
          <w:rStyle w:val="3a"/>
        </w:rPr>
        <w:t>Разработка плана</w:t>
      </w:r>
      <w:r>
        <w:t xml:space="preserve">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w:t>
      </w:r>
    </w:p>
    <w:p w:rsidR="00136E35" w:rsidRDefault="00136E35" w:rsidP="008623BC">
      <w:pPr>
        <w:pStyle w:val="a3"/>
        <w:shd w:val="clear" w:color="auto" w:fill="auto"/>
        <w:spacing w:line="298" w:lineRule="exact"/>
        <w:ind w:left="20" w:right="453" w:firstLine="720"/>
      </w:pPr>
      <w:r>
        <w:rPr>
          <w:rStyle w:val="3a"/>
        </w:rPr>
        <w:t>Создание информационного сопровождения проекта</w:t>
      </w:r>
      <w:r>
        <w:t xml:space="preserve"> (афиша, презентация, пригласительные билеты и т. д.).</w:t>
      </w:r>
    </w:p>
    <w:p w:rsidR="00136E35" w:rsidRDefault="00136E35" w:rsidP="008623BC">
      <w:pPr>
        <w:pStyle w:val="a3"/>
        <w:shd w:val="clear" w:color="auto" w:fill="auto"/>
        <w:spacing w:line="298" w:lineRule="exact"/>
        <w:ind w:left="20" w:right="453" w:firstLine="720"/>
      </w:pPr>
      <w:r>
        <w:rPr>
          <w:rStyle w:val="3a"/>
        </w:rPr>
        <w:t>Разучивание и исполнение песенного ансамблевого и хорового материала как части проекта.</w:t>
      </w:r>
      <w:r>
        <w:t xml:space="preserve"> Формирование умений и навыков ансамблевого и хорового пения в процессе работы над целостным музыкально-театральным проектом.</w:t>
      </w:r>
    </w:p>
    <w:p w:rsidR="00136E35" w:rsidRDefault="00136E35" w:rsidP="008623BC">
      <w:pPr>
        <w:pStyle w:val="a3"/>
        <w:shd w:val="clear" w:color="auto" w:fill="auto"/>
        <w:spacing w:line="298" w:lineRule="exact"/>
        <w:ind w:left="20" w:right="453" w:firstLine="720"/>
      </w:pPr>
      <w:r>
        <w:rPr>
          <w:rStyle w:val="3a"/>
        </w:rPr>
        <w:t xml:space="preserve">Практическое освоение и применение элементов музыкальной грамоты. </w:t>
      </w:r>
      <w:r>
        <w:t>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136E35" w:rsidRDefault="00136E35" w:rsidP="008623BC">
      <w:pPr>
        <w:pStyle w:val="a3"/>
        <w:shd w:val="clear" w:color="auto" w:fill="auto"/>
        <w:spacing w:line="298" w:lineRule="exact"/>
        <w:ind w:left="20" w:right="453" w:firstLine="720"/>
      </w:pPr>
      <w:r>
        <w:rPr>
          <w:rStyle w:val="3a"/>
        </w:rPr>
        <w:t>Работа над метроритмом.</w:t>
      </w:r>
      <w:r>
        <w:t xml:space="preserve">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ритмического остинато.</w:t>
      </w:r>
    </w:p>
    <w:p w:rsidR="00136E35" w:rsidRDefault="00136E35" w:rsidP="008623BC">
      <w:pPr>
        <w:pStyle w:val="61"/>
        <w:shd w:val="clear" w:color="auto" w:fill="auto"/>
        <w:spacing w:before="0" w:line="298" w:lineRule="exact"/>
        <w:ind w:left="20" w:right="453" w:firstLine="720"/>
        <w:jc w:val="both"/>
      </w:pPr>
      <w:r>
        <w:rPr>
          <w:rStyle w:val="612"/>
          <w:b/>
          <w:bCs/>
        </w:rPr>
        <w:t>Игра на элементарных музыкальных инструментах в ансамбле.</w:t>
      </w:r>
    </w:p>
    <w:p w:rsidR="00136E35" w:rsidRDefault="00136E35" w:rsidP="008623BC">
      <w:pPr>
        <w:pStyle w:val="a3"/>
        <w:shd w:val="clear" w:color="auto" w:fill="auto"/>
        <w:spacing w:line="298" w:lineRule="exact"/>
        <w:ind w:left="20" w:right="453" w:firstLine="720"/>
      </w:pPr>
      <w:r>
        <w:t>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136E35" w:rsidRDefault="00136E35" w:rsidP="008623BC">
      <w:pPr>
        <w:pStyle w:val="a3"/>
        <w:shd w:val="clear" w:color="auto" w:fill="auto"/>
        <w:spacing w:line="298" w:lineRule="exact"/>
        <w:ind w:left="20" w:right="453" w:firstLine="720"/>
      </w:pPr>
      <w:r>
        <w:rPr>
          <w:rStyle w:val="3a"/>
        </w:rPr>
        <w:t>Соревнование классов</w:t>
      </w:r>
      <w:r>
        <w:t xml:space="preserve"> на лучший музыкальный проект «Сочиняем сказку».</w:t>
      </w:r>
    </w:p>
    <w:p w:rsidR="00136E35" w:rsidRDefault="00136E35" w:rsidP="008623BC">
      <w:pPr>
        <w:pStyle w:val="61"/>
        <w:shd w:val="clear" w:color="auto" w:fill="auto"/>
        <w:spacing w:before="0" w:line="298" w:lineRule="exact"/>
        <w:ind w:left="20" w:right="453" w:firstLine="720"/>
        <w:jc w:val="both"/>
      </w:pPr>
      <w:r>
        <w:rPr>
          <w:rStyle w:val="612"/>
          <w:b/>
          <w:bCs/>
        </w:rPr>
        <w:t>Широка страна моя родная</w:t>
      </w:r>
    </w:p>
    <w:p w:rsidR="00136E35" w:rsidRDefault="00136E35" w:rsidP="008623BC">
      <w:pPr>
        <w:pStyle w:val="a3"/>
        <w:shd w:val="clear" w:color="auto" w:fill="auto"/>
        <w:spacing w:line="298" w:lineRule="exact"/>
        <w:ind w:left="20" w:right="453" w:firstLine="720"/>
      </w:pPr>
      <w:r>
        <w:lastRenderedPageBreak/>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136E35" w:rsidRDefault="00136E35" w:rsidP="008623BC">
      <w:pPr>
        <w:pStyle w:val="61"/>
        <w:shd w:val="clear" w:color="auto" w:fill="auto"/>
        <w:spacing w:before="0" w:line="298" w:lineRule="exact"/>
        <w:ind w:left="20" w:right="453" w:firstLine="720"/>
        <w:jc w:val="both"/>
      </w:pPr>
      <w:r>
        <w:rPr>
          <w:rStyle w:val="612"/>
          <w:b/>
          <w:bCs/>
        </w:rPr>
        <w:t>Содержание обучения по видам деятельности:</w:t>
      </w:r>
    </w:p>
    <w:p w:rsidR="00136E35" w:rsidRDefault="00136E35" w:rsidP="008623BC">
      <w:pPr>
        <w:pStyle w:val="a3"/>
        <w:shd w:val="clear" w:color="auto" w:fill="auto"/>
        <w:spacing w:line="298" w:lineRule="exact"/>
        <w:ind w:left="20" w:right="453" w:firstLine="720"/>
      </w:pPr>
      <w:r>
        <w:t>Слушание музыкальных и поэтических произведений фольклора; русских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136E35" w:rsidRDefault="00136E35" w:rsidP="008623BC">
      <w:pPr>
        <w:pStyle w:val="a3"/>
        <w:shd w:val="clear" w:color="auto" w:fill="auto"/>
        <w:spacing w:line="298" w:lineRule="exact"/>
        <w:ind w:left="20" w:right="453" w:firstLine="720"/>
      </w:pPr>
      <w:r>
        <w:rPr>
          <w:rStyle w:val="3a"/>
        </w:rPr>
        <w:t>Исполнение песен</w:t>
      </w:r>
      <w:r>
        <w:t xml:space="preserve"> народов России различных жанров колыбельные, хороводные, плясовые и др.) в сопровождении народных инструментов. Пение </w:t>
      </w:r>
      <w:r>
        <w:rPr>
          <w:lang w:val="en-US" w:eastAsia="en-US"/>
        </w:rPr>
        <w:t>a</w:t>
      </w:r>
      <w:r w:rsidRPr="00136E35">
        <w:rPr>
          <w:lang w:eastAsia="en-US"/>
        </w:rPr>
        <w:t xml:space="preserve"> </w:t>
      </w:r>
      <w:r>
        <w:rPr>
          <w:lang w:val="en-US" w:eastAsia="en-US"/>
        </w:rPr>
        <w:t>capella</w:t>
      </w:r>
      <w:r w:rsidRPr="00136E35">
        <w:rPr>
          <w:lang w:eastAsia="en-US"/>
        </w:rPr>
        <w:t xml:space="preserve">, </w:t>
      </w:r>
      <w:r>
        <w:t>канонов, включение элементов двухголосия. Разучивание песен по нотам.</w:t>
      </w:r>
    </w:p>
    <w:p w:rsidR="00136E35" w:rsidRDefault="00136E35" w:rsidP="008623BC">
      <w:pPr>
        <w:pStyle w:val="a3"/>
        <w:shd w:val="clear" w:color="auto" w:fill="auto"/>
        <w:spacing w:line="298" w:lineRule="exact"/>
        <w:ind w:left="20" w:right="453" w:firstLine="720"/>
      </w:pPr>
      <w:r>
        <w:rPr>
          <w:rStyle w:val="3a"/>
        </w:rPr>
        <w:t>Игра на музыкальных инструментах в ансамбле.</w:t>
      </w:r>
      <w:r>
        <w:t xml:space="preserve">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w:t>
      </w:r>
    </w:p>
    <w:p w:rsidR="00136E35" w:rsidRDefault="00136E35" w:rsidP="008623BC">
      <w:pPr>
        <w:pStyle w:val="a3"/>
        <w:shd w:val="clear" w:color="auto" w:fill="auto"/>
        <w:spacing w:line="298" w:lineRule="exact"/>
        <w:ind w:left="20" w:right="453" w:firstLine="720"/>
      </w:pPr>
      <w:r>
        <w:rPr>
          <w:rStyle w:val="3a"/>
        </w:rPr>
        <w:t>Игры-драматизации.</w:t>
      </w:r>
      <w: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w:t>
      </w:r>
    </w:p>
    <w:p w:rsidR="00136E35" w:rsidRDefault="00136E35" w:rsidP="008623BC">
      <w:pPr>
        <w:pStyle w:val="61"/>
        <w:shd w:val="clear" w:color="auto" w:fill="auto"/>
        <w:spacing w:before="0" w:line="298" w:lineRule="exact"/>
        <w:ind w:left="20" w:right="453" w:firstLine="720"/>
        <w:jc w:val="both"/>
      </w:pPr>
      <w:r>
        <w:rPr>
          <w:rStyle w:val="612"/>
          <w:b/>
          <w:bCs/>
        </w:rPr>
        <w:t>Хоровая планета</w:t>
      </w:r>
    </w:p>
    <w:p w:rsidR="00136E35" w:rsidRDefault="00136E35" w:rsidP="008623BC">
      <w:pPr>
        <w:pStyle w:val="a3"/>
        <w:shd w:val="clear" w:color="auto" w:fill="auto"/>
        <w:spacing w:line="298" w:lineRule="exact"/>
        <w:ind w:left="20" w:right="453" w:firstLine="720"/>
      </w:pPr>
      <w:r>
        <w:t>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w:t>
      </w:r>
    </w:p>
    <w:p w:rsidR="00136E35" w:rsidRDefault="00136E35" w:rsidP="008623BC">
      <w:pPr>
        <w:pStyle w:val="61"/>
        <w:shd w:val="clear" w:color="auto" w:fill="auto"/>
        <w:spacing w:before="0" w:line="298" w:lineRule="exact"/>
        <w:ind w:left="20" w:right="453" w:firstLine="720"/>
        <w:jc w:val="both"/>
      </w:pPr>
      <w:r>
        <w:rPr>
          <w:rStyle w:val="612"/>
          <w:b/>
          <w:bCs/>
        </w:rPr>
        <w:t>Содержание обучения по видам деятельности:</w:t>
      </w:r>
    </w:p>
    <w:p w:rsidR="00136E35" w:rsidRDefault="00136E35" w:rsidP="008623BC">
      <w:pPr>
        <w:pStyle w:val="a3"/>
        <w:shd w:val="clear" w:color="auto" w:fill="auto"/>
        <w:spacing w:line="298" w:lineRule="exact"/>
        <w:ind w:left="20" w:right="453" w:firstLine="720"/>
      </w:pPr>
      <w:r>
        <w:rPr>
          <w:rStyle w:val="3a"/>
        </w:rPr>
        <w:t>Слушание произведений</w:t>
      </w:r>
      <w: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 п/у А.В. Свешникова, Государственного академического русского народного хора им. М.Е. Пятницкого; Большого детского хора имени</w:t>
      </w:r>
    </w:p>
    <w:p w:rsidR="00136E35" w:rsidRDefault="00136E35" w:rsidP="008623BC">
      <w:pPr>
        <w:pStyle w:val="a3"/>
        <w:shd w:val="clear" w:color="auto" w:fill="auto"/>
        <w:spacing w:line="298" w:lineRule="exact"/>
        <w:ind w:left="20" w:right="453" w:firstLine="0"/>
      </w:pPr>
      <w:r>
        <w:t xml:space="preserve">В. С. Попова </w:t>
      </w:r>
      <w:r>
        <w:rPr>
          <w:lang w:val="en-US" w:eastAsia="en-US"/>
        </w:rPr>
        <w:t>n</w:t>
      </w:r>
      <w:r w:rsidRPr="00136E35">
        <w:rPr>
          <w:lang w:eastAsia="en-US"/>
        </w:rPr>
        <w:t xml:space="preserve"> </w:t>
      </w:r>
      <w:r>
        <w:t>др. 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rsidR="00136E35" w:rsidRDefault="00136E35" w:rsidP="008623BC">
      <w:pPr>
        <w:pStyle w:val="a3"/>
        <w:shd w:val="clear" w:color="auto" w:fill="auto"/>
        <w:spacing w:line="298" w:lineRule="exact"/>
        <w:ind w:left="20" w:right="453" w:firstLine="720"/>
      </w:pPr>
      <w:r>
        <w:rPr>
          <w:rStyle w:val="3a"/>
        </w:rPr>
        <w:t>Совершенствование хорового исполнения:</w:t>
      </w:r>
      <w:r>
        <w:t xml:space="preserve">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rsidR="00136E35" w:rsidRDefault="00136E35" w:rsidP="008623BC">
      <w:pPr>
        <w:pStyle w:val="211"/>
        <w:keepNext/>
        <w:keepLines/>
        <w:shd w:val="clear" w:color="auto" w:fill="auto"/>
        <w:spacing w:before="0"/>
        <w:ind w:left="20" w:right="453" w:firstLine="720"/>
        <w:jc w:val="both"/>
      </w:pPr>
      <w:bookmarkStart w:id="142" w:name="bookmark141"/>
      <w:r>
        <w:rPr>
          <w:rStyle w:val="241"/>
        </w:rPr>
        <w:t>Мир оркестра</w:t>
      </w:r>
      <w:bookmarkEnd w:id="142"/>
    </w:p>
    <w:p w:rsidR="00136E35" w:rsidRDefault="00136E35" w:rsidP="008623BC">
      <w:pPr>
        <w:pStyle w:val="a3"/>
        <w:shd w:val="clear" w:color="auto" w:fill="auto"/>
        <w:spacing w:line="298" w:lineRule="exact"/>
        <w:ind w:left="20" w:right="453" w:firstLine="720"/>
      </w:pPr>
      <w:r>
        <w:t>Симфонический оркестр. Формирование знаний об основных группах симфонического оркестра: виды инструментов, тембры. Жанр концерта: концерты ддя солирующего инструмента (скрипки, фортепиано, гитары и др.) и оркестра.</w:t>
      </w:r>
    </w:p>
    <w:p w:rsidR="00136E35" w:rsidRDefault="00136E35" w:rsidP="008623BC">
      <w:pPr>
        <w:pStyle w:val="211"/>
        <w:keepNext/>
        <w:keepLines/>
        <w:shd w:val="clear" w:color="auto" w:fill="auto"/>
        <w:spacing w:before="0"/>
        <w:ind w:left="20" w:right="453" w:firstLine="720"/>
        <w:jc w:val="both"/>
      </w:pPr>
      <w:bookmarkStart w:id="143" w:name="bookmark142"/>
      <w:r>
        <w:rPr>
          <w:rStyle w:val="241"/>
        </w:rPr>
        <w:t>Содержание обучения по видам деятельности:</w:t>
      </w:r>
      <w:bookmarkEnd w:id="143"/>
    </w:p>
    <w:p w:rsidR="00136E35" w:rsidRDefault="00136E35" w:rsidP="008623BC">
      <w:pPr>
        <w:pStyle w:val="a3"/>
        <w:shd w:val="clear" w:color="auto" w:fill="auto"/>
        <w:spacing w:line="298" w:lineRule="exact"/>
        <w:ind w:left="20" w:right="453" w:firstLine="720"/>
      </w:pPr>
      <w:r>
        <w:rPr>
          <w:rStyle w:val="3a"/>
        </w:rPr>
        <w:t>Слушание фрагментов произведений мировой музыкальной классики</w:t>
      </w:r>
      <w: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ддя молодежи» и другие. Прослушивание фрагментов концертов ддя солирующего инструмента (фортепиано, скрипка, виолончель, гитара и др.) и оркестра.</w:t>
      </w:r>
    </w:p>
    <w:p w:rsidR="00136E35" w:rsidRDefault="00136E35" w:rsidP="008623BC">
      <w:pPr>
        <w:pStyle w:val="a3"/>
        <w:shd w:val="clear" w:color="auto" w:fill="auto"/>
        <w:spacing w:line="298" w:lineRule="exact"/>
        <w:ind w:left="20" w:right="453" w:firstLine="720"/>
      </w:pPr>
      <w:r>
        <w:rPr>
          <w:rStyle w:val="3a"/>
        </w:rPr>
        <w:t>Музыкальная викторина</w:t>
      </w:r>
      <w:r>
        <w:t xml:space="preserve"> «Угадай инструмент». Викторина-соревнование на определение тембра различных инструментов и оркестровых групп.</w:t>
      </w:r>
    </w:p>
    <w:p w:rsidR="00136E35" w:rsidRDefault="00136E35" w:rsidP="008623BC">
      <w:pPr>
        <w:pStyle w:val="a3"/>
        <w:shd w:val="clear" w:color="auto" w:fill="auto"/>
        <w:spacing w:line="298" w:lineRule="exact"/>
        <w:ind w:left="20" w:right="453" w:firstLine="720"/>
      </w:pPr>
      <w:r>
        <w:rPr>
          <w:rStyle w:val="3a"/>
        </w:rPr>
        <w:lastRenderedPageBreak/>
        <w:t>Игра на музыкальных инструментах в ансамбле.</w:t>
      </w:r>
      <w:r>
        <w:t xml:space="preserve"> Исполнение инструментальных миниатюр «соло-тутти» оркестром элементарных инструментов.</w:t>
      </w:r>
    </w:p>
    <w:p w:rsidR="00136E35" w:rsidRDefault="00136E35" w:rsidP="008623BC">
      <w:pPr>
        <w:pStyle w:val="a3"/>
        <w:shd w:val="clear" w:color="auto" w:fill="auto"/>
        <w:spacing w:line="298" w:lineRule="exact"/>
        <w:ind w:left="20" w:right="453" w:firstLine="720"/>
      </w:pPr>
      <w:r>
        <w:rPr>
          <w:rStyle w:val="3a"/>
        </w:rPr>
        <w:t>Исполнение песен</w:t>
      </w:r>
      <w:r>
        <w:t xml:space="preserve"> в сопровождении оркестра элементарного музицирования. Начальные навыки пения под фонограмму.</w:t>
      </w:r>
    </w:p>
    <w:p w:rsidR="00136E35" w:rsidRDefault="00136E35" w:rsidP="008623BC">
      <w:pPr>
        <w:pStyle w:val="211"/>
        <w:keepNext/>
        <w:keepLines/>
        <w:shd w:val="clear" w:color="auto" w:fill="auto"/>
        <w:spacing w:before="0"/>
        <w:ind w:left="20" w:right="453" w:firstLine="720"/>
        <w:jc w:val="both"/>
      </w:pPr>
      <w:bookmarkStart w:id="144" w:name="bookmark143"/>
      <w:r>
        <w:rPr>
          <w:rStyle w:val="241"/>
        </w:rPr>
        <w:t>Музыкальная грамота</w:t>
      </w:r>
      <w:bookmarkEnd w:id="144"/>
    </w:p>
    <w:p w:rsidR="00136E35" w:rsidRDefault="00136E35" w:rsidP="008623BC">
      <w:pPr>
        <w:pStyle w:val="a3"/>
        <w:shd w:val="clear" w:color="auto" w:fill="auto"/>
        <w:spacing w:line="298" w:lineRule="exact"/>
        <w:ind w:left="20" w:right="453" w:firstLine="720"/>
      </w:pPr>
      <w:r>
        <w:t>Основы музыкальной грамоты. Чтение нот. Пение по нотам с тактированием. Исполнение канонов. Интервалы и трезвучия.</w:t>
      </w:r>
    </w:p>
    <w:p w:rsidR="00136E35" w:rsidRDefault="00136E35" w:rsidP="008623BC">
      <w:pPr>
        <w:pStyle w:val="211"/>
        <w:keepNext/>
        <w:keepLines/>
        <w:shd w:val="clear" w:color="auto" w:fill="auto"/>
        <w:spacing w:before="0"/>
        <w:ind w:left="20" w:right="453" w:firstLine="720"/>
        <w:jc w:val="both"/>
      </w:pPr>
      <w:bookmarkStart w:id="145" w:name="bookmark144"/>
      <w:r>
        <w:rPr>
          <w:rStyle w:val="241"/>
        </w:rPr>
        <w:t>Содержание обучения по видам деятельности:</w:t>
      </w:r>
      <w:bookmarkEnd w:id="145"/>
    </w:p>
    <w:p w:rsidR="00136E35" w:rsidRDefault="00136E35" w:rsidP="008623BC">
      <w:pPr>
        <w:pStyle w:val="a3"/>
        <w:shd w:val="clear" w:color="auto" w:fill="auto"/>
        <w:spacing w:line="298" w:lineRule="exact"/>
        <w:ind w:left="20" w:right="453" w:firstLine="720"/>
      </w:pPr>
      <w:r>
        <w:rPr>
          <w:rStyle w:val="3a"/>
        </w:rPr>
        <w:t>Чтение нот</w:t>
      </w:r>
      <w:r>
        <w:t xml:space="preserve"> хоровых и оркестровых партий.</w:t>
      </w:r>
    </w:p>
    <w:p w:rsidR="00136E35" w:rsidRDefault="00136E35" w:rsidP="008623BC">
      <w:pPr>
        <w:pStyle w:val="a3"/>
        <w:shd w:val="clear" w:color="auto" w:fill="auto"/>
        <w:spacing w:line="298" w:lineRule="exact"/>
        <w:ind w:left="20" w:right="453" w:firstLine="720"/>
      </w:pPr>
      <w:r>
        <w:rPr>
          <w:rStyle w:val="3a"/>
        </w:rPr>
        <w:t>Освоение новых элементов</w:t>
      </w:r>
      <w: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136E35" w:rsidRDefault="00136E35" w:rsidP="008623BC">
      <w:pPr>
        <w:pStyle w:val="a3"/>
        <w:shd w:val="clear" w:color="auto" w:fill="auto"/>
        <w:spacing w:line="298" w:lineRule="exact"/>
        <w:ind w:left="20" w:right="453" w:firstLine="720"/>
      </w:pPr>
      <w:r>
        <w:rPr>
          <w:rStyle w:val="3a"/>
        </w:rPr>
        <w:t>Подбор по слуху</w:t>
      </w:r>
      <w:r>
        <w:t xml:space="preserve"> с помощью учителя пройденных песен на металлофоне, ксилофоне, синтезаторе.</w:t>
      </w:r>
    </w:p>
    <w:p w:rsidR="00136E35" w:rsidRDefault="00136E35" w:rsidP="008623BC">
      <w:pPr>
        <w:pStyle w:val="a3"/>
        <w:shd w:val="clear" w:color="auto" w:fill="auto"/>
        <w:spacing w:line="298" w:lineRule="exact"/>
        <w:ind w:left="20" w:right="453" w:firstLine="720"/>
      </w:pPr>
      <w:r>
        <w:rPr>
          <w:rStyle w:val="3a"/>
        </w:rPr>
        <w:t>Музыкально-игровая деятельность:</w:t>
      </w:r>
      <w:r>
        <w:t xml:space="preserve"> двигательные, ритмические и мелодические каноны-эстафеты в коллективном музицировании.</w:t>
      </w:r>
    </w:p>
    <w:p w:rsidR="00136E35" w:rsidRDefault="00136E35" w:rsidP="008623BC">
      <w:pPr>
        <w:pStyle w:val="a3"/>
        <w:shd w:val="clear" w:color="auto" w:fill="auto"/>
        <w:spacing w:line="298" w:lineRule="exact"/>
        <w:ind w:left="20" w:right="453" w:firstLine="720"/>
      </w:pPr>
      <w:r>
        <w:rPr>
          <w:rStyle w:val="3a"/>
        </w:rPr>
        <w:t>Сочинение ритмических рисунков</w:t>
      </w:r>
      <w: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136E35" w:rsidRDefault="00136E35" w:rsidP="008623BC">
      <w:pPr>
        <w:pStyle w:val="211"/>
        <w:keepNext/>
        <w:keepLines/>
        <w:shd w:val="clear" w:color="auto" w:fill="auto"/>
        <w:spacing w:before="0"/>
        <w:ind w:left="20" w:right="453" w:firstLine="720"/>
        <w:jc w:val="both"/>
      </w:pPr>
      <w:bookmarkStart w:id="146" w:name="bookmark145"/>
      <w:r>
        <w:rPr>
          <w:rStyle w:val="241"/>
        </w:rPr>
        <w:t>Игра на элементарных музыкальных инструментах в ансамбле.</w:t>
      </w:r>
      <w:bookmarkEnd w:id="146"/>
    </w:p>
    <w:p w:rsidR="00136E35" w:rsidRDefault="00136E35" w:rsidP="008623BC">
      <w:pPr>
        <w:pStyle w:val="a3"/>
        <w:shd w:val="clear" w:color="auto" w:fill="auto"/>
        <w:spacing w:line="298" w:lineRule="exact"/>
        <w:ind w:left="20" w:right="453" w:firstLine="720"/>
      </w:pPr>
      <w:r>
        <w:rPr>
          <w:rStyle w:val="3a"/>
        </w:rPr>
        <w:t>Импровизация</w:t>
      </w:r>
      <w: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136E35" w:rsidRDefault="00136E35" w:rsidP="008623BC">
      <w:pPr>
        <w:pStyle w:val="a3"/>
        <w:shd w:val="clear" w:color="auto" w:fill="auto"/>
        <w:spacing w:line="298" w:lineRule="exact"/>
        <w:ind w:left="20" w:right="453" w:firstLine="720"/>
      </w:pPr>
      <w:r>
        <w:rPr>
          <w:rStyle w:val="3a"/>
        </w:rPr>
        <w:t>Разучивание</w:t>
      </w:r>
      <w:r>
        <w:t xml:space="preserve"> хоровых и оркестровых партий по нотам; исполнение по нотам оркестровых партитур различных составов. Слушание многоголосных (два-три голоса) хоровых произведений хорального склада, узнавание пройденных интервалов и трезвучий.</w:t>
      </w:r>
    </w:p>
    <w:p w:rsidR="00136E35" w:rsidRDefault="00136E35" w:rsidP="008623BC">
      <w:pPr>
        <w:pStyle w:val="211"/>
        <w:keepNext/>
        <w:keepLines/>
        <w:shd w:val="clear" w:color="auto" w:fill="auto"/>
        <w:spacing w:before="0"/>
        <w:ind w:left="20" w:right="453" w:firstLine="720"/>
        <w:jc w:val="both"/>
      </w:pPr>
      <w:bookmarkStart w:id="147" w:name="bookmark146"/>
      <w:r>
        <w:rPr>
          <w:rStyle w:val="241"/>
        </w:rPr>
        <w:t>Формы и жанры в музыке</w:t>
      </w:r>
      <w:bookmarkEnd w:id="147"/>
    </w:p>
    <w:p w:rsidR="00136E35" w:rsidRDefault="00136E35" w:rsidP="008623BC">
      <w:pPr>
        <w:pStyle w:val="a3"/>
        <w:shd w:val="clear" w:color="auto" w:fill="auto"/>
        <w:spacing w:line="298" w:lineRule="exact"/>
        <w:ind w:left="20" w:right="453" w:firstLine="720"/>
      </w:pPr>
      <w:r>
        <w:t>Простые двухчастная и трехмастная формы, вариации на новом музыкальном материале. Форма рондо.</w:t>
      </w:r>
    </w:p>
    <w:p w:rsidR="00136E35" w:rsidRDefault="00136E35" w:rsidP="008623BC">
      <w:pPr>
        <w:pStyle w:val="61"/>
        <w:shd w:val="clear" w:color="auto" w:fill="auto"/>
        <w:spacing w:before="0" w:line="298" w:lineRule="exact"/>
        <w:ind w:right="453" w:firstLine="720"/>
        <w:jc w:val="both"/>
      </w:pPr>
      <w:r>
        <w:rPr>
          <w:rStyle w:val="6110"/>
          <w:b/>
          <w:bCs/>
        </w:rPr>
        <w:t>Содержание обучения по видам деятельности:</w:t>
      </w:r>
    </w:p>
    <w:p w:rsidR="00136E35" w:rsidRDefault="00136E35" w:rsidP="008623BC">
      <w:pPr>
        <w:pStyle w:val="a3"/>
        <w:shd w:val="clear" w:color="auto" w:fill="auto"/>
        <w:spacing w:line="298" w:lineRule="exact"/>
        <w:ind w:right="453" w:firstLine="720"/>
      </w:pPr>
      <w: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136E35" w:rsidRDefault="00136E35" w:rsidP="008623BC">
      <w:pPr>
        <w:pStyle w:val="a3"/>
        <w:shd w:val="clear" w:color="auto" w:fill="auto"/>
        <w:spacing w:line="298" w:lineRule="exact"/>
        <w:ind w:right="453" w:firstLine="720"/>
      </w:pPr>
      <w:r>
        <w:rPr>
          <w:rStyle w:val="3a"/>
        </w:rPr>
        <w:t>Музыкально-игровая деятельность.</w:t>
      </w:r>
      <w:r>
        <w:t xml:space="preserve"> Форма рондо и вариации в музыкально- ритмических играх с инструментами (чередование ритмического тупи и ритмического соло на различных элементарных инструментах (бубен, тамбурин и др.).</w:t>
      </w:r>
    </w:p>
    <w:p w:rsidR="00136E35" w:rsidRDefault="00136E35" w:rsidP="008623BC">
      <w:pPr>
        <w:pStyle w:val="a3"/>
        <w:shd w:val="clear" w:color="auto" w:fill="auto"/>
        <w:spacing w:line="298" w:lineRule="exact"/>
        <w:ind w:right="453" w:firstLine="720"/>
      </w:pPr>
      <w:r>
        <w:rPr>
          <w:rStyle w:val="3a"/>
        </w:rPr>
        <w:t>Исполнение хоровых произведений</w:t>
      </w:r>
      <w:r>
        <w:t xml:space="preserve"> в форме рондо. Инструментальный аккомпанемент с применением ритмического остинато, интервалов и трезвучий.</w:t>
      </w:r>
    </w:p>
    <w:p w:rsidR="00136E35" w:rsidRDefault="00136E35" w:rsidP="008623BC">
      <w:pPr>
        <w:pStyle w:val="61"/>
        <w:shd w:val="clear" w:color="auto" w:fill="auto"/>
        <w:spacing w:before="0" w:line="298" w:lineRule="exact"/>
        <w:ind w:right="453" w:firstLine="720"/>
        <w:jc w:val="both"/>
      </w:pPr>
      <w:r>
        <w:rPr>
          <w:rStyle w:val="6110"/>
          <w:b/>
          <w:bCs/>
        </w:rPr>
        <w:t>Игра на элементарных музыкальных инструментах в ансамбле.</w:t>
      </w:r>
    </w:p>
    <w:p w:rsidR="00136E35" w:rsidRDefault="00136E35" w:rsidP="008623BC">
      <w:pPr>
        <w:pStyle w:val="a3"/>
        <w:shd w:val="clear" w:color="auto" w:fill="auto"/>
        <w:spacing w:line="298" w:lineRule="exact"/>
        <w:ind w:right="453" w:firstLine="720"/>
      </w:pPr>
      <w: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136E35" w:rsidRDefault="00136E35" w:rsidP="008623BC">
      <w:pPr>
        <w:pStyle w:val="211"/>
        <w:keepNext/>
        <w:keepLines/>
        <w:shd w:val="clear" w:color="auto" w:fill="auto"/>
        <w:spacing w:before="0"/>
        <w:ind w:right="453" w:firstLine="720"/>
        <w:jc w:val="both"/>
      </w:pPr>
      <w:bookmarkStart w:id="148" w:name="bookmark147"/>
      <w:r>
        <w:rPr>
          <w:rStyle w:val="240"/>
        </w:rPr>
        <w:lastRenderedPageBreak/>
        <w:t>Я - артист</w:t>
      </w:r>
      <w:bookmarkEnd w:id="148"/>
    </w:p>
    <w:p w:rsidR="00136E35" w:rsidRDefault="00136E35" w:rsidP="008623BC">
      <w:pPr>
        <w:pStyle w:val="a3"/>
        <w:shd w:val="clear" w:color="auto" w:fill="auto"/>
        <w:spacing w:line="298" w:lineRule="exact"/>
        <w:ind w:right="453" w:firstLine="720"/>
      </w:pPr>
      <w:r>
        <w:t>Сольное и ансамблевое музицирование (вокальное и инструментальное). Творческое соревнование.</w:t>
      </w:r>
    </w:p>
    <w:p w:rsidR="00136E35" w:rsidRDefault="00136E35" w:rsidP="008623BC">
      <w:pPr>
        <w:pStyle w:val="a3"/>
        <w:shd w:val="clear" w:color="auto" w:fill="auto"/>
        <w:spacing w:line="298" w:lineRule="exact"/>
        <w:ind w:right="453" w:firstLine="720"/>
      </w:pPr>
      <w: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136E35" w:rsidRDefault="00136E35" w:rsidP="008623BC">
      <w:pPr>
        <w:pStyle w:val="211"/>
        <w:keepNext/>
        <w:keepLines/>
        <w:shd w:val="clear" w:color="auto" w:fill="auto"/>
        <w:spacing w:before="0"/>
        <w:ind w:right="453" w:firstLine="720"/>
        <w:jc w:val="both"/>
      </w:pPr>
      <w:bookmarkStart w:id="149" w:name="bookmark148"/>
      <w:r>
        <w:rPr>
          <w:rStyle w:val="240"/>
        </w:rPr>
        <w:t>Содержание обучения по видам деятельности:</w:t>
      </w:r>
      <w:bookmarkEnd w:id="149"/>
    </w:p>
    <w:p w:rsidR="00136E35" w:rsidRDefault="00136E35" w:rsidP="008623BC">
      <w:pPr>
        <w:pStyle w:val="a3"/>
        <w:shd w:val="clear" w:color="auto" w:fill="auto"/>
        <w:spacing w:line="298" w:lineRule="exact"/>
        <w:ind w:right="453" w:firstLine="720"/>
      </w:pPr>
      <w:r>
        <w:rPr>
          <w:rStyle w:val="3a"/>
        </w:rPr>
        <w:t>Исполнение пройденных хоровых и инструментальных произведений</w:t>
      </w:r>
      <w:r>
        <w:t xml:space="preserve"> в школьных мероприятиях, посвященных праздникам, торжественным событиям.</w:t>
      </w:r>
    </w:p>
    <w:p w:rsidR="00136E35" w:rsidRDefault="00136E35" w:rsidP="008623BC">
      <w:pPr>
        <w:pStyle w:val="a3"/>
        <w:shd w:val="clear" w:color="auto" w:fill="auto"/>
        <w:spacing w:line="298" w:lineRule="exact"/>
        <w:ind w:right="453" w:firstLine="720"/>
      </w:pPr>
      <w:r>
        <w:rPr>
          <w:rStyle w:val="3a"/>
        </w:rPr>
        <w:t>Подготовка концертных программ,</w:t>
      </w:r>
      <w:r>
        <w:t xml:space="preserve"> включающих произведения для хорового и инструментального (либо совместного) музицирования, в том числе музыку народов России.</w:t>
      </w:r>
    </w:p>
    <w:p w:rsidR="00136E35" w:rsidRDefault="00136E35" w:rsidP="008623BC">
      <w:pPr>
        <w:pStyle w:val="a3"/>
        <w:shd w:val="clear" w:color="auto" w:fill="auto"/>
        <w:spacing w:line="298" w:lineRule="exact"/>
        <w:ind w:right="453" w:firstLine="720"/>
      </w:pPr>
      <w:r>
        <w:t>Участие в школьных, региональных и всероссийских музыкально-исполнительских фестивалях, конкурсах и т.д.</w:t>
      </w:r>
    </w:p>
    <w:p w:rsidR="00136E35" w:rsidRDefault="00136E35" w:rsidP="008623BC">
      <w:pPr>
        <w:pStyle w:val="a3"/>
        <w:shd w:val="clear" w:color="auto" w:fill="auto"/>
        <w:spacing w:line="298" w:lineRule="exact"/>
        <w:ind w:right="453" w:firstLine="720"/>
      </w:pPr>
      <w:r>
        <w:rPr>
          <w:rStyle w:val="3a"/>
        </w:rPr>
        <w:t>Командные состязания:</w:t>
      </w:r>
      <w:r>
        <w:t xml:space="preserve">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136E35" w:rsidRDefault="00136E35" w:rsidP="008623BC">
      <w:pPr>
        <w:pStyle w:val="211"/>
        <w:keepNext/>
        <w:keepLines/>
        <w:shd w:val="clear" w:color="auto" w:fill="auto"/>
        <w:spacing w:before="0"/>
        <w:ind w:right="453" w:firstLine="720"/>
        <w:jc w:val="both"/>
      </w:pPr>
      <w:bookmarkStart w:id="150" w:name="bookmark149"/>
      <w:r>
        <w:rPr>
          <w:rStyle w:val="240"/>
        </w:rPr>
        <w:t>Игра на элементарных музыкальных инструментах в ансамбле.</w:t>
      </w:r>
      <w:bookmarkEnd w:id="150"/>
    </w:p>
    <w:p w:rsidR="00136E35" w:rsidRDefault="00136E35" w:rsidP="008623BC">
      <w:pPr>
        <w:pStyle w:val="a3"/>
        <w:shd w:val="clear" w:color="auto" w:fill="auto"/>
        <w:spacing w:line="298" w:lineRule="exact"/>
        <w:ind w:right="453" w:firstLine="720"/>
      </w:pPr>
      <w:r>
        <w:rPr>
          <w:rStyle w:val="3a"/>
        </w:rPr>
        <w:t>Совершенствование навыка импровизации.</w:t>
      </w:r>
      <w: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136E35" w:rsidRDefault="00136E35" w:rsidP="008623BC">
      <w:pPr>
        <w:pStyle w:val="211"/>
        <w:keepNext/>
        <w:keepLines/>
        <w:shd w:val="clear" w:color="auto" w:fill="auto"/>
        <w:spacing w:before="0"/>
        <w:ind w:right="453" w:firstLine="720"/>
        <w:jc w:val="both"/>
      </w:pPr>
      <w:bookmarkStart w:id="151" w:name="bookmark150"/>
      <w:r>
        <w:rPr>
          <w:rStyle w:val="240"/>
        </w:rPr>
        <w:t>Музыкально-театрализованное представление</w:t>
      </w:r>
      <w:bookmarkEnd w:id="151"/>
    </w:p>
    <w:p w:rsidR="00136E35" w:rsidRDefault="00136E35" w:rsidP="008623BC">
      <w:pPr>
        <w:pStyle w:val="a3"/>
        <w:shd w:val="clear" w:color="auto" w:fill="auto"/>
        <w:spacing w:line="298" w:lineRule="exact"/>
        <w:ind w:right="453" w:firstLine="720"/>
      </w:pPr>
      <w:r>
        <w:t>Музыкально-театрализованное представление как результат освоения программы в третьем классе.</w:t>
      </w:r>
    </w:p>
    <w:p w:rsidR="00136E35" w:rsidRDefault="00136E35" w:rsidP="008623BC">
      <w:pPr>
        <w:pStyle w:val="211"/>
        <w:keepNext/>
        <w:keepLines/>
        <w:shd w:val="clear" w:color="auto" w:fill="auto"/>
        <w:spacing w:before="0"/>
        <w:ind w:right="453" w:firstLine="720"/>
        <w:jc w:val="both"/>
      </w:pPr>
      <w:bookmarkStart w:id="152" w:name="bookmark151"/>
      <w:r>
        <w:rPr>
          <w:rStyle w:val="240"/>
        </w:rPr>
        <w:t>Содержание обучения по видам деятельности:</w:t>
      </w:r>
      <w:bookmarkEnd w:id="152"/>
    </w:p>
    <w:p w:rsidR="00136E35" w:rsidRDefault="00136E35" w:rsidP="008623BC">
      <w:pPr>
        <w:pStyle w:val="a3"/>
        <w:shd w:val="clear" w:color="auto" w:fill="auto"/>
        <w:spacing w:line="298" w:lineRule="exact"/>
        <w:ind w:right="453" w:firstLine="720"/>
      </w:pPr>
      <w: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w:t>
      </w:r>
    </w:p>
    <w:p w:rsidR="00136E35" w:rsidRDefault="00136E35" w:rsidP="008623BC">
      <w:pPr>
        <w:pStyle w:val="a3"/>
        <w:shd w:val="clear" w:color="auto" w:fill="auto"/>
        <w:spacing w:line="298" w:lineRule="exact"/>
        <w:ind w:right="453" w:firstLine="720"/>
      </w:pPr>
      <w:r>
        <w:t>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w:t>
      </w:r>
    </w:p>
    <w:p w:rsidR="00136E35" w:rsidRDefault="00136E35" w:rsidP="008623BC">
      <w:pPr>
        <w:pStyle w:val="a3"/>
        <w:shd w:val="clear" w:color="auto" w:fill="auto"/>
        <w:spacing w:line="298" w:lineRule="exact"/>
        <w:ind w:right="453" w:firstLine="720"/>
      </w:pPr>
      <w:r>
        <w:t>Создание музыкально-театрального коллектива: распределение ролей: «режиссеры», «артисты», «музыканты», «художники» и т.д.</w:t>
      </w:r>
    </w:p>
    <w:p w:rsidR="00136E35" w:rsidRDefault="00136E35" w:rsidP="008623BC">
      <w:pPr>
        <w:pStyle w:val="211"/>
        <w:keepNext/>
        <w:keepLines/>
        <w:shd w:val="clear" w:color="auto" w:fill="auto"/>
        <w:spacing w:before="0"/>
        <w:ind w:right="453" w:firstLine="720"/>
        <w:jc w:val="both"/>
      </w:pPr>
      <w:bookmarkStart w:id="153" w:name="bookmark152"/>
      <w:r>
        <w:rPr>
          <w:rStyle w:val="239"/>
        </w:rPr>
        <w:t>4 класс</w:t>
      </w:r>
      <w:bookmarkEnd w:id="153"/>
    </w:p>
    <w:p w:rsidR="00136E35" w:rsidRDefault="00136E35" w:rsidP="008623BC">
      <w:pPr>
        <w:pStyle w:val="211"/>
        <w:keepNext/>
        <w:keepLines/>
        <w:shd w:val="clear" w:color="auto" w:fill="auto"/>
        <w:spacing w:before="0"/>
        <w:ind w:right="453" w:firstLine="720"/>
        <w:jc w:val="both"/>
      </w:pPr>
      <w:bookmarkStart w:id="154" w:name="bookmark153"/>
      <w:r>
        <w:rPr>
          <w:rStyle w:val="239"/>
        </w:rPr>
        <w:t>Песни народов мира</w:t>
      </w:r>
      <w:bookmarkEnd w:id="154"/>
    </w:p>
    <w:p w:rsidR="00136E35" w:rsidRDefault="00136E35" w:rsidP="008623BC">
      <w:pPr>
        <w:pStyle w:val="a3"/>
        <w:shd w:val="clear" w:color="auto" w:fill="auto"/>
        <w:spacing w:line="298" w:lineRule="exact"/>
        <w:ind w:right="453" w:firstLine="720"/>
      </w:pPr>
      <w: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136E35" w:rsidRDefault="00136E35" w:rsidP="008623BC">
      <w:pPr>
        <w:pStyle w:val="211"/>
        <w:keepNext/>
        <w:keepLines/>
        <w:shd w:val="clear" w:color="auto" w:fill="auto"/>
        <w:spacing w:before="0"/>
        <w:ind w:right="453" w:firstLine="720"/>
        <w:jc w:val="both"/>
      </w:pPr>
      <w:bookmarkStart w:id="155" w:name="bookmark154"/>
      <w:r>
        <w:rPr>
          <w:rStyle w:val="239"/>
        </w:rPr>
        <w:t>Содержание обучения по видам деятельности:</w:t>
      </w:r>
      <w:bookmarkEnd w:id="155"/>
    </w:p>
    <w:p w:rsidR="00136E35" w:rsidRDefault="00136E35" w:rsidP="008623BC">
      <w:pPr>
        <w:pStyle w:val="a3"/>
        <w:shd w:val="clear" w:color="auto" w:fill="auto"/>
        <w:spacing w:line="298" w:lineRule="exact"/>
        <w:ind w:right="453" w:firstLine="720"/>
      </w:pPr>
      <w:r>
        <w:rPr>
          <w:rStyle w:val="3a"/>
        </w:rPr>
        <w:t>Слушание песен народов мира</w:t>
      </w:r>
      <w:r>
        <w:t xml:space="preserve"> с элементами анализа жанрового разнообразия, ритмических особенностей песен разных регионов, приемов развития (повтор, вариантность, контраст).</w:t>
      </w:r>
    </w:p>
    <w:p w:rsidR="00136E35" w:rsidRDefault="00136E35" w:rsidP="008623BC">
      <w:pPr>
        <w:pStyle w:val="a3"/>
        <w:shd w:val="clear" w:color="auto" w:fill="auto"/>
        <w:spacing w:line="298" w:lineRule="exact"/>
        <w:ind w:right="453" w:firstLine="720"/>
      </w:pPr>
      <w:r>
        <w:rPr>
          <w:rStyle w:val="3a"/>
        </w:rPr>
        <w:lastRenderedPageBreak/>
        <w:t>Исполнение песен</w:t>
      </w:r>
      <w: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скачками).</w:t>
      </w:r>
    </w:p>
    <w:p w:rsidR="00136E35" w:rsidRDefault="00136E35" w:rsidP="008623BC">
      <w:pPr>
        <w:pStyle w:val="211"/>
        <w:keepNext/>
        <w:keepLines/>
        <w:shd w:val="clear" w:color="auto" w:fill="auto"/>
        <w:spacing w:before="0"/>
        <w:ind w:right="453" w:firstLine="720"/>
        <w:jc w:val="both"/>
      </w:pPr>
      <w:bookmarkStart w:id="156" w:name="bookmark155"/>
      <w:r>
        <w:rPr>
          <w:rStyle w:val="239"/>
        </w:rPr>
        <w:t>Игра на элементарных музыкальных инструментах в ансамбле.</w:t>
      </w:r>
      <w:bookmarkEnd w:id="156"/>
    </w:p>
    <w:p w:rsidR="00136E35" w:rsidRDefault="00136E35" w:rsidP="008623BC">
      <w:pPr>
        <w:pStyle w:val="a3"/>
        <w:shd w:val="clear" w:color="auto" w:fill="auto"/>
        <w:spacing w:line="298" w:lineRule="exact"/>
        <w:ind w:right="453" w:firstLine="720"/>
      </w:pPr>
      <w:r>
        <w:t>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w:t>
      </w:r>
    </w:p>
    <w:p w:rsidR="00136E35" w:rsidRDefault="00136E35" w:rsidP="008623BC">
      <w:pPr>
        <w:pStyle w:val="211"/>
        <w:keepNext/>
        <w:keepLines/>
        <w:shd w:val="clear" w:color="auto" w:fill="auto"/>
        <w:spacing w:before="0"/>
        <w:ind w:right="453" w:firstLine="720"/>
        <w:jc w:val="both"/>
      </w:pPr>
      <w:bookmarkStart w:id="157" w:name="bookmark156"/>
      <w:r>
        <w:rPr>
          <w:rStyle w:val="239"/>
        </w:rPr>
        <w:t>Музыкальная грамота</w:t>
      </w:r>
      <w:bookmarkEnd w:id="157"/>
    </w:p>
    <w:p w:rsidR="00136E35" w:rsidRDefault="00136E35" w:rsidP="008623BC">
      <w:pPr>
        <w:pStyle w:val="a3"/>
        <w:shd w:val="clear" w:color="auto" w:fill="auto"/>
        <w:spacing w:line="298" w:lineRule="exact"/>
        <w:ind w:right="453" w:firstLine="720"/>
      </w:pPr>
      <w:r>
        <w:t>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w:t>
      </w:r>
    </w:p>
    <w:p w:rsidR="00136E35" w:rsidRDefault="00136E35" w:rsidP="008623BC">
      <w:pPr>
        <w:pStyle w:val="211"/>
        <w:keepNext/>
        <w:keepLines/>
        <w:shd w:val="clear" w:color="auto" w:fill="auto"/>
        <w:spacing w:before="0"/>
        <w:ind w:right="453" w:firstLine="720"/>
        <w:jc w:val="both"/>
      </w:pPr>
      <w:bookmarkStart w:id="158" w:name="bookmark157"/>
      <w:r>
        <w:rPr>
          <w:rStyle w:val="239"/>
        </w:rPr>
        <w:t>Содержание обучения по видам деятельности:</w:t>
      </w:r>
      <w:bookmarkEnd w:id="158"/>
    </w:p>
    <w:p w:rsidR="00136E35" w:rsidRDefault="00136E35" w:rsidP="008623BC">
      <w:pPr>
        <w:pStyle w:val="a3"/>
        <w:shd w:val="clear" w:color="auto" w:fill="auto"/>
        <w:spacing w:line="298" w:lineRule="exact"/>
        <w:ind w:right="453" w:firstLine="720"/>
      </w:pPr>
      <w:r>
        <w:rPr>
          <w:rStyle w:val="3a"/>
        </w:rPr>
        <w:t>Чтение нот</w:t>
      </w:r>
      <w: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136E35" w:rsidRDefault="00136E35" w:rsidP="008623BC">
      <w:pPr>
        <w:pStyle w:val="a3"/>
        <w:shd w:val="clear" w:color="auto" w:fill="auto"/>
        <w:spacing w:line="298" w:lineRule="exact"/>
        <w:ind w:right="453" w:firstLine="720"/>
      </w:pPr>
      <w:r>
        <w:rPr>
          <w:rStyle w:val="3a"/>
        </w:rPr>
        <w:t>Подбор по слуху</w:t>
      </w:r>
      <w:r>
        <w:t xml:space="preserve"> с помощью учителя пройденных песен.</w:t>
      </w:r>
    </w:p>
    <w:p w:rsidR="00136E35" w:rsidRDefault="00136E35" w:rsidP="008623BC">
      <w:pPr>
        <w:pStyle w:val="211"/>
        <w:keepNext/>
        <w:keepLines/>
        <w:shd w:val="clear" w:color="auto" w:fill="auto"/>
        <w:spacing w:before="0"/>
        <w:ind w:right="453" w:firstLine="720"/>
        <w:jc w:val="both"/>
      </w:pPr>
      <w:bookmarkStart w:id="159" w:name="bookmark158"/>
      <w:r>
        <w:rPr>
          <w:rStyle w:val="239"/>
        </w:rPr>
        <w:t>Игра на элементарных музыкальных инструментах в ансамбле.</w:t>
      </w:r>
      <w:bookmarkEnd w:id="159"/>
    </w:p>
    <w:p w:rsidR="00136E35" w:rsidRDefault="00136E35" w:rsidP="008623BC">
      <w:pPr>
        <w:pStyle w:val="a3"/>
        <w:shd w:val="clear" w:color="auto" w:fill="auto"/>
        <w:spacing w:line="298" w:lineRule="exact"/>
        <w:ind w:right="453" w:firstLine="720"/>
      </w:pPr>
      <w:r>
        <w:t>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w:t>
      </w:r>
    </w:p>
    <w:p w:rsidR="00136E35" w:rsidRDefault="00136E35" w:rsidP="008623BC">
      <w:pPr>
        <w:pStyle w:val="a3"/>
        <w:shd w:val="clear" w:color="auto" w:fill="auto"/>
        <w:spacing w:line="298" w:lineRule="exact"/>
        <w:ind w:right="453" w:firstLine="720"/>
      </w:pPr>
      <w:r>
        <w:rPr>
          <w:rStyle w:val="3a"/>
        </w:rPr>
        <w:t>Инструментальная и вокальная импровизация</w:t>
      </w:r>
      <w:r>
        <w:t xml:space="preserve"> с использованием простых интервалов, мажорного и минорного трезвучий.</w:t>
      </w:r>
    </w:p>
    <w:p w:rsidR="00136E35" w:rsidRDefault="00136E35" w:rsidP="008623BC">
      <w:pPr>
        <w:pStyle w:val="211"/>
        <w:keepNext/>
        <w:keepLines/>
        <w:shd w:val="clear" w:color="auto" w:fill="auto"/>
        <w:spacing w:before="0"/>
        <w:ind w:right="453" w:firstLine="720"/>
        <w:jc w:val="both"/>
      </w:pPr>
      <w:bookmarkStart w:id="160" w:name="bookmark159"/>
      <w:r>
        <w:rPr>
          <w:rStyle w:val="239"/>
        </w:rPr>
        <w:t>Оркестровая музыка</w:t>
      </w:r>
      <w:bookmarkEnd w:id="160"/>
    </w:p>
    <w:p w:rsidR="00136E35" w:rsidRDefault="00136E35" w:rsidP="008623BC">
      <w:pPr>
        <w:pStyle w:val="a3"/>
        <w:shd w:val="clear" w:color="auto" w:fill="auto"/>
        <w:spacing w:line="298" w:lineRule="exact"/>
        <w:ind w:right="453" w:firstLine="720"/>
      </w:pPr>
      <w: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 оркестр. Осознание тембровых возможностей синтезатора в практической исполнительской деятельности.</w:t>
      </w:r>
    </w:p>
    <w:p w:rsidR="00136E35" w:rsidRDefault="00136E35" w:rsidP="008623BC">
      <w:pPr>
        <w:pStyle w:val="211"/>
        <w:keepNext/>
        <w:keepLines/>
        <w:shd w:val="clear" w:color="auto" w:fill="auto"/>
        <w:spacing w:before="0"/>
        <w:ind w:right="453" w:firstLine="720"/>
        <w:jc w:val="both"/>
      </w:pPr>
      <w:bookmarkStart w:id="161" w:name="bookmark160"/>
      <w:r>
        <w:rPr>
          <w:rStyle w:val="239"/>
        </w:rPr>
        <w:t>Содержание обучения по видам деятельности:</w:t>
      </w:r>
      <w:bookmarkEnd w:id="161"/>
    </w:p>
    <w:p w:rsidR="00136E35" w:rsidRDefault="00136E35" w:rsidP="008623BC">
      <w:pPr>
        <w:pStyle w:val="a3"/>
        <w:shd w:val="clear" w:color="auto" w:fill="auto"/>
        <w:spacing w:line="298" w:lineRule="exact"/>
        <w:ind w:right="453" w:firstLine="720"/>
      </w:pPr>
      <w:r>
        <w:rPr>
          <w:rStyle w:val="3a"/>
        </w:rPr>
        <w:t>Слушание произведений для симфонического, камерного, духового, народного оркестров.</w:t>
      </w:r>
      <w: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w:t>
      </w:r>
    </w:p>
    <w:p w:rsidR="00136E35" w:rsidRDefault="00136E35" w:rsidP="008623BC">
      <w:pPr>
        <w:pStyle w:val="a3"/>
        <w:shd w:val="clear" w:color="auto" w:fill="auto"/>
        <w:spacing w:line="298" w:lineRule="exact"/>
        <w:ind w:right="453" w:firstLine="720"/>
      </w:pPr>
      <w:r>
        <w:rPr>
          <w:rStyle w:val="3a"/>
        </w:rPr>
        <w:t>Игра на элементарных музыкальных инструментах в ансамбле.</w:t>
      </w:r>
      <w: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136E35" w:rsidRDefault="00136E35" w:rsidP="008623BC">
      <w:pPr>
        <w:pStyle w:val="61"/>
        <w:shd w:val="clear" w:color="auto" w:fill="auto"/>
        <w:spacing w:before="0" w:line="298" w:lineRule="exact"/>
        <w:ind w:right="453" w:firstLine="720"/>
        <w:jc w:val="both"/>
      </w:pPr>
      <w:r>
        <w:rPr>
          <w:rStyle w:val="6100"/>
          <w:b/>
          <w:bCs/>
        </w:rPr>
        <w:t>Музыкально-сценические жанры</w:t>
      </w:r>
    </w:p>
    <w:p w:rsidR="00136E35" w:rsidRDefault="00136E35" w:rsidP="008623BC">
      <w:pPr>
        <w:pStyle w:val="a3"/>
        <w:shd w:val="clear" w:color="auto" w:fill="auto"/>
        <w:spacing w:line="298" w:lineRule="exact"/>
        <w:ind w:right="453" w:firstLine="720"/>
      </w:pPr>
      <w:r>
        <w:t>Балет, опера, мюзикл. Ознакомление с жанровыми и структурными особенностями и разнообразием музыкально-театральных произведений.</w:t>
      </w:r>
    </w:p>
    <w:p w:rsidR="00136E35" w:rsidRDefault="00136E35" w:rsidP="008623BC">
      <w:pPr>
        <w:pStyle w:val="61"/>
        <w:shd w:val="clear" w:color="auto" w:fill="auto"/>
        <w:spacing w:before="0" w:line="298" w:lineRule="exact"/>
        <w:ind w:right="453" w:firstLine="720"/>
        <w:jc w:val="both"/>
      </w:pPr>
      <w:r>
        <w:rPr>
          <w:rStyle w:val="6100"/>
          <w:b/>
          <w:bCs/>
        </w:rPr>
        <w:t>Содержание обучения по видам деятельности:</w:t>
      </w:r>
    </w:p>
    <w:p w:rsidR="00136E35" w:rsidRDefault="00136E35" w:rsidP="008623BC">
      <w:pPr>
        <w:pStyle w:val="61"/>
        <w:shd w:val="clear" w:color="auto" w:fill="auto"/>
        <w:spacing w:before="0" w:line="298" w:lineRule="exact"/>
        <w:ind w:right="453" w:firstLine="720"/>
        <w:jc w:val="both"/>
      </w:pPr>
      <w:r>
        <w:rPr>
          <w:rStyle w:val="6100"/>
          <w:b/>
          <w:bCs/>
        </w:rPr>
        <w:t>Слушание и просмотр фрагментов из классических опер, балетов и мюзиклов.</w:t>
      </w:r>
    </w:p>
    <w:p w:rsidR="00136E35" w:rsidRDefault="00136E35" w:rsidP="008623BC">
      <w:pPr>
        <w:pStyle w:val="a3"/>
        <w:shd w:val="clear" w:color="auto" w:fill="auto"/>
        <w:spacing w:line="298" w:lineRule="exact"/>
        <w:ind w:right="453" w:firstLine="0"/>
      </w:pPr>
      <w:r>
        <w:lastRenderedPageBreak/>
        <w:t>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w:t>
      </w:r>
    </w:p>
    <w:p w:rsidR="00136E35" w:rsidRDefault="00136E35" w:rsidP="008623BC">
      <w:pPr>
        <w:pStyle w:val="a3"/>
        <w:shd w:val="clear" w:color="auto" w:fill="auto"/>
        <w:spacing w:line="298" w:lineRule="exact"/>
        <w:ind w:right="453" w:firstLine="720"/>
      </w:pPr>
      <w:r>
        <w:rPr>
          <w:rStyle w:val="3a"/>
        </w:rPr>
        <w:t xml:space="preserve">Драматизация отдельных фрагментов музыкально-сценических произведений. </w:t>
      </w:r>
      <w:r>
        <w:t>Драматизация песен. Примеры: р. н. п. «Здравствуй, гостья зима», Р. Роджерс «Уроки музыки» из мюзикла «Звуки музыки», английская народная песня «Пусть делают все так, как я» (обр. А. Долуханяна).</w:t>
      </w:r>
    </w:p>
    <w:p w:rsidR="00136E35" w:rsidRDefault="00136E35" w:rsidP="008623BC">
      <w:pPr>
        <w:pStyle w:val="61"/>
        <w:shd w:val="clear" w:color="auto" w:fill="auto"/>
        <w:spacing w:before="0" w:line="298" w:lineRule="exact"/>
        <w:ind w:right="453" w:firstLine="720"/>
        <w:jc w:val="both"/>
      </w:pPr>
      <w:r>
        <w:rPr>
          <w:rStyle w:val="6100"/>
          <w:b/>
          <w:bCs/>
        </w:rPr>
        <w:t>Музыка кино</w:t>
      </w:r>
    </w:p>
    <w:p w:rsidR="00136E35" w:rsidRDefault="00136E35" w:rsidP="008623BC">
      <w:pPr>
        <w:pStyle w:val="a3"/>
        <w:shd w:val="clear" w:color="auto" w:fill="auto"/>
        <w:spacing w:line="298" w:lineRule="exact"/>
        <w:ind w:right="453" w:firstLine="720"/>
      </w:pPr>
      <w:r>
        <w:t>Формирование знаний об особенностях киномузыки и музыки к мультфильмам. Информация о композиторах, сочиняющих музыку к детским фильмам и мультфильмам.</w:t>
      </w:r>
    </w:p>
    <w:p w:rsidR="00136E35" w:rsidRDefault="00136E35" w:rsidP="008623BC">
      <w:pPr>
        <w:pStyle w:val="61"/>
        <w:shd w:val="clear" w:color="auto" w:fill="auto"/>
        <w:spacing w:before="0" w:line="298" w:lineRule="exact"/>
        <w:ind w:right="453" w:firstLine="720"/>
        <w:jc w:val="both"/>
      </w:pPr>
      <w:r>
        <w:rPr>
          <w:rStyle w:val="6100"/>
          <w:b/>
          <w:bCs/>
        </w:rPr>
        <w:t>Содержание обучения по видам деятельности:</w:t>
      </w:r>
    </w:p>
    <w:p w:rsidR="00136E35" w:rsidRDefault="00136E35" w:rsidP="008623BC">
      <w:pPr>
        <w:pStyle w:val="a3"/>
        <w:shd w:val="clear" w:color="auto" w:fill="auto"/>
        <w:spacing w:line="298" w:lineRule="exact"/>
        <w:ind w:right="453" w:firstLine="720"/>
      </w:pPr>
      <w:r>
        <w:rPr>
          <w:rStyle w:val="3a"/>
        </w:rPr>
        <w:t>Просмотр фрагментов детских кинофильмов и мультфильмов.</w:t>
      </w:r>
      <w:r>
        <w:t xml:space="preserve"> Анализ функций и эмоционально-образного содержания музыкального сопровождения:</w:t>
      </w:r>
    </w:p>
    <w:p w:rsidR="00136E35" w:rsidRDefault="00136E35" w:rsidP="008623BC">
      <w:pPr>
        <w:pStyle w:val="a3"/>
        <w:numPr>
          <w:ilvl w:val="0"/>
          <w:numId w:val="22"/>
        </w:numPr>
        <w:shd w:val="clear" w:color="auto" w:fill="auto"/>
        <w:tabs>
          <w:tab w:val="left" w:pos="845"/>
        </w:tabs>
        <w:spacing w:line="298" w:lineRule="exact"/>
        <w:ind w:right="453" w:firstLine="720"/>
      </w:pPr>
      <w:r>
        <w:t>характеристика действующих лиц (лейтмотивы), времени и среды действия;</w:t>
      </w:r>
    </w:p>
    <w:p w:rsidR="00136E35" w:rsidRDefault="00136E35" w:rsidP="008623BC">
      <w:pPr>
        <w:pStyle w:val="a3"/>
        <w:numPr>
          <w:ilvl w:val="0"/>
          <w:numId w:val="22"/>
        </w:numPr>
        <w:shd w:val="clear" w:color="auto" w:fill="auto"/>
        <w:tabs>
          <w:tab w:val="left" w:pos="854"/>
        </w:tabs>
        <w:spacing w:line="298" w:lineRule="exact"/>
        <w:ind w:right="453" w:firstLine="720"/>
      </w:pPr>
      <w:r>
        <w:t>создание эмоционального фона;</w:t>
      </w:r>
    </w:p>
    <w:p w:rsidR="00136E35" w:rsidRDefault="00136E35" w:rsidP="008623BC">
      <w:pPr>
        <w:pStyle w:val="a3"/>
        <w:numPr>
          <w:ilvl w:val="0"/>
          <w:numId w:val="22"/>
        </w:numPr>
        <w:shd w:val="clear" w:color="auto" w:fill="auto"/>
        <w:tabs>
          <w:tab w:val="left" w:pos="850"/>
        </w:tabs>
        <w:spacing w:line="298" w:lineRule="exact"/>
        <w:ind w:right="453" w:firstLine="720"/>
      </w:pPr>
      <w:r>
        <w:t>выражение общего смыслового контекста фильма.</w:t>
      </w:r>
    </w:p>
    <w:p w:rsidR="00136E35" w:rsidRDefault="00136E35" w:rsidP="008623BC">
      <w:pPr>
        <w:pStyle w:val="a3"/>
        <w:shd w:val="clear" w:color="auto" w:fill="auto"/>
        <w:spacing w:line="298" w:lineRule="exact"/>
        <w:ind w:right="453" w:firstLine="720"/>
      </w:pPr>
      <w:r>
        <w:t>Примеры: фильмы-сказки «Морозко» (режиссер А. Роу, композитор Н. Будашкина), «После дождичка в четверг» (режиссер М. Юзовский, композитор Г. Гладков), «Приключения Буратино» (режиссер Л. Нечаев, композитор А. Рыбников). Мультфильмы: У. Дисней «Наивные симфонии»; музыкальные характеристики героев в мультфильмах российских режиссеров- аниматоров В. Котеночкина, А. Татарского, А. Хржановского, Ю. Норштейна, Г. Бардина,</w:t>
      </w:r>
    </w:p>
    <w:p w:rsidR="00136E35" w:rsidRDefault="00136E35" w:rsidP="008623BC">
      <w:pPr>
        <w:pStyle w:val="a3"/>
        <w:shd w:val="clear" w:color="auto" w:fill="auto"/>
        <w:spacing w:line="298" w:lineRule="exact"/>
        <w:ind w:right="453" w:firstLine="720"/>
      </w:pPr>
      <w:r>
        <w:t>А. Петрова и др. Музыка к мультфильмам: «Винни Пух» (М. Вайнберг), «Ну, погоди»</w:t>
      </w:r>
    </w:p>
    <w:p w:rsidR="00136E35" w:rsidRDefault="00136E35" w:rsidP="008623BC">
      <w:pPr>
        <w:pStyle w:val="a3"/>
        <w:shd w:val="clear" w:color="auto" w:fill="auto"/>
        <w:spacing w:line="298" w:lineRule="exact"/>
        <w:ind w:right="453" w:firstLine="720"/>
      </w:pPr>
      <w:r>
        <w:t>(А. Державин, А. Зацепин), «Приключения Кота Леопольда» (Б. Савельев, Н. Кудрина), «Крокодил Гена и Чебурашка» (В. Шаинский).</w:t>
      </w:r>
    </w:p>
    <w:p w:rsidR="00136E35" w:rsidRDefault="00136E35" w:rsidP="008623BC">
      <w:pPr>
        <w:pStyle w:val="a3"/>
        <w:shd w:val="clear" w:color="auto" w:fill="auto"/>
        <w:spacing w:line="298" w:lineRule="exact"/>
        <w:ind w:right="453" w:firstLine="720"/>
      </w:pPr>
      <w:r>
        <w:rPr>
          <w:rStyle w:val="3a"/>
        </w:rPr>
        <w:t>Исполнение песен</w:t>
      </w:r>
      <w:r>
        <w:t xml:space="preserve"> из кинофильмов и мультфильмов. Работа над выразительным исполнением вокальных (ансамблевых и хоровых) произведений с аккомпанированием.</w:t>
      </w:r>
    </w:p>
    <w:p w:rsidR="00136E35" w:rsidRDefault="00136E35" w:rsidP="008623BC">
      <w:pPr>
        <w:pStyle w:val="a3"/>
        <w:shd w:val="clear" w:color="auto" w:fill="auto"/>
        <w:spacing w:line="298" w:lineRule="exact"/>
        <w:ind w:right="453" w:firstLine="720"/>
      </w:pPr>
      <w:r>
        <w:rPr>
          <w:rStyle w:val="3a"/>
        </w:rPr>
        <w:t>Создание музыкальных композиций</w:t>
      </w:r>
      <w:r>
        <w:t xml:space="preserve"> на основе сюжетов различных кинофильмов и мультфильмов.</w:t>
      </w:r>
    </w:p>
    <w:p w:rsidR="00136E35" w:rsidRDefault="00136E35" w:rsidP="008623BC">
      <w:pPr>
        <w:pStyle w:val="61"/>
        <w:shd w:val="clear" w:color="auto" w:fill="auto"/>
        <w:spacing w:before="0" w:line="298" w:lineRule="exact"/>
        <w:ind w:right="453" w:firstLine="720"/>
        <w:jc w:val="both"/>
      </w:pPr>
      <w:r>
        <w:rPr>
          <w:rStyle w:val="6100"/>
          <w:b/>
          <w:bCs/>
        </w:rPr>
        <w:t>Учимся, играя</w:t>
      </w:r>
    </w:p>
    <w:p w:rsidR="00136E35" w:rsidRDefault="00136E35" w:rsidP="008623BC">
      <w:pPr>
        <w:pStyle w:val="a3"/>
        <w:shd w:val="clear" w:color="auto" w:fill="auto"/>
        <w:spacing w:line="298" w:lineRule="exact"/>
        <w:ind w:right="453" w:firstLine="720"/>
      </w:pPr>
      <w: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136E35" w:rsidRDefault="00136E35" w:rsidP="008623BC">
      <w:pPr>
        <w:pStyle w:val="61"/>
        <w:shd w:val="clear" w:color="auto" w:fill="auto"/>
        <w:spacing w:before="0" w:line="298" w:lineRule="exact"/>
        <w:ind w:right="453" w:firstLine="720"/>
        <w:jc w:val="both"/>
      </w:pPr>
      <w:r>
        <w:rPr>
          <w:rStyle w:val="6100"/>
          <w:b/>
          <w:bCs/>
        </w:rPr>
        <w:t>Содержание обучения по видам деятельности:</w:t>
      </w:r>
    </w:p>
    <w:p w:rsidR="00136E35" w:rsidRDefault="00136E35" w:rsidP="008623BC">
      <w:pPr>
        <w:pStyle w:val="a3"/>
        <w:shd w:val="clear" w:color="auto" w:fill="auto"/>
        <w:spacing w:line="298" w:lineRule="exact"/>
        <w:ind w:right="453" w:firstLine="720"/>
      </w:pPr>
      <w:r>
        <w:rPr>
          <w:rStyle w:val="3a"/>
        </w:rPr>
        <w:t>Музыкально-игровая деятельность.</w:t>
      </w:r>
      <w:r>
        <w:t xml:space="preserve"> Ритмические игры, игры-соревнования на правильное определение на слух и в нотах элементов музыкальной речи.</w:t>
      </w:r>
    </w:p>
    <w:p w:rsidR="00136E35" w:rsidRDefault="00136E35" w:rsidP="008623BC">
      <w:pPr>
        <w:pStyle w:val="a3"/>
        <w:shd w:val="clear" w:color="auto" w:fill="auto"/>
        <w:spacing w:line="298" w:lineRule="exact"/>
        <w:ind w:left="20" w:right="453" w:firstLine="720"/>
      </w:pPr>
      <w:r>
        <w:t>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136E35" w:rsidRDefault="00136E35" w:rsidP="008623BC">
      <w:pPr>
        <w:pStyle w:val="211"/>
        <w:keepNext/>
        <w:keepLines/>
        <w:shd w:val="clear" w:color="auto" w:fill="auto"/>
        <w:spacing w:before="0"/>
        <w:ind w:left="20" w:right="453" w:firstLine="720"/>
        <w:jc w:val="both"/>
      </w:pPr>
      <w:bookmarkStart w:id="162" w:name="bookmark161"/>
      <w:r>
        <w:rPr>
          <w:rStyle w:val="238"/>
        </w:rPr>
        <w:t>Я - артист</w:t>
      </w:r>
      <w:bookmarkEnd w:id="162"/>
    </w:p>
    <w:p w:rsidR="00136E35" w:rsidRDefault="00136E35" w:rsidP="008623BC">
      <w:pPr>
        <w:pStyle w:val="a3"/>
        <w:shd w:val="clear" w:color="auto" w:fill="auto"/>
        <w:spacing w:line="298" w:lineRule="exact"/>
        <w:ind w:left="20" w:right="453" w:firstLine="720"/>
      </w:pPr>
      <w:r>
        <w:t>Сольное и ансамблевое музицирование (вокальное и инструментальное). Творческое соревнование.</w:t>
      </w:r>
    </w:p>
    <w:p w:rsidR="00136E35" w:rsidRDefault="00136E35" w:rsidP="008623BC">
      <w:pPr>
        <w:pStyle w:val="a3"/>
        <w:shd w:val="clear" w:color="auto" w:fill="auto"/>
        <w:spacing w:line="298" w:lineRule="exact"/>
        <w:ind w:left="20" w:right="453" w:firstLine="720"/>
      </w:pPr>
      <w: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136E35" w:rsidRDefault="00136E35" w:rsidP="008623BC">
      <w:pPr>
        <w:pStyle w:val="211"/>
        <w:keepNext/>
        <w:keepLines/>
        <w:shd w:val="clear" w:color="auto" w:fill="auto"/>
        <w:spacing w:before="0"/>
        <w:ind w:left="20" w:right="453" w:firstLine="720"/>
        <w:jc w:val="both"/>
      </w:pPr>
      <w:bookmarkStart w:id="163" w:name="bookmark162"/>
      <w:r>
        <w:rPr>
          <w:rStyle w:val="238"/>
        </w:rPr>
        <w:lastRenderedPageBreak/>
        <w:t>Содержание обучения по видам деятельности:</w:t>
      </w:r>
      <w:bookmarkEnd w:id="163"/>
    </w:p>
    <w:p w:rsidR="00136E35" w:rsidRDefault="00136E35" w:rsidP="008623BC">
      <w:pPr>
        <w:pStyle w:val="a3"/>
        <w:shd w:val="clear" w:color="auto" w:fill="auto"/>
        <w:spacing w:line="298" w:lineRule="exact"/>
        <w:ind w:left="20" w:right="453" w:firstLine="720"/>
      </w:pPr>
      <w:r>
        <w:rPr>
          <w:rStyle w:val="3a"/>
        </w:rPr>
        <w:t>Исполнение пройденных хоровых и инструментальных произведений</w:t>
      </w:r>
      <w: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136E35" w:rsidRDefault="00136E35" w:rsidP="008623BC">
      <w:pPr>
        <w:pStyle w:val="a3"/>
        <w:shd w:val="clear" w:color="auto" w:fill="auto"/>
        <w:spacing w:line="298" w:lineRule="exact"/>
        <w:ind w:left="20" w:right="453" w:firstLine="720"/>
      </w:pPr>
      <w:r>
        <w:rPr>
          <w:rStyle w:val="3a"/>
        </w:rPr>
        <w:t>Подготовка концертных программ,</w:t>
      </w:r>
      <w:r>
        <w:t xml:space="preserve"> включающих произведения ддя хорового и инструментального (либо совместного) музицирования и отражающих полноту тематики освоенного учебного предмета.</w:t>
      </w:r>
    </w:p>
    <w:p w:rsidR="00136E35" w:rsidRDefault="00136E35" w:rsidP="008623BC">
      <w:pPr>
        <w:pStyle w:val="a3"/>
        <w:shd w:val="clear" w:color="auto" w:fill="auto"/>
        <w:spacing w:line="298" w:lineRule="exact"/>
        <w:ind w:left="20" w:right="453" w:firstLine="720"/>
      </w:pPr>
      <w:r>
        <w:t>Участие в школьных, региональных и всероссийских музыкально-исполнительских фестивалях, конкурсах и т.д.</w:t>
      </w:r>
    </w:p>
    <w:p w:rsidR="00136E35" w:rsidRDefault="00136E35" w:rsidP="008623BC">
      <w:pPr>
        <w:pStyle w:val="a3"/>
        <w:shd w:val="clear" w:color="auto" w:fill="auto"/>
        <w:spacing w:line="298" w:lineRule="exact"/>
        <w:ind w:left="20" w:right="453" w:firstLine="720"/>
      </w:pPr>
      <w:r>
        <w:rPr>
          <w:rStyle w:val="3a"/>
        </w:rPr>
        <w:t>Командные состязания:</w:t>
      </w:r>
      <w:r>
        <w:t xml:space="preserve">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136E35" w:rsidRDefault="00136E35" w:rsidP="008623BC">
      <w:pPr>
        <w:pStyle w:val="a3"/>
        <w:shd w:val="clear" w:color="auto" w:fill="auto"/>
        <w:spacing w:line="298" w:lineRule="exact"/>
        <w:ind w:left="20" w:right="453" w:firstLine="720"/>
      </w:pPr>
      <w:r>
        <w:rPr>
          <w:rStyle w:val="3a"/>
        </w:rPr>
        <w:t xml:space="preserve">Игра на элементарных музыкальных инструментах в ансамбле, оркестре. </w:t>
      </w:r>
      <w:r>
        <w:t>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«солист-солист», «солист-оркестр».</w:t>
      </w:r>
    </w:p>
    <w:p w:rsidR="00136E35" w:rsidRDefault="00136E35" w:rsidP="008623BC">
      <w:pPr>
        <w:pStyle w:val="a3"/>
        <w:shd w:val="clear" w:color="auto" w:fill="auto"/>
        <w:spacing w:line="298" w:lineRule="exact"/>
        <w:ind w:left="20" w:right="453" w:firstLine="720"/>
      </w:pPr>
      <w:r>
        <w:rPr>
          <w:rStyle w:val="3a"/>
        </w:rPr>
        <w:t>Соревнование классов:</w:t>
      </w:r>
      <w:r>
        <w:t xml:space="preserve"> лучшее исполнение произведений хорового, инструментального, музыкально-театрального репертуара, пройденных за весь период обучения.</w:t>
      </w:r>
    </w:p>
    <w:p w:rsidR="00136E35" w:rsidRDefault="00136E35" w:rsidP="008623BC">
      <w:pPr>
        <w:pStyle w:val="211"/>
        <w:keepNext/>
        <w:keepLines/>
        <w:shd w:val="clear" w:color="auto" w:fill="auto"/>
        <w:spacing w:before="0"/>
        <w:ind w:left="20" w:right="453" w:firstLine="720"/>
        <w:jc w:val="both"/>
      </w:pPr>
      <w:bookmarkStart w:id="164" w:name="bookmark163"/>
      <w:r>
        <w:rPr>
          <w:rStyle w:val="238"/>
        </w:rPr>
        <w:t>Музыкально-театрализованное представление</w:t>
      </w:r>
      <w:bookmarkEnd w:id="164"/>
    </w:p>
    <w:p w:rsidR="00136E35" w:rsidRDefault="00136E35" w:rsidP="008623BC">
      <w:pPr>
        <w:pStyle w:val="a3"/>
        <w:shd w:val="clear" w:color="auto" w:fill="auto"/>
        <w:spacing w:line="298" w:lineRule="exact"/>
        <w:ind w:left="20" w:right="453" w:firstLine="720"/>
      </w:pPr>
      <w:r>
        <w:t>Музыкально-театрализованное представление как итоговый результат освоения программы.</w:t>
      </w:r>
    </w:p>
    <w:p w:rsidR="00136E35" w:rsidRDefault="00136E35" w:rsidP="008623BC">
      <w:pPr>
        <w:pStyle w:val="211"/>
        <w:keepNext/>
        <w:keepLines/>
        <w:shd w:val="clear" w:color="auto" w:fill="auto"/>
        <w:spacing w:before="0"/>
        <w:ind w:left="20" w:right="453" w:firstLine="720"/>
        <w:jc w:val="both"/>
      </w:pPr>
      <w:bookmarkStart w:id="165" w:name="bookmark164"/>
      <w:r>
        <w:rPr>
          <w:rStyle w:val="238"/>
        </w:rPr>
        <w:t>Содержание обучения по видам деятельности:</w:t>
      </w:r>
      <w:bookmarkEnd w:id="165"/>
    </w:p>
    <w:p w:rsidR="00136E35" w:rsidRDefault="00136E35" w:rsidP="008623BC">
      <w:pPr>
        <w:pStyle w:val="a3"/>
        <w:shd w:val="clear" w:color="auto" w:fill="auto"/>
        <w:spacing w:line="298" w:lineRule="exact"/>
        <w:ind w:left="20" w:right="453" w:firstLine="720"/>
      </w:pPr>
      <w: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w:t>
      </w:r>
    </w:p>
    <w:p w:rsidR="00136E35" w:rsidRDefault="00136E35" w:rsidP="008623BC">
      <w:pPr>
        <w:pStyle w:val="a3"/>
        <w:shd w:val="clear" w:color="auto" w:fill="auto"/>
        <w:spacing w:line="298" w:lineRule="exact"/>
        <w:ind w:left="20" w:right="453" w:firstLine="720"/>
      </w:pPr>
      <w:r>
        <w:t>Подготовка и разыгрывание музыкально-театральных постановок, музыкально- 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w:t>
      </w:r>
    </w:p>
    <w:p w:rsidR="00136E35" w:rsidRDefault="00136E35" w:rsidP="008623BC">
      <w:pPr>
        <w:pStyle w:val="a3"/>
        <w:shd w:val="clear" w:color="auto" w:fill="auto"/>
        <w:spacing w:line="298" w:lineRule="exact"/>
        <w:ind w:left="20" w:right="453" w:firstLine="720"/>
      </w:pPr>
      <w:r>
        <w:t>Создание музыкально-театрального коллектива: распределение ролей: «режиссеры», «артисты», «музыканты», «художники» и т.д.</w:t>
      </w:r>
    </w:p>
    <w:p w:rsidR="00136E35" w:rsidRDefault="00136E35" w:rsidP="008623BC">
      <w:pPr>
        <w:pStyle w:val="211"/>
        <w:keepNext/>
        <w:keepLines/>
        <w:shd w:val="clear" w:color="auto" w:fill="auto"/>
        <w:spacing w:before="0"/>
        <w:ind w:left="3940" w:right="453" w:firstLine="0"/>
      </w:pPr>
      <w:bookmarkStart w:id="166" w:name="bookmark165"/>
      <w:r>
        <w:rPr>
          <w:rStyle w:val="238"/>
        </w:rPr>
        <w:t>2.2.2.9. Технология</w:t>
      </w:r>
      <w:bookmarkEnd w:id="166"/>
    </w:p>
    <w:p w:rsidR="00136E35" w:rsidRDefault="00136E35" w:rsidP="008623BC">
      <w:pPr>
        <w:pStyle w:val="211"/>
        <w:keepNext/>
        <w:keepLines/>
        <w:shd w:val="clear" w:color="auto" w:fill="auto"/>
        <w:spacing w:before="0"/>
        <w:ind w:left="20" w:right="453" w:firstLine="720"/>
      </w:pPr>
      <w:bookmarkStart w:id="167" w:name="bookmark166"/>
      <w:r>
        <w:rPr>
          <w:rStyle w:val="238"/>
        </w:rPr>
        <w:t>Общекультурные и общетрудовые компетенции. Основы культуры труда,</w:t>
      </w:r>
      <w:bookmarkEnd w:id="167"/>
    </w:p>
    <w:p w:rsidR="00136E35" w:rsidRDefault="00136E35" w:rsidP="008623BC">
      <w:pPr>
        <w:pStyle w:val="211"/>
        <w:keepNext/>
        <w:keepLines/>
        <w:shd w:val="clear" w:color="auto" w:fill="auto"/>
        <w:spacing w:before="0"/>
        <w:ind w:right="453" w:firstLine="0"/>
      </w:pPr>
      <w:bookmarkStart w:id="168" w:name="bookmark167"/>
      <w:r>
        <w:rPr>
          <w:rStyle w:val="238"/>
        </w:rPr>
        <w:t>самообслуживания</w:t>
      </w:r>
      <w:bookmarkEnd w:id="168"/>
    </w:p>
    <w:p w:rsidR="00136E35" w:rsidRDefault="00136E35" w:rsidP="008623BC">
      <w:pPr>
        <w:pStyle w:val="a3"/>
        <w:shd w:val="clear" w:color="auto" w:fill="auto"/>
        <w:spacing w:line="298" w:lineRule="exact"/>
        <w:ind w:left="20" w:right="453" w:firstLine="720"/>
      </w:pPr>
      <w:r>
        <w:t>Трудовая деятельность и ее значение в жизни человека. 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w:t>
      </w:r>
    </w:p>
    <w:p w:rsidR="00136E35" w:rsidRDefault="00136E35" w:rsidP="008623BC">
      <w:pPr>
        <w:pStyle w:val="a3"/>
        <w:shd w:val="clear" w:color="auto" w:fill="auto"/>
        <w:spacing w:line="298" w:lineRule="exact"/>
        <w:ind w:right="453" w:firstLine="720"/>
      </w:pPr>
      <w:r>
        <w:t>народа.</w:t>
      </w:r>
    </w:p>
    <w:p w:rsidR="00136E35" w:rsidRDefault="00136E35" w:rsidP="008623BC">
      <w:pPr>
        <w:pStyle w:val="a3"/>
        <w:shd w:val="clear" w:color="auto" w:fill="auto"/>
        <w:spacing w:line="298" w:lineRule="exact"/>
        <w:ind w:right="453" w:firstLine="720"/>
      </w:pPr>
      <w: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w:t>
      </w:r>
      <w:r>
        <w:lastRenderedPageBreak/>
        <w:t>профессии; традиции и творчество мастера в создании предметной среды (общее представление).</w:t>
      </w:r>
    </w:p>
    <w:p w:rsidR="00136E35" w:rsidRDefault="00136E35" w:rsidP="008623BC">
      <w:pPr>
        <w:pStyle w:val="a3"/>
        <w:shd w:val="clear" w:color="auto" w:fill="auto"/>
        <w:spacing w:line="298" w:lineRule="exact"/>
        <w:ind w:right="453" w:firstLine="720"/>
      </w:pPr>
      <w:r>
        <w:t>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136E35" w:rsidRDefault="00136E35" w:rsidP="008623BC">
      <w:pPr>
        <w:pStyle w:val="a3"/>
        <w:shd w:val="clear" w:color="auto" w:fill="auto"/>
        <w:spacing w:line="298" w:lineRule="exact"/>
        <w:ind w:right="453" w:firstLine="720"/>
      </w:pPr>
      <w: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136E35" w:rsidRDefault="00136E35" w:rsidP="008623BC">
      <w:pPr>
        <w:pStyle w:val="a3"/>
        <w:shd w:val="clear" w:color="auto" w:fill="auto"/>
        <w:spacing w:line="298" w:lineRule="exact"/>
        <w:ind w:right="453" w:firstLine="720"/>
      </w:pPr>
      <w:r>
        <w:t>Выполнение доступных видов работ по самообслуживанию, домашнему труду, оказание доступных видов помощи малышам, взрослым и сверстникам.</w:t>
      </w:r>
    </w:p>
    <w:p w:rsidR="00136E35" w:rsidRDefault="00136E35" w:rsidP="008623BC">
      <w:pPr>
        <w:pStyle w:val="211"/>
        <w:keepNext/>
        <w:keepLines/>
        <w:shd w:val="clear" w:color="auto" w:fill="auto"/>
        <w:spacing w:before="0"/>
        <w:ind w:right="453" w:firstLine="720"/>
        <w:jc w:val="both"/>
      </w:pPr>
      <w:bookmarkStart w:id="169" w:name="bookmark168"/>
      <w:r>
        <w:rPr>
          <w:rStyle w:val="237"/>
        </w:rPr>
        <w:t>Технология ручной обработки материалов. Элементы графической грамоты</w:t>
      </w:r>
      <w:bookmarkEnd w:id="169"/>
    </w:p>
    <w:p w:rsidR="00136E35" w:rsidRDefault="00136E35" w:rsidP="008623BC">
      <w:pPr>
        <w:pStyle w:val="a3"/>
        <w:shd w:val="clear" w:color="auto" w:fill="auto"/>
        <w:spacing w:line="298" w:lineRule="exact"/>
        <w:ind w:right="453" w:firstLine="720"/>
      </w:pPr>
      <w:r>
        <w:t>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w:t>
      </w:r>
    </w:p>
    <w:p w:rsidR="00136E35" w:rsidRDefault="00136E35" w:rsidP="008623BC">
      <w:pPr>
        <w:pStyle w:val="a3"/>
        <w:shd w:val="clear" w:color="auto" w:fill="auto"/>
        <w:spacing w:line="298" w:lineRule="exact"/>
        <w:ind w:right="453" w:firstLine="720"/>
      </w:pPr>
      <w:r>
        <w:t>Подготовка материалов к работе. Экономное расходование материалов.</w:t>
      </w:r>
    </w:p>
    <w:p w:rsidR="00136E35" w:rsidRDefault="00136E35" w:rsidP="008623BC">
      <w:pPr>
        <w:pStyle w:val="a3"/>
        <w:shd w:val="clear" w:color="auto" w:fill="auto"/>
        <w:spacing w:line="298" w:lineRule="exact"/>
        <w:ind w:right="453" w:firstLine="720"/>
      </w:pPr>
      <w: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136E35" w:rsidRDefault="00136E35" w:rsidP="008623BC">
      <w:pPr>
        <w:pStyle w:val="a3"/>
        <w:shd w:val="clear" w:color="auto" w:fill="auto"/>
        <w:spacing w:line="298" w:lineRule="exact"/>
        <w:ind w:right="453" w:firstLine="720"/>
      </w:pPr>
      <w: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136E35" w:rsidRDefault="00136E35" w:rsidP="008623BC">
      <w:pPr>
        <w:pStyle w:val="a3"/>
        <w:shd w:val="clear" w:color="auto" w:fill="auto"/>
        <w:spacing w:line="298" w:lineRule="exact"/>
        <w:ind w:right="453" w:firstLine="720"/>
      </w:pPr>
      <w: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p>
    <w:p w:rsidR="00136E35" w:rsidRDefault="00136E35" w:rsidP="008623BC">
      <w:pPr>
        <w:pStyle w:val="a3"/>
        <w:shd w:val="clear" w:color="auto" w:fill="auto"/>
        <w:spacing w:line="298" w:lineRule="exact"/>
        <w:ind w:right="453" w:firstLine="720"/>
      </w:pPr>
      <w: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w:t>
      </w:r>
    </w:p>
    <w:p w:rsidR="00136E35" w:rsidRDefault="00136E35" w:rsidP="008623BC">
      <w:pPr>
        <w:pStyle w:val="a3"/>
        <w:shd w:val="clear" w:color="auto" w:fill="auto"/>
        <w:spacing w:line="298" w:lineRule="exact"/>
        <w:ind w:right="453" w:firstLine="720"/>
      </w:pPr>
      <w:r>
        <w:t>(окрашивание,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136E35" w:rsidRDefault="00136E35" w:rsidP="008623BC">
      <w:pPr>
        <w:pStyle w:val="a3"/>
        <w:shd w:val="clear" w:color="auto" w:fill="auto"/>
        <w:spacing w:line="298" w:lineRule="exact"/>
        <w:ind w:right="453" w:firstLine="720"/>
      </w:pPr>
      <w:r>
        <w:t>Использование измерений и построений для решения практических задач.</w:t>
      </w:r>
    </w:p>
    <w:p w:rsidR="00136E35" w:rsidRDefault="00136E35" w:rsidP="008623BC">
      <w:pPr>
        <w:pStyle w:val="a3"/>
        <w:shd w:val="clear" w:color="auto" w:fill="auto"/>
        <w:spacing w:line="298" w:lineRule="exact"/>
        <w:ind w:right="453" w:firstLine="720"/>
      </w:pPr>
      <w:r>
        <w:t>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w:t>
      </w:r>
      <w:r>
        <w:rPr>
          <w:rStyle w:val="1c"/>
        </w:rPr>
        <w:t xml:space="preserve"> разрыва</w:t>
      </w:r>
      <w: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136E35" w:rsidRDefault="00136E35" w:rsidP="008623BC">
      <w:pPr>
        <w:pStyle w:val="211"/>
        <w:keepNext/>
        <w:keepLines/>
        <w:shd w:val="clear" w:color="auto" w:fill="auto"/>
        <w:spacing w:before="0"/>
        <w:ind w:left="20" w:right="453" w:firstLine="720"/>
        <w:jc w:val="both"/>
      </w:pPr>
      <w:bookmarkStart w:id="170" w:name="bookmark169"/>
      <w:r>
        <w:rPr>
          <w:rStyle w:val="236"/>
        </w:rPr>
        <w:lastRenderedPageBreak/>
        <w:t>Конструирование и моделирование</w:t>
      </w:r>
      <w:bookmarkEnd w:id="170"/>
    </w:p>
    <w:p w:rsidR="00136E35" w:rsidRDefault="00136E35" w:rsidP="008623BC">
      <w:pPr>
        <w:pStyle w:val="a3"/>
        <w:shd w:val="clear" w:color="auto" w:fill="auto"/>
        <w:spacing w:line="298" w:lineRule="exact"/>
        <w:ind w:left="20" w:right="453" w:firstLine="720"/>
      </w:pPr>
      <w:r>
        <w:t>Общее представление о конструировании как создании конструкции каких - 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136E35" w:rsidRDefault="00136E35" w:rsidP="008623BC">
      <w:pPr>
        <w:pStyle w:val="a3"/>
        <w:shd w:val="clear" w:color="auto" w:fill="auto"/>
        <w:spacing w:line="298" w:lineRule="exact"/>
        <w:ind w:left="20" w:right="453" w:firstLine="980"/>
      </w:pPr>
      <w:r>
        <w:t>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 Конструирование и моделирование на компьютере и в интерактивном конструкторе.</w:t>
      </w:r>
    </w:p>
    <w:p w:rsidR="00136E35" w:rsidRDefault="00136E35" w:rsidP="008623BC">
      <w:pPr>
        <w:pStyle w:val="211"/>
        <w:keepNext/>
        <w:keepLines/>
        <w:shd w:val="clear" w:color="auto" w:fill="auto"/>
        <w:spacing w:before="0"/>
        <w:ind w:left="20" w:right="453" w:firstLine="720"/>
        <w:jc w:val="both"/>
      </w:pPr>
      <w:bookmarkStart w:id="171" w:name="bookmark170"/>
      <w:r>
        <w:rPr>
          <w:rStyle w:val="236"/>
        </w:rPr>
        <w:t>Практика работы на компьютере</w:t>
      </w:r>
      <w:bookmarkEnd w:id="171"/>
    </w:p>
    <w:p w:rsidR="00136E35" w:rsidRDefault="00136E35" w:rsidP="008623BC">
      <w:pPr>
        <w:pStyle w:val="a3"/>
        <w:shd w:val="clear" w:color="auto" w:fill="auto"/>
        <w:spacing w:line="298" w:lineRule="exact"/>
        <w:ind w:left="20" w:right="453" w:firstLine="720"/>
      </w:pPr>
      <w:r>
        <w:t>Информация, ее отбор, анализ и систематизация. Способы получения, хранения, переработки информации.</w:t>
      </w:r>
    </w:p>
    <w:p w:rsidR="00136E35" w:rsidRDefault="00136E35" w:rsidP="008623BC">
      <w:pPr>
        <w:pStyle w:val="a3"/>
        <w:shd w:val="clear" w:color="auto" w:fill="auto"/>
        <w:spacing w:line="298" w:lineRule="exact"/>
        <w:ind w:left="20" w:right="453" w:firstLine="720"/>
      </w:pPr>
      <w:r>
        <w:t xml:space="preserve">Назначение </w:t>
      </w:r>
      <w:r w:rsidR="00620616">
        <w:t>основных устройств компьютера дл</w:t>
      </w:r>
      <w:r>
        <w:t>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w:t>
      </w:r>
    </w:p>
    <w:p w:rsidR="00136E35" w:rsidRDefault="00136E35" w:rsidP="008623BC">
      <w:pPr>
        <w:pStyle w:val="a3"/>
        <w:shd w:val="clear" w:color="auto" w:fill="auto"/>
        <w:spacing w:line="298" w:lineRule="exact"/>
        <w:ind w:left="20" w:right="453" w:firstLine="720"/>
      </w:pPr>
      <w:r>
        <w:t>Простейшие приемы поиска информации: по ключевым словам, каталогам.</w:t>
      </w:r>
    </w:p>
    <w:p w:rsidR="00136E35" w:rsidRDefault="00136E35" w:rsidP="008623BC">
      <w:pPr>
        <w:pStyle w:val="a3"/>
        <w:shd w:val="clear" w:color="auto" w:fill="auto"/>
        <w:spacing w:line="298" w:lineRule="exact"/>
        <w:ind w:left="20" w:right="453" w:firstLine="720"/>
      </w:pPr>
      <w:r>
        <w:t>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136E35" w:rsidRDefault="00136E35" w:rsidP="008623BC">
      <w:pPr>
        <w:pStyle w:val="a3"/>
        <w:shd w:val="clear" w:color="auto" w:fill="auto"/>
        <w:spacing w:line="298" w:lineRule="exact"/>
        <w:ind w:left="20" w:right="453" w:firstLine="720"/>
      </w:pPr>
      <w: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t>
      </w:r>
      <w:r>
        <w:rPr>
          <w:lang w:val="en-US" w:eastAsia="en-US"/>
        </w:rPr>
        <w:t>Word</w:t>
      </w:r>
      <w:r w:rsidRPr="00136E35">
        <w:rPr>
          <w:lang w:eastAsia="en-US"/>
        </w:rPr>
        <w:t xml:space="preserve"> </w:t>
      </w:r>
      <w:r>
        <w:t xml:space="preserve">и </w:t>
      </w:r>
      <w:r>
        <w:rPr>
          <w:lang w:val="en-US" w:eastAsia="en-US"/>
        </w:rPr>
        <w:t>Power</w:t>
      </w:r>
      <w:r w:rsidRPr="00136E35">
        <w:rPr>
          <w:lang w:eastAsia="en-US"/>
        </w:rPr>
        <w:t xml:space="preserve"> </w:t>
      </w:r>
      <w:r>
        <w:rPr>
          <w:lang w:val="en-US" w:eastAsia="en-US"/>
        </w:rPr>
        <w:t>Point</w:t>
      </w:r>
      <w:r w:rsidRPr="00136E35">
        <w:rPr>
          <w:lang w:eastAsia="en-US"/>
        </w:rPr>
        <w:t>.</w:t>
      </w:r>
    </w:p>
    <w:p w:rsidR="00136E35" w:rsidRDefault="00136E35" w:rsidP="008623BC">
      <w:pPr>
        <w:pStyle w:val="211"/>
        <w:keepNext/>
        <w:keepLines/>
        <w:shd w:val="clear" w:color="auto" w:fill="auto"/>
        <w:spacing w:before="0"/>
        <w:ind w:left="3320" w:right="453" w:firstLine="0"/>
      </w:pPr>
      <w:bookmarkStart w:id="172" w:name="bookmark171"/>
      <w:r>
        <w:rPr>
          <w:rStyle w:val="236"/>
        </w:rPr>
        <w:t>2.2.2.10. Физическая культура</w:t>
      </w:r>
      <w:bookmarkEnd w:id="172"/>
    </w:p>
    <w:p w:rsidR="00136E35" w:rsidRDefault="00136E35" w:rsidP="008623BC">
      <w:pPr>
        <w:pStyle w:val="211"/>
        <w:keepNext/>
        <w:keepLines/>
        <w:shd w:val="clear" w:color="auto" w:fill="auto"/>
        <w:spacing w:before="0"/>
        <w:ind w:left="20" w:right="453" w:firstLine="720"/>
        <w:jc w:val="both"/>
      </w:pPr>
      <w:bookmarkStart w:id="173" w:name="bookmark172"/>
      <w:r>
        <w:rPr>
          <w:rStyle w:val="236"/>
        </w:rPr>
        <w:t>Знания о физической культуре</w:t>
      </w:r>
      <w:bookmarkEnd w:id="173"/>
    </w:p>
    <w:p w:rsidR="00136E35" w:rsidRDefault="00136E35" w:rsidP="008623BC">
      <w:pPr>
        <w:pStyle w:val="a3"/>
        <w:shd w:val="clear" w:color="auto" w:fill="auto"/>
        <w:spacing w:line="298" w:lineRule="exact"/>
        <w:ind w:left="20" w:right="453" w:firstLine="720"/>
      </w:pPr>
      <w:r>
        <w:rPr>
          <w:rStyle w:val="3a"/>
        </w:rPr>
        <w:t>Физическая культура.</w:t>
      </w:r>
      <w:r>
        <w:t xml:space="preserve"> 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136E35" w:rsidRDefault="00136E35" w:rsidP="008623BC">
      <w:pPr>
        <w:pStyle w:val="a3"/>
        <w:shd w:val="clear" w:color="auto" w:fill="auto"/>
        <w:spacing w:line="298" w:lineRule="exact"/>
        <w:ind w:left="20" w:right="453" w:firstLine="720"/>
      </w:pPr>
      <w:r>
        <w:t>Правила предупреждения травматизма во время занятий физическими упражнениями: организация мест занятий, подбор одежды, обуви и инвентаря.</w:t>
      </w:r>
    </w:p>
    <w:p w:rsidR="00136E35" w:rsidRDefault="00136E35" w:rsidP="008623BC">
      <w:pPr>
        <w:pStyle w:val="a3"/>
        <w:shd w:val="clear" w:color="auto" w:fill="auto"/>
        <w:spacing w:line="298" w:lineRule="exact"/>
        <w:ind w:left="20" w:right="453" w:firstLine="720"/>
      </w:pPr>
      <w:r>
        <w:rPr>
          <w:rStyle w:val="3a"/>
        </w:rPr>
        <w:t>Из истории физической культуры.</w:t>
      </w:r>
      <w:r>
        <w:t xml:space="preserve"> История развития физической культуры и первых соревнований. Особенности физической культуры разных народов. Ее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136E35" w:rsidRDefault="00136E35" w:rsidP="008623BC">
      <w:pPr>
        <w:pStyle w:val="a3"/>
        <w:shd w:val="clear" w:color="auto" w:fill="auto"/>
        <w:spacing w:line="298" w:lineRule="exact"/>
        <w:ind w:left="20" w:right="453" w:firstLine="720"/>
      </w:pPr>
      <w:r>
        <w:rPr>
          <w:rStyle w:val="3a"/>
        </w:rPr>
        <w:t>Физические упражнения.</w:t>
      </w:r>
      <w:r>
        <w:t xml:space="preserve"> Физические упражнения, их влияние на физическое развитие и развитие физических качеств. Физическая подготовка и ее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136E35" w:rsidRDefault="00136E35" w:rsidP="008623BC">
      <w:pPr>
        <w:pStyle w:val="a3"/>
        <w:shd w:val="clear" w:color="auto" w:fill="auto"/>
        <w:spacing w:line="298" w:lineRule="exact"/>
        <w:ind w:left="20" w:right="453" w:firstLine="720"/>
      </w:pPr>
      <w:r>
        <w:t>Физическая нагрузка и ее влияние на повышение частоты сердечных сокращений.</w:t>
      </w:r>
    </w:p>
    <w:p w:rsidR="00136E35" w:rsidRDefault="00136E35" w:rsidP="008623BC">
      <w:pPr>
        <w:pStyle w:val="211"/>
        <w:keepNext/>
        <w:keepLines/>
        <w:shd w:val="clear" w:color="auto" w:fill="auto"/>
        <w:spacing w:before="0"/>
        <w:ind w:left="20" w:right="453" w:firstLine="720"/>
        <w:jc w:val="both"/>
      </w:pPr>
      <w:bookmarkStart w:id="174" w:name="bookmark173"/>
      <w:r>
        <w:rPr>
          <w:rStyle w:val="236"/>
        </w:rPr>
        <w:t>Способы физкультурной деятельности</w:t>
      </w:r>
      <w:bookmarkEnd w:id="174"/>
    </w:p>
    <w:p w:rsidR="00136E35" w:rsidRDefault="00136E35" w:rsidP="008623BC">
      <w:pPr>
        <w:pStyle w:val="a3"/>
        <w:shd w:val="clear" w:color="auto" w:fill="auto"/>
        <w:spacing w:line="298" w:lineRule="exact"/>
        <w:ind w:left="20" w:right="453" w:firstLine="720"/>
      </w:pPr>
      <w:r>
        <w:rPr>
          <w:rStyle w:val="3a"/>
        </w:rPr>
        <w:t>Самостоятельные занятия.</w:t>
      </w:r>
      <w:r>
        <w:t xml:space="preserve"> Составление режима дня. Выполнение простейших закаливающих пр</w:t>
      </w:r>
      <w:r w:rsidR="00620616">
        <w:t>оцедур, комплексов упражнений дл</w:t>
      </w:r>
      <w:r>
        <w:t>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136E35" w:rsidRDefault="00136E35" w:rsidP="008623BC">
      <w:pPr>
        <w:pStyle w:val="211"/>
        <w:keepNext/>
        <w:keepLines/>
        <w:shd w:val="clear" w:color="auto" w:fill="auto"/>
        <w:spacing w:before="0"/>
        <w:ind w:left="20" w:right="453" w:firstLine="720"/>
        <w:jc w:val="both"/>
      </w:pPr>
      <w:bookmarkStart w:id="175" w:name="bookmark174"/>
      <w:r>
        <w:rPr>
          <w:rStyle w:val="236"/>
        </w:rPr>
        <w:lastRenderedPageBreak/>
        <w:t>Самостоятельные наблюдения за физическим развитием и физической</w:t>
      </w:r>
      <w:bookmarkEnd w:id="175"/>
      <w:r w:rsidR="00620616">
        <w:rPr>
          <w:rStyle w:val="236"/>
        </w:rPr>
        <w:t xml:space="preserve"> </w:t>
      </w:r>
      <w:r>
        <w:rPr>
          <w:rStyle w:val="3a"/>
        </w:rPr>
        <w:t>подготовленностью.</w:t>
      </w:r>
      <w:r>
        <w:t xml:space="preserve"> 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136E35" w:rsidRDefault="00136E35" w:rsidP="008623BC">
      <w:pPr>
        <w:pStyle w:val="a3"/>
        <w:shd w:val="clear" w:color="auto" w:fill="auto"/>
        <w:spacing w:line="298" w:lineRule="exact"/>
        <w:ind w:left="20" w:right="453" w:firstLine="720"/>
      </w:pPr>
      <w:r>
        <w:rPr>
          <w:rStyle w:val="3a"/>
        </w:rPr>
        <w:t>Самостоятельные игры и развлечения.</w:t>
      </w:r>
      <w:r>
        <w:t xml:space="preserve"> Организация и проведение подвижных игр (на спортивных площадках и в спортивных залах).</w:t>
      </w:r>
    </w:p>
    <w:p w:rsidR="00136E35" w:rsidRDefault="00136E35" w:rsidP="008623BC">
      <w:pPr>
        <w:pStyle w:val="61"/>
        <w:shd w:val="clear" w:color="auto" w:fill="auto"/>
        <w:spacing w:before="0" w:line="298" w:lineRule="exact"/>
        <w:ind w:left="20" w:right="453" w:firstLine="720"/>
        <w:jc w:val="both"/>
      </w:pPr>
      <w:r>
        <w:rPr>
          <w:rStyle w:val="690"/>
          <w:b/>
          <w:bCs/>
        </w:rPr>
        <w:t>Физическое совершенствование</w:t>
      </w:r>
    </w:p>
    <w:p w:rsidR="00136E35" w:rsidRDefault="00136E35" w:rsidP="008623BC">
      <w:pPr>
        <w:pStyle w:val="a3"/>
        <w:shd w:val="clear" w:color="auto" w:fill="auto"/>
        <w:spacing w:line="298" w:lineRule="exact"/>
        <w:ind w:left="20" w:right="453" w:firstLine="720"/>
      </w:pPr>
      <w:r>
        <w:rPr>
          <w:rStyle w:val="3a"/>
        </w:rPr>
        <w:t>Физкультурно-оздоровительная деятельность.</w:t>
      </w:r>
      <w:r>
        <w:t xml:space="preserve"> Комплексы физических упражнений для утренней зарядки, физкульт-минуток, занятий по профилактике и коррекции нарушений осанки.</w:t>
      </w:r>
    </w:p>
    <w:p w:rsidR="00136E35" w:rsidRDefault="00136E35" w:rsidP="008623BC">
      <w:pPr>
        <w:pStyle w:val="a3"/>
        <w:shd w:val="clear" w:color="auto" w:fill="auto"/>
        <w:spacing w:line="298" w:lineRule="exact"/>
        <w:ind w:left="20" w:right="453" w:firstLine="720"/>
      </w:pPr>
      <w:r>
        <w:t>Комплексы упражнений на развитие физических качеств.</w:t>
      </w:r>
    </w:p>
    <w:p w:rsidR="00136E35" w:rsidRDefault="00136E35" w:rsidP="008623BC">
      <w:pPr>
        <w:pStyle w:val="a3"/>
        <w:shd w:val="clear" w:color="auto" w:fill="auto"/>
        <w:spacing w:line="298" w:lineRule="exact"/>
        <w:ind w:left="20" w:right="453" w:firstLine="720"/>
      </w:pPr>
      <w:r>
        <w:t>Комплексы дыхательных упражнений. Гимнастика для глаз.</w:t>
      </w:r>
    </w:p>
    <w:p w:rsidR="00136E35" w:rsidRDefault="00136E35" w:rsidP="008623BC">
      <w:pPr>
        <w:pStyle w:val="61"/>
        <w:shd w:val="clear" w:color="auto" w:fill="auto"/>
        <w:spacing w:before="0" w:line="298" w:lineRule="exact"/>
        <w:ind w:left="20" w:right="453" w:firstLine="720"/>
        <w:jc w:val="both"/>
      </w:pPr>
      <w:r>
        <w:rPr>
          <w:rStyle w:val="690"/>
          <w:b/>
          <w:bCs/>
        </w:rPr>
        <w:t>Спортивно-оздоровительная деятельность.</w:t>
      </w:r>
    </w:p>
    <w:p w:rsidR="00136E35" w:rsidRDefault="00136E35" w:rsidP="008623BC">
      <w:pPr>
        <w:pStyle w:val="a3"/>
        <w:shd w:val="clear" w:color="auto" w:fill="auto"/>
        <w:spacing w:line="298" w:lineRule="exact"/>
        <w:ind w:left="20" w:right="453" w:firstLine="720"/>
      </w:pPr>
      <w:r>
        <w:rPr>
          <w:rStyle w:val="3a"/>
        </w:rPr>
        <w:t>Гимнастика с основами акробатики.</w:t>
      </w:r>
      <w:r>
        <w:t xml:space="preserve"> Организующие команды и приемы. Строевые действия в шеренге и колонне; выполнение строевых команд.</w:t>
      </w:r>
    </w:p>
    <w:p w:rsidR="00136E35" w:rsidRDefault="00136E35" w:rsidP="008623BC">
      <w:pPr>
        <w:pStyle w:val="a3"/>
        <w:shd w:val="clear" w:color="auto" w:fill="auto"/>
        <w:spacing w:line="298" w:lineRule="exact"/>
        <w:ind w:left="20" w:right="453" w:firstLine="720"/>
      </w:pPr>
      <w:r>
        <w:t>Акробатические упражнения. Упоры; седы; упражнения в группировке; перекаты; стойка на лопатках; кувырки вперед и назад; гимнастический мост.</w:t>
      </w:r>
    </w:p>
    <w:p w:rsidR="00136E35" w:rsidRDefault="00136E35" w:rsidP="008623BC">
      <w:pPr>
        <w:pStyle w:val="a3"/>
        <w:shd w:val="clear" w:color="auto" w:fill="auto"/>
        <w:spacing w:line="298" w:lineRule="exact"/>
        <w:ind w:left="20" w:right="453" w:firstLine="720"/>
      </w:pPr>
      <w:r>
        <w:t>Акробатические комбинации. Пример: 1) мост из положения лежа на спине, опуститься в исходное положение, переворот в положение лежа на животе, прыжок с опорой на руки в упор присев; 2) кувырок вперед в упор присев, кувырок назад в упор присев, из упора присев кувырок назад до упора на коленях с опорой на руки, прыжком переход в упор присев, кувырок вперед.</w:t>
      </w:r>
    </w:p>
    <w:p w:rsidR="00136E35" w:rsidRDefault="00136E35" w:rsidP="008623BC">
      <w:pPr>
        <w:pStyle w:val="a3"/>
        <w:shd w:val="clear" w:color="auto" w:fill="auto"/>
        <w:spacing w:line="298" w:lineRule="exact"/>
        <w:ind w:left="20" w:right="453" w:firstLine="720"/>
      </w:pPr>
      <w:r>
        <w:t>Упражнения на низкой гимнастической перекладине: висы, перемахи.</w:t>
      </w:r>
    </w:p>
    <w:p w:rsidR="00136E35" w:rsidRDefault="00136E35" w:rsidP="008623BC">
      <w:pPr>
        <w:pStyle w:val="a3"/>
        <w:shd w:val="clear" w:color="auto" w:fill="auto"/>
        <w:spacing w:line="298" w:lineRule="exact"/>
        <w:ind w:left="20" w:right="453" w:firstLine="720"/>
      </w:pPr>
      <w:r>
        <w:t>Гимнастическая комбинация. 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вперед ноги.</w:t>
      </w:r>
    </w:p>
    <w:p w:rsidR="00136E35" w:rsidRDefault="00136E35" w:rsidP="008623BC">
      <w:pPr>
        <w:pStyle w:val="a3"/>
        <w:shd w:val="clear" w:color="auto" w:fill="auto"/>
        <w:spacing w:line="298" w:lineRule="exact"/>
        <w:ind w:left="20" w:right="453" w:firstLine="720"/>
      </w:pPr>
      <w:r>
        <w:t>Опорный прыжок: с разбега через гимнастического козла.</w:t>
      </w:r>
    </w:p>
    <w:p w:rsidR="00136E35" w:rsidRDefault="00136E35" w:rsidP="008623BC">
      <w:pPr>
        <w:pStyle w:val="a3"/>
        <w:shd w:val="clear" w:color="auto" w:fill="auto"/>
        <w:spacing w:line="298" w:lineRule="exact"/>
        <w:ind w:left="20" w:right="453" w:firstLine="720"/>
      </w:pPr>
      <w:r>
        <w:t>Гимнастические упражнения прикладного характера. Прыжки со скакалкой.</w:t>
      </w:r>
    </w:p>
    <w:p w:rsidR="00136E35" w:rsidRDefault="00136E35" w:rsidP="008623BC">
      <w:pPr>
        <w:pStyle w:val="a3"/>
        <w:shd w:val="clear" w:color="auto" w:fill="auto"/>
        <w:spacing w:line="298" w:lineRule="exact"/>
        <w:ind w:left="20" w:right="453" w:firstLine="720"/>
      </w:pPr>
      <w:r>
        <w:t>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136E35" w:rsidRDefault="00136E35" w:rsidP="008623BC">
      <w:pPr>
        <w:pStyle w:val="a3"/>
        <w:shd w:val="clear" w:color="auto" w:fill="auto"/>
        <w:spacing w:line="298" w:lineRule="exact"/>
        <w:ind w:left="20" w:right="453" w:firstLine="720"/>
      </w:pPr>
      <w:r>
        <w:rPr>
          <w:rStyle w:val="3a"/>
        </w:rPr>
        <w:t>Легкая атлетика.</w:t>
      </w:r>
      <w:r>
        <w:t xml:space="preserve"> Беговые упражнения: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136E35" w:rsidRDefault="00136E35" w:rsidP="008623BC">
      <w:pPr>
        <w:pStyle w:val="a3"/>
        <w:shd w:val="clear" w:color="auto" w:fill="auto"/>
        <w:spacing w:line="298" w:lineRule="exact"/>
        <w:ind w:left="20" w:right="453" w:firstLine="720"/>
      </w:pPr>
      <w:r>
        <w:t>Прыжковые упражнения: на одной ноге и двух ногах на месте и с продвижением; в длину и высоту; спрыгивание и запрыгивание.</w:t>
      </w:r>
    </w:p>
    <w:p w:rsidR="00136E35" w:rsidRDefault="00136E35" w:rsidP="008623BC">
      <w:pPr>
        <w:pStyle w:val="a3"/>
        <w:shd w:val="clear" w:color="auto" w:fill="auto"/>
        <w:spacing w:line="298" w:lineRule="exact"/>
        <w:ind w:left="20" w:right="453" w:firstLine="720"/>
      </w:pPr>
      <w:r>
        <w:t>Броски: большого мяча (1 кг) на дальность разными способами.</w:t>
      </w:r>
    </w:p>
    <w:p w:rsidR="00136E35" w:rsidRDefault="00136E35" w:rsidP="008623BC">
      <w:pPr>
        <w:pStyle w:val="a3"/>
        <w:shd w:val="clear" w:color="auto" w:fill="auto"/>
        <w:spacing w:line="298" w:lineRule="exact"/>
        <w:ind w:left="20" w:right="453" w:firstLine="720"/>
      </w:pPr>
      <w:r>
        <w:t>Метание: малого мяча в вертикальную цель и на дальность.</w:t>
      </w:r>
    </w:p>
    <w:p w:rsidR="00136E35" w:rsidRDefault="00136E35" w:rsidP="008623BC">
      <w:pPr>
        <w:pStyle w:val="a3"/>
        <w:shd w:val="clear" w:color="auto" w:fill="auto"/>
        <w:spacing w:line="298" w:lineRule="exact"/>
        <w:ind w:left="20" w:right="453" w:firstLine="720"/>
      </w:pPr>
      <w:r>
        <w:rPr>
          <w:rStyle w:val="3a"/>
        </w:rPr>
        <w:t>Лыжные гонки.</w:t>
      </w:r>
      <w:r>
        <w:t xml:space="preserve"> Передвижение на лыжах; повороты; спуски; подъемы; торможение.</w:t>
      </w:r>
    </w:p>
    <w:p w:rsidR="00136E35" w:rsidRDefault="00136E35" w:rsidP="008623BC">
      <w:pPr>
        <w:pStyle w:val="a3"/>
        <w:shd w:val="clear" w:color="auto" w:fill="auto"/>
        <w:spacing w:line="298" w:lineRule="exact"/>
        <w:ind w:left="20" w:right="453" w:firstLine="720"/>
      </w:pPr>
      <w:r>
        <w:rPr>
          <w:rStyle w:val="3a"/>
        </w:rPr>
        <w:t>Подвижные и спортивные игры.</w:t>
      </w:r>
      <w:r>
        <w:t xml:space="preserve"> 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w:t>
      </w:r>
    </w:p>
    <w:p w:rsidR="00136E35" w:rsidRDefault="00136E35" w:rsidP="008623BC">
      <w:pPr>
        <w:pStyle w:val="a3"/>
        <w:shd w:val="clear" w:color="auto" w:fill="auto"/>
        <w:spacing w:line="298" w:lineRule="exact"/>
        <w:ind w:left="20" w:right="453" w:firstLine="720"/>
      </w:pPr>
      <w:r>
        <w:t>На материале легкой атлетики: прыжки, бег, метания и броски; упражнения на координацию, выносливость и быстроту.</w:t>
      </w:r>
    </w:p>
    <w:p w:rsidR="00136E35" w:rsidRDefault="00136E35" w:rsidP="008623BC">
      <w:pPr>
        <w:pStyle w:val="a3"/>
        <w:shd w:val="clear" w:color="auto" w:fill="auto"/>
        <w:spacing w:line="298" w:lineRule="exact"/>
        <w:ind w:left="20" w:right="453" w:firstLine="720"/>
      </w:pPr>
      <w:r>
        <w:t>На материале лыжной подготовки: эстафеты в передвижении на лыжах, упражнения на выносливость и координацию.</w:t>
      </w:r>
    </w:p>
    <w:p w:rsidR="00136E35" w:rsidRDefault="00136E35" w:rsidP="008623BC">
      <w:pPr>
        <w:pStyle w:val="a3"/>
        <w:shd w:val="clear" w:color="auto" w:fill="auto"/>
        <w:spacing w:line="298" w:lineRule="exact"/>
        <w:ind w:left="20" w:right="453" w:firstLine="720"/>
      </w:pPr>
      <w:r>
        <w:t>На материале спортивных игр:</w:t>
      </w:r>
    </w:p>
    <w:p w:rsidR="00136E35" w:rsidRDefault="00136E35" w:rsidP="008623BC">
      <w:pPr>
        <w:pStyle w:val="a3"/>
        <w:shd w:val="clear" w:color="auto" w:fill="auto"/>
        <w:spacing w:line="298" w:lineRule="exact"/>
        <w:ind w:left="20" w:right="453" w:firstLine="720"/>
      </w:pPr>
      <w:r>
        <w:lastRenderedPageBreak/>
        <w:t>Футбол: удар по неподвижному и катящемуся мячу; остановка мяча; ведение мяча; подвижные игры на материале футбола.</w:t>
      </w:r>
    </w:p>
    <w:p w:rsidR="00136E35" w:rsidRDefault="00136E35" w:rsidP="008623BC">
      <w:pPr>
        <w:pStyle w:val="a3"/>
        <w:shd w:val="clear" w:color="auto" w:fill="auto"/>
        <w:spacing w:line="298" w:lineRule="exact"/>
        <w:ind w:left="20" w:right="453" w:firstLine="720"/>
      </w:pPr>
      <w:r>
        <w:t>Баскетбол: специальные передвижения без мяча; ведение мяча; броски мяча в корзину; подвижные игры на материале баскетбола.</w:t>
      </w:r>
    </w:p>
    <w:p w:rsidR="00136E35" w:rsidRDefault="00136E35" w:rsidP="008623BC">
      <w:pPr>
        <w:pStyle w:val="a3"/>
        <w:shd w:val="clear" w:color="auto" w:fill="auto"/>
        <w:spacing w:line="298" w:lineRule="exact"/>
        <w:ind w:left="20" w:right="453" w:firstLine="700"/>
        <w:jc w:val="left"/>
      </w:pPr>
      <w:r>
        <w:t xml:space="preserve">Волейбол: подбрасывание мяча; подача мяча; прием и передача мяча; подвижные игры на материале волейбола. Подвижные игры разных народов. </w:t>
      </w:r>
      <w:r>
        <w:rPr>
          <w:rStyle w:val="3a"/>
        </w:rPr>
        <w:t>Общеразвивающие упражнения На материале гимнастики с основами акробатики</w:t>
      </w:r>
    </w:p>
    <w:p w:rsidR="00136E35" w:rsidRDefault="00136E35" w:rsidP="008623BC">
      <w:pPr>
        <w:pStyle w:val="a3"/>
        <w:shd w:val="clear" w:color="auto" w:fill="auto"/>
        <w:spacing w:line="298" w:lineRule="exact"/>
        <w:ind w:left="20" w:right="453" w:firstLine="700"/>
      </w:pPr>
      <w:r>
        <w:t>Развитие гибкости: широкие стойки на ногах; ходьба с включением широкого шага, глубоких выпадов, в приседе, со взмахом ногами; наклоны вперед, назад, в сторону в стойках на ногах, в седах; выпады и полушпагаты на месте; «выкруты»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упражнений, включающие в себя максимальное сгибание и</w:t>
      </w:r>
    </w:p>
    <w:p w:rsidR="00136E35" w:rsidRDefault="00136E35" w:rsidP="008623BC">
      <w:pPr>
        <w:pStyle w:val="a3"/>
        <w:shd w:val="clear" w:color="auto" w:fill="auto"/>
        <w:spacing w:line="298" w:lineRule="exact"/>
        <w:ind w:left="20" w:right="453" w:firstLine="700"/>
      </w:pPr>
      <w:r>
        <w:t>прогибание туловища (в стойках и седах); индивидуальные комплексы по развитию гибкости.</w:t>
      </w:r>
    </w:p>
    <w:p w:rsidR="00136E35" w:rsidRDefault="00136E35" w:rsidP="008623BC">
      <w:pPr>
        <w:pStyle w:val="a3"/>
        <w:shd w:val="clear" w:color="auto" w:fill="auto"/>
        <w:spacing w:line="298" w:lineRule="exact"/>
        <w:ind w:left="20" w:right="453" w:firstLine="700"/>
      </w:pPr>
      <w:r>
        <w:t>Развитие координации: 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лежа,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136E35" w:rsidRDefault="00136E35" w:rsidP="008623BC">
      <w:pPr>
        <w:pStyle w:val="a3"/>
        <w:shd w:val="clear" w:color="auto" w:fill="auto"/>
        <w:spacing w:line="298" w:lineRule="exact"/>
        <w:ind w:left="20" w:right="453" w:firstLine="700"/>
      </w:pPr>
      <w:r>
        <w:t>Формирование осанки: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 Развитие силовых способностей: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w:t>
      </w:r>
    </w:p>
    <w:p w:rsidR="00620616" w:rsidRDefault="00136E35" w:rsidP="008623BC">
      <w:pPr>
        <w:pStyle w:val="a3"/>
        <w:shd w:val="clear" w:color="auto" w:fill="auto"/>
        <w:spacing w:line="298" w:lineRule="exact"/>
        <w:ind w:left="20" w:right="453" w:firstLine="0"/>
      </w:pPr>
      <w:r>
        <w:t xml:space="preserve">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лежа; отжимание лежа с опорой на гимнастическую скамейку; прыжковые упражнения с предметом в руках (с продвижением вперед поочередно на правой и левой ноге, на месте вверх и вверх с поворотами вправо и влево), прыжки вверх-вперед толчком одной ногой и двумя ногами о гимнастический мостик; переноска партнера в парах. </w:t>
      </w:r>
    </w:p>
    <w:p w:rsidR="00136E35" w:rsidRDefault="00136E35" w:rsidP="008623BC">
      <w:pPr>
        <w:pStyle w:val="a3"/>
        <w:shd w:val="clear" w:color="auto" w:fill="auto"/>
        <w:spacing w:line="298" w:lineRule="exact"/>
        <w:ind w:left="20" w:right="453" w:firstLine="0"/>
      </w:pPr>
      <w:r>
        <w:rPr>
          <w:rStyle w:val="3a"/>
        </w:rPr>
        <w:t>На материале легкой атлетики</w:t>
      </w:r>
    </w:p>
    <w:p w:rsidR="00136E35" w:rsidRDefault="00136E35" w:rsidP="008623BC">
      <w:pPr>
        <w:pStyle w:val="a3"/>
        <w:shd w:val="clear" w:color="auto" w:fill="auto"/>
        <w:spacing w:line="298" w:lineRule="exact"/>
        <w:ind w:left="20" w:right="453" w:firstLine="700"/>
      </w:pPr>
      <w:r>
        <w:t xml:space="preserve">Развитие координации: 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поочередно. Развитие быстроты: повторное выполнение беговых упражнений с максимальной скоростью с высокого старта, из разных исходных </w:t>
      </w:r>
      <w:r>
        <w:lastRenderedPageBreak/>
        <w:t>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136E35" w:rsidRDefault="00136E35" w:rsidP="008623BC">
      <w:pPr>
        <w:pStyle w:val="a3"/>
        <w:shd w:val="clear" w:color="auto" w:fill="auto"/>
        <w:spacing w:line="298" w:lineRule="exact"/>
        <w:ind w:left="20" w:right="453" w:firstLine="700"/>
      </w:pPr>
      <w:r>
        <w:t>Развитие выносливости: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w:t>
      </w:r>
    </w:p>
    <w:p w:rsidR="00136E35" w:rsidRDefault="00136E35" w:rsidP="008623BC">
      <w:pPr>
        <w:pStyle w:val="a3"/>
        <w:shd w:val="clear" w:color="auto" w:fill="auto"/>
        <w:spacing w:line="298" w:lineRule="exact"/>
        <w:ind w:left="20" w:right="453" w:firstLine="700"/>
      </w:pPr>
      <w:r>
        <w:t>Развитие силовых способностей: повторное выполнение многоскоков; повторное преодоление препятствий (15—20 см);передача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вперед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136E35" w:rsidRDefault="00136E35" w:rsidP="008623BC">
      <w:pPr>
        <w:pStyle w:val="211"/>
        <w:keepNext/>
        <w:keepLines/>
        <w:shd w:val="clear" w:color="auto" w:fill="auto"/>
        <w:spacing w:before="0"/>
        <w:ind w:left="20" w:right="453" w:firstLine="700"/>
        <w:jc w:val="both"/>
      </w:pPr>
      <w:bookmarkStart w:id="176" w:name="bookmark175"/>
      <w:r>
        <w:rPr>
          <w:rStyle w:val="235"/>
        </w:rPr>
        <w:t>На материале лыжных гонок</w:t>
      </w:r>
      <w:bookmarkEnd w:id="176"/>
    </w:p>
    <w:p w:rsidR="00136E35" w:rsidRDefault="00136E35" w:rsidP="008623BC">
      <w:pPr>
        <w:pStyle w:val="a3"/>
        <w:shd w:val="clear" w:color="auto" w:fill="auto"/>
        <w:spacing w:line="298" w:lineRule="exact"/>
        <w:ind w:left="20" w:right="453" w:firstLine="700"/>
      </w:pPr>
      <w:r>
        <w:t>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двух-трех шагов; спуск с горы с изменяющимися стойками на лыжах; подбирание предметов во время спуска в низкой стойке.</w:t>
      </w:r>
    </w:p>
    <w:p w:rsidR="00136E35" w:rsidRDefault="00136E35" w:rsidP="008623BC">
      <w:pPr>
        <w:pStyle w:val="a3"/>
        <w:shd w:val="clear" w:color="auto" w:fill="auto"/>
        <w:spacing w:line="298" w:lineRule="exact"/>
        <w:ind w:left="20" w:right="453" w:firstLine="700"/>
      </w:pPr>
      <w: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136E35" w:rsidRDefault="00136E35" w:rsidP="008623BC">
      <w:pPr>
        <w:pStyle w:val="211"/>
        <w:keepNext/>
        <w:keepLines/>
        <w:shd w:val="clear" w:color="auto" w:fill="auto"/>
        <w:spacing w:before="0"/>
        <w:ind w:left="3860" w:right="453" w:firstLine="0"/>
      </w:pPr>
      <w:bookmarkStart w:id="177" w:name="bookmark176"/>
      <w:r>
        <w:rPr>
          <w:rStyle w:val="212"/>
        </w:rPr>
        <w:t>2.2.2.11.</w:t>
      </w:r>
      <w:r>
        <w:rPr>
          <w:rStyle w:val="235"/>
        </w:rPr>
        <w:t xml:space="preserve"> Башкирский язык</w:t>
      </w:r>
      <w:bookmarkEnd w:id="177"/>
      <w:r w:rsidR="006C6748">
        <w:rPr>
          <w:rStyle w:val="235"/>
        </w:rPr>
        <w:t xml:space="preserve"> как государственный язык Республики Башкортостан</w:t>
      </w:r>
    </w:p>
    <w:p w:rsidR="00136E35" w:rsidRDefault="00136E35" w:rsidP="008623BC">
      <w:pPr>
        <w:pStyle w:val="a3"/>
        <w:shd w:val="clear" w:color="auto" w:fill="auto"/>
        <w:spacing w:line="298" w:lineRule="exact"/>
        <w:ind w:left="20" w:right="453" w:firstLine="700"/>
      </w:pPr>
      <w:r>
        <w:t>Программа составлена в соответствии с требованиями Федерального государственного образовательного стандарта начального общего образования. Башкирский язык является государственным языком Республики Башкортостан, родным языком башкирского народа. Его изучение способствует формированию у младших школьников представлений о языке как средстве человеческого общения, явлении национальной культуры и основе национального самосознания.</w:t>
      </w:r>
    </w:p>
    <w:p w:rsidR="00136E35" w:rsidRDefault="00136E35" w:rsidP="008623BC">
      <w:pPr>
        <w:pStyle w:val="a3"/>
        <w:shd w:val="clear" w:color="auto" w:fill="auto"/>
        <w:spacing w:line="298" w:lineRule="exact"/>
        <w:ind w:left="20" w:right="453" w:firstLine="700"/>
      </w:pPr>
      <w:r>
        <w:t>Изучение башкирского языка в начальной школе представляет собой первый этап системы лингвистического образования и речевого развития учащихся. Курс начинается с вводного курса обучения, где учащиеся получают первичные сведения о речи, языке, литературе и культуре, расширяют свой кругозор. Дети овладевают начертанием букв алфавита, учатся правильному соединению их друг с другом, упражняются в письме буквосочетаний в слогах, словах, предложениях. В период обучения грамоте наряду с формированием основ элементарного графического навыка и навыка чтения у первоклассников совершенствуется фонематический слух, обогащается и активизируется словарь, развивается интеллектуальная и познавательная активность.</w:t>
      </w:r>
    </w:p>
    <w:p w:rsidR="00136E35" w:rsidRDefault="00136E35" w:rsidP="008623BC">
      <w:pPr>
        <w:pStyle w:val="a3"/>
        <w:shd w:val="clear" w:color="auto" w:fill="auto"/>
        <w:spacing w:line="298" w:lineRule="exact"/>
        <w:ind w:left="20" w:right="453" w:firstLine="700"/>
      </w:pPr>
      <w:r>
        <w:t>В начальных классах по программе предлагается изучать башкирский язык по трем направлениям - формирование и усовершенствование речевой деятельности, понимание и усвоение фонетических, лексических, грамматических особенностей башкирского языка, обучение работе со связным текстом.</w:t>
      </w:r>
    </w:p>
    <w:p w:rsidR="00136E35" w:rsidRDefault="00136E35" w:rsidP="008623BC">
      <w:pPr>
        <w:pStyle w:val="a3"/>
        <w:shd w:val="clear" w:color="auto" w:fill="auto"/>
        <w:spacing w:line="298" w:lineRule="exact"/>
        <w:ind w:left="20" w:right="453" w:firstLine="700"/>
      </w:pPr>
      <w:r>
        <w:lastRenderedPageBreak/>
        <w:t>Программой предусмотрено целенаправленное формирование первичных навыков работы с информацией. В ходе освоения башкирского языка формируются умения, связанные с информационной культурой: эффективно работать с учебной книгой, пользоваться словарями и справочниками. Школьники будут работать с информацией, представленной в разных форматах (текст, рисунок, таблица, схема, модель слова, памятка, статьи). Они научатся анализировать, оценивать, преобразовывать и представлять полученную информацию, а также создавать новые информационные объекты: сообщения, отзывы, письма, поздравительные открытки, небольшие сочинения, сборники творческих работ, классную газету и др.</w:t>
      </w:r>
    </w:p>
    <w:p w:rsidR="00136E35" w:rsidRDefault="00136E35" w:rsidP="008623BC">
      <w:pPr>
        <w:pStyle w:val="a3"/>
        <w:shd w:val="clear" w:color="auto" w:fill="auto"/>
        <w:spacing w:line="298" w:lineRule="exact"/>
        <w:ind w:left="20" w:right="453" w:firstLine="700"/>
      </w:pPr>
      <w:r>
        <w:t>В 1-4 классах содержание учебных материалов по башкирскому языку определяется следующим образом:</w:t>
      </w:r>
    </w:p>
    <w:p w:rsidR="00136E35" w:rsidRDefault="00620616" w:rsidP="008623BC">
      <w:pPr>
        <w:pStyle w:val="a3"/>
        <w:shd w:val="clear" w:color="auto" w:fill="auto"/>
        <w:spacing w:line="298" w:lineRule="exact"/>
        <w:ind w:left="1420" w:right="453" w:firstLine="0"/>
        <w:jc w:val="left"/>
      </w:pPr>
      <w:r>
        <w:t>темы диалогов дл</w:t>
      </w:r>
      <w:r w:rsidR="00136E35">
        <w:t>я общения; художественные и научно-популярн</w:t>
      </w:r>
      <w:r w:rsidR="006C6748">
        <w:t xml:space="preserve">ые тексты для </w:t>
      </w:r>
      <w:r w:rsidR="00136E35">
        <w:t>чтения в классе и дома;</w:t>
      </w:r>
    </w:p>
    <w:p w:rsidR="00136E35" w:rsidRDefault="006C6748" w:rsidP="008623BC">
      <w:pPr>
        <w:pStyle w:val="a3"/>
        <w:shd w:val="clear" w:color="auto" w:fill="auto"/>
        <w:spacing w:line="298" w:lineRule="exact"/>
        <w:ind w:left="20" w:right="453" w:firstLine="720"/>
      </w:pPr>
      <w:r>
        <w:t xml:space="preserve">          </w:t>
      </w:r>
      <w:r w:rsidR="00136E35">
        <w:t>фонетический, орфоэпический, орфографический, грамматический материал;</w:t>
      </w:r>
    </w:p>
    <w:p w:rsidR="00136E35" w:rsidRDefault="00136E35" w:rsidP="008623BC">
      <w:pPr>
        <w:pStyle w:val="a3"/>
        <w:shd w:val="clear" w:color="auto" w:fill="auto"/>
        <w:spacing w:line="298" w:lineRule="exact"/>
        <w:ind w:left="1420" w:right="453" w:firstLine="0"/>
        <w:jc w:val="left"/>
      </w:pPr>
      <w:r>
        <w:t>требования к речевым навыкам учащихся; спис</w:t>
      </w:r>
      <w:r w:rsidR="006C6748">
        <w:t xml:space="preserve">ок слов, которые должны освоить  </w:t>
      </w:r>
      <w:r>
        <w:t>учащиеся.</w:t>
      </w:r>
    </w:p>
    <w:p w:rsidR="00136E35" w:rsidRDefault="00136E35" w:rsidP="008623BC">
      <w:pPr>
        <w:pStyle w:val="a3"/>
        <w:shd w:val="clear" w:color="auto" w:fill="auto"/>
        <w:spacing w:line="298" w:lineRule="exact"/>
        <w:ind w:left="20" w:right="453" w:firstLine="720"/>
      </w:pPr>
      <w:r>
        <w:t>В программе для начальных классов материал для разговорной речи, чтения (в классе и дома), грамматики располагается по тематическому принципу. Этот принцип оказывает положительное влияние на изучение необходимого словаря, типовых предложений, также на организацию работ по развитию речи. Помогает посистемно, пошагово организовать учебно- воспитательную работу в классе, связать учебный материал с жизнью, обогатить и расширить речевой и жизненный опыт учащихся.</w:t>
      </w:r>
    </w:p>
    <w:p w:rsidR="00136E35" w:rsidRDefault="00136E35" w:rsidP="008623BC">
      <w:pPr>
        <w:pStyle w:val="a3"/>
        <w:shd w:val="clear" w:color="auto" w:fill="auto"/>
        <w:spacing w:line="298" w:lineRule="exact"/>
        <w:ind w:left="20" w:right="453" w:firstLine="720"/>
      </w:pPr>
      <w:r>
        <w:t>Темы программы можно объединить по следующим блокам: многонациональная Республика Башкортостан, башкиры - коренной народ республики, история, литература, культура, искусство, своеобразные традиции народа, выдающие личности, богатство башкирских земель, художественные произведения про животных и растений, тексты разного характера, материалы по развитию речи. По каждым темам предлагаются объяснения по грамматике. Наряду с ними приводятся загадки, пословицы, сказки, песни, грамматические игры.</w:t>
      </w:r>
    </w:p>
    <w:p w:rsidR="00136E35" w:rsidRDefault="00136E35" w:rsidP="008623BC">
      <w:pPr>
        <w:pStyle w:val="a3"/>
        <w:shd w:val="clear" w:color="auto" w:fill="auto"/>
        <w:spacing w:line="298" w:lineRule="exact"/>
        <w:ind w:left="20" w:right="453" w:firstLine="720"/>
      </w:pPr>
      <w:r>
        <w:t>Во 2-4 классах материалы по языку и литературе идут по направлению дальнейшего развития знаний и навыков, полученных в 1 классе, изучения новых усложненных произведений, повышения их умственного, нравственного, эстетического и общего развития.</w:t>
      </w:r>
    </w:p>
    <w:p w:rsidR="00136E35" w:rsidRDefault="00136E35" w:rsidP="008623BC">
      <w:pPr>
        <w:pStyle w:val="a3"/>
        <w:shd w:val="clear" w:color="auto" w:fill="auto"/>
        <w:spacing w:line="298" w:lineRule="exact"/>
        <w:ind w:left="20" w:right="453" w:firstLine="700"/>
      </w:pPr>
      <w:r>
        <w:t>Во 2-4 классах учащиеся глубже знакомятся с материалами, посвященных природе республики, жизни и труду народа, вопросам нравственности и воспитания, а также с эпизодами из жизни детей, произведениями о том, что хорошо и что плохо. Одновременно работают и со связным текстом: получают навыки отличать жанры художественных произведений (рассказ, стихотворение), произведений народного творчества (сказка, загадка, пословица), также задавать вопросы по содержанию текста, определять основную тему и мысль, выражать свое мнение по отношению к персонажам, находить из текста элементарные средства описания и объяснять смысл, применять их в речи.</w:t>
      </w:r>
    </w:p>
    <w:p w:rsidR="00136E35" w:rsidRDefault="00136E35" w:rsidP="008623BC">
      <w:pPr>
        <w:pStyle w:val="a3"/>
        <w:shd w:val="clear" w:color="auto" w:fill="auto"/>
        <w:spacing w:line="298" w:lineRule="exact"/>
        <w:ind w:left="20" w:right="453" w:firstLine="700"/>
      </w:pPr>
      <w:r>
        <w:t>В каждом классе дети знакомятся с информацией о композиторах, поэтах, писателях, художниках, артистах.</w:t>
      </w:r>
    </w:p>
    <w:p w:rsidR="00136E35" w:rsidRDefault="00136E35" w:rsidP="008623BC">
      <w:pPr>
        <w:pStyle w:val="a3"/>
        <w:shd w:val="clear" w:color="auto" w:fill="auto"/>
        <w:spacing w:line="298" w:lineRule="exact"/>
        <w:ind w:left="20" w:right="453" w:firstLine="700"/>
      </w:pPr>
      <w:r>
        <w:t>При развитии речи учитываются следующие моменты:</w:t>
      </w:r>
    </w:p>
    <w:p w:rsidR="00136E35" w:rsidRDefault="00136E35" w:rsidP="008623BC">
      <w:pPr>
        <w:pStyle w:val="a3"/>
        <w:shd w:val="clear" w:color="auto" w:fill="auto"/>
        <w:spacing w:line="298" w:lineRule="exact"/>
        <w:ind w:left="20" w:right="453" w:firstLine="700"/>
      </w:pPr>
      <w:r>
        <w:t>развитие фонематического слуха, что в свою очередь является основой навыков правильного письма. В башкирском языке письмо основывается на фонетико-фонематическом принципе: многие слова в башкирском языке как слышатся, так и пишутся;</w:t>
      </w:r>
    </w:p>
    <w:p w:rsidR="00136E35" w:rsidRDefault="00136E35" w:rsidP="008623BC">
      <w:pPr>
        <w:pStyle w:val="a3"/>
        <w:shd w:val="clear" w:color="auto" w:fill="auto"/>
        <w:spacing w:line="302" w:lineRule="exact"/>
        <w:ind w:left="20" w:right="453" w:firstLine="700"/>
      </w:pPr>
      <w:r>
        <w:lastRenderedPageBreak/>
        <w:t>башкирский язык подчиняется закону сингармонизма. Все гласные - и мягкие, и твердые - оказывают влияние на все слоги слова;</w:t>
      </w:r>
    </w:p>
    <w:p w:rsidR="00136E35" w:rsidRDefault="00136E35" w:rsidP="008623BC">
      <w:pPr>
        <w:pStyle w:val="a3"/>
        <w:shd w:val="clear" w:color="auto" w:fill="auto"/>
        <w:spacing w:line="302" w:lineRule="exact"/>
        <w:ind w:left="20" w:right="453" w:firstLine="700"/>
      </w:pPr>
      <w:r>
        <w:t>в башкирском языке слова в предложении занимают устойчивое место. Обычно подлежащее стоит на первом, а сказуемое - на последнем месте;</w:t>
      </w:r>
    </w:p>
    <w:p w:rsidR="00136E35" w:rsidRDefault="00136E35" w:rsidP="008623BC">
      <w:pPr>
        <w:pStyle w:val="a3"/>
        <w:shd w:val="clear" w:color="auto" w:fill="auto"/>
        <w:spacing w:after="240" w:line="298" w:lineRule="exact"/>
        <w:ind w:left="20" w:right="453" w:firstLine="700"/>
      </w:pPr>
      <w:r>
        <w:t>для развития письменной речи проводятся уроки, где предусмотрены диктанты, изложения, сочинения и другие творческие работы.</w:t>
      </w:r>
    </w:p>
    <w:p w:rsidR="00F23F45" w:rsidRDefault="00136E35" w:rsidP="008623BC">
      <w:pPr>
        <w:pStyle w:val="211"/>
        <w:keepNext/>
        <w:keepLines/>
        <w:shd w:val="clear" w:color="auto" w:fill="auto"/>
        <w:spacing w:before="0"/>
        <w:ind w:left="20" w:right="453" w:firstLine="0"/>
        <w:jc w:val="center"/>
        <w:rPr>
          <w:rStyle w:val="233"/>
        </w:rPr>
      </w:pPr>
      <w:bookmarkStart w:id="178" w:name="bookmark178"/>
      <w:r>
        <w:rPr>
          <w:rStyle w:val="233"/>
        </w:rPr>
        <w:t xml:space="preserve">2.3. Программа духовно - нравственного развития, воспитания обучающихся при получении начального общего образования </w:t>
      </w:r>
    </w:p>
    <w:p w:rsidR="00136E35" w:rsidRDefault="00136E35" w:rsidP="008623BC">
      <w:pPr>
        <w:pStyle w:val="211"/>
        <w:keepNext/>
        <w:keepLines/>
        <w:shd w:val="clear" w:color="auto" w:fill="auto"/>
        <w:spacing w:before="0"/>
        <w:ind w:left="20" w:right="453" w:firstLine="0"/>
        <w:jc w:val="center"/>
      </w:pPr>
      <w:r>
        <w:rPr>
          <w:rStyle w:val="233"/>
        </w:rPr>
        <w:t>Пояснительная записка</w:t>
      </w:r>
      <w:bookmarkEnd w:id="178"/>
    </w:p>
    <w:p w:rsidR="00136E35" w:rsidRDefault="00136E35" w:rsidP="008623BC">
      <w:pPr>
        <w:pStyle w:val="a3"/>
        <w:shd w:val="clear" w:color="auto" w:fill="auto"/>
        <w:spacing w:line="298" w:lineRule="exact"/>
        <w:ind w:left="20" w:right="453" w:firstLine="700"/>
      </w:pPr>
      <w:r>
        <w:t>Программа духовно-нравственного развития, воспитания учащихся</w:t>
      </w:r>
      <w:r w:rsidR="00F23F45">
        <w:t xml:space="preserve"> </w:t>
      </w:r>
      <w:r w:rsidR="00315ADE">
        <w:t xml:space="preserve">МБОУ ООШ  </w:t>
      </w:r>
      <w:r w:rsidR="00315ADE">
        <w:rPr>
          <w:rStyle w:val="30"/>
        </w:rPr>
        <w:t xml:space="preserve">с.Мендяново </w:t>
      </w:r>
      <w:r>
        <w:t>разработана в соответствии с требованиями Закона «Об образовании в Российской Федерации», Концепцией духовно-нравственного развития российских школьников, Федеральным государственным образовательным стандартом начального общего образования.</w:t>
      </w:r>
    </w:p>
    <w:p w:rsidR="00136E35" w:rsidRDefault="00136E35" w:rsidP="008623BC">
      <w:pPr>
        <w:pStyle w:val="a3"/>
        <w:shd w:val="clear" w:color="auto" w:fill="auto"/>
        <w:spacing w:line="298" w:lineRule="exact"/>
        <w:ind w:left="20" w:right="453" w:firstLine="700"/>
      </w:pPr>
      <w:r>
        <w:t>Программа духовно-нравственного развития и воспитания позволяет с одной стороны ещё больше расширить спектр образования, так как направлена на организацию нравственного уклада школьной жизни, включающего воспитательную, учебную, внеучебную, социально значимую деятельность учащихся, основанного на системе духовных идеалов, ценностей, моральных приоритетов, реализуемого в совместной социально-педагогической деятельности школы, семьи и других субъектов общественной жизни - ДОУ, театров, музея, библиотек и т.д. С другой стороны, программа духовно-нравственного развития и воспитания направлена только на учащихся I уровня обучения (1-4 классы), т. е. разработана для узкой группы учащихся образовательного пространства.</w:t>
      </w:r>
    </w:p>
    <w:p w:rsidR="00136E35" w:rsidRDefault="00136E35" w:rsidP="008623BC">
      <w:pPr>
        <w:pStyle w:val="a3"/>
        <w:shd w:val="clear" w:color="auto" w:fill="auto"/>
        <w:spacing w:line="298" w:lineRule="exact"/>
        <w:ind w:left="20" w:right="453" w:firstLine="0"/>
      </w:pPr>
      <w:r>
        <w:t>При создании программы духовно-нравственного развития и воспитания школа опирается на позитивный опыт предыдущих лет:</w:t>
      </w:r>
    </w:p>
    <w:p w:rsidR="00136E35" w:rsidRDefault="00136E35" w:rsidP="008623BC">
      <w:pPr>
        <w:pStyle w:val="a3"/>
        <w:shd w:val="clear" w:color="auto" w:fill="auto"/>
        <w:spacing w:line="298" w:lineRule="exact"/>
        <w:ind w:left="20" w:right="453" w:firstLine="700"/>
      </w:pPr>
      <w:r>
        <w:t>совместное активное сотрудничество с сельс</w:t>
      </w:r>
      <w:r w:rsidR="00F23F45">
        <w:t>кой библиотекой и</w:t>
      </w:r>
      <w:r w:rsidR="00315ADE">
        <w:t xml:space="preserve"> Мендяновским</w:t>
      </w:r>
      <w:r>
        <w:t xml:space="preserve"> СДК, основными задачами которых являются формирование знаний и бережного отношения к традициям, культуре и истории Башкортостана и России, изучение военной истории, обучение молодежи навыкам личной и коллективной безопасности, популяризация здорового образа жизни, способствование гармоничному физическому и нравственному развитию подрастающего поколения.</w:t>
      </w:r>
    </w:p>
    <w:p w:rsidR="00136E35" w:rsidRDefault="00136E35" w:rsidP="008623BC">
      <w:pPr>
        <w:pStyle w:val="a3"/>
        <w:shd w:val="clear" w:color="auto" w:fill="auto"/>
        <w:spacing w:line="298" w:lineRule="exact"/>
        <w:ind w:left="20" w:right="453" w:firstLine="520"/>
      </w:pPr>
      <w:r>
        <w:t>Программа реализуется образовательным учреждением в постоянном взаимодействии и тесном сотрудничестве с семьями учащихся, с другими субъектами социализации - социальными партнерами школы.</w:t>
      </w:r>
    </w:p>
    <w:p w:rsidR="00136E35" w:rsidRDefault="00136E35" w:rsidP="008623BC">
      <w:pPr>
        <w:pStyle w:val="a3"/>
        <w:shd w:val="clear" w:color="auto" w:fill="auto"/>
        <w:spacing w:line="298" w:lineRule="exact"/>
        <w:ind w:left="20" w:right="453" w:firstLine="720"/>
      </w:pPr>
      <w:r>
        <w:t>Программа духовно-нравственного развития и воспитания реализуется по нескольким направлениям:</w:t>
      </w:r>
    </w:p>
    <w:p w:rsidR="00136E35" w:rsidRDefault="00136E35" w:rsidP="008623BC">
      <w:pPr>
        <w:pStyle w:val="a3"/>
        <w:shd w:val="clear" w:color="auto" w:fill="auto"/>
        <w:spacing w:line="298" w:lineRule="exact"/>
        <w:ind w:left="20" w:right="453" w:firstLine="720"/>
      </w:pPr>
      <w:r>
        <w:t>воспитание гражданственности, патриотизма, уважения к правам, свободам и обязанностям человека;</w:t>
      </w:r>
    </w:p>
    <w:p w:rsidR="00136E35" w:rsidRDefault="00136E35" w:rsidP="008623BC">
      <w:pPr>
        <w:pStyle w:val="a3"/>
        <w:shd w:val="clear" w:color="auto" w:fill="auto"/>
        <w:spacing w:line="298" w:lineRule="exact"/>
        <w:ind w:left="720" w:right="453" w:firstLine="0"/>
        <w:jc w:val="left"/>
      </w:pPr>
      <w:r>
        <w:t>воспитание нравственных чувств и этического сознания; воспитание трудолюбия, творческого отношения к учению, труду, жизни;</w:t>
      </w:r>
    </w:p>
    <w:p w:rsidR="00136E35" w:rsidRDefault="00136E35" w:rsidP="008623BC">
      <w:pPr>
        <w:pStyle w:val="a3"/>
        <w:shd w:val="clear" w:color="auto" w:fill="auto"/>
        <w:spacing w:line="298" w:lineRule="exact"/>
        <w:ind w:left="720" w:right="453" w:firstLine="0"/>
        <w:jc w:val="left"/>
      </w:pPr>
      <w:r>
        <w:t>формирование ценностного отношения к здоровью и здоровому образу жизни; воспитание ценностного отношения к природе, окружающей среде; воспитание ценностного отношения к прекрасному, формирование представлений об эстетических идеалах и ценностях.</w:t>
      </w:r>
    </w:p>
    <w:p w:rsidR="00136E35" w:rsidRDefault="00136E35" w:rsidP="008623BC">
      <w:pPr>
        <w:pStyle w:val="a3"/>
        <w:shd w:val="clear" w:color="auto" w:fill="auto"/>
        <w:spacing w:line="298" w:lineRule="exact"/>
        <w:ind w:left="20" w:right="453" w:firstLine="720"/>
      </w:pPr>
      <w:r>
        <w:t>Каждое направление содержит цель, задачи, соответствующую систему базовых ценностей, особенности организации содержания. По каждому направлению приведены виды деятельности и формы занятий с учащимися, определены условия совместной деятельности школы с семьями учащихся, с общественными институтами по духовно-</w:t>
      </w:r>
      <w:r>
        <w:lastRenderedPageBreak/>
        <w:t>нравственному развитию и воспитанию учащихся, обозначены планируемые результаты, представлены пути реализации данного направления.</w:t>
      </w:r>
    </w:p>
    <w:p w:rsidR="00136E35" w:rsidRDefault="00136E35" w:rsidP="008623BC">
      <w:pPr>
        <w:pStyle w:val="a3"/>
        <w:shd w:val="clear" w:color="auto" w:fill="auto"/>
        <w:spacing w:line="298" w:lineRule="exact"/>
        <w:ind w:left="20" w:right="453" w:firstLine="720"/>
      </w:pPr>
      <w:r>
        <w:t>Данная программа является документом, определяющим воспитательную деятельность начальной школы.</w:t>
      </w:r>
    </w:p>
    <w:p w:rsidR="00136E35" w:rsidRDefault="00136E35" w:rsidP="008623BC">
      <w:pPr>
        <w:pStyle w:val="211"/>
        <w:keepNext/>
        <w:keepLines/>
        <w:shd w:val="clear" w:color="auto" w:fill="auto"/>
        <w:spacing w:before="0"/>
        <w:ind w:left="720" w:right="453" w:firstLine="0"/>
        <w:jc w:val="center"/>
      </w:pPr>
      <w:bookmarkStart w:id="179" w:name="bookmark179"/>
      <w:r>
        <w:rPr>
          <w:rStyle w:val="232"/>
        </w:rPr>
        <w:t>Цель и задачи духовно-нравственного развития, воспитания и социализации обучающихся</w:t>
      </w:r>
      <w:bookmarkEnd w:id="179"/>
    </w:p>
    <w:p w:rsidR="00136E35" w:rsidRDefault="00136E35" w:rsidP="008623BC">
      <w:pPr>
        <w:pStyle w:val="a3"/>
        <w:shd w:val="clear" w:color="auto" w:fill="auto"/>
        <w:spacing w:line="298" w:lineRule="exact"/>
        <w:ind w:left="20" w:right="453" w:firstLine="720"/>
      </w:pPr>
      <w:r>
        <w:t>Целью духовно-нравственного развития, воспитания и социализации обучающихся на уровне начального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Российской Федерации.</w:t>
      </w:r>
    </w:p>
    <w:p w:rsidR="00136E35" w:rsidRDefault="00136E35" w:rsidP="008623BC">
      <w:pPr>
        <w:pStyle w:val="a3"/>
        <w:shd w:val="clear" w:color="auto" w:fill="auto"/>
        <w:spacing w:line="298" w:lineRule="exact"/>
        <w:ind w:left="20" w:right="453" w:firstLine="720"/>
      </w:pPr>
      <w:r>
        <w:t>Задачи духовно-нравственного развития, воспитания и социализации обучающихся на уровне начального общего образования:</w:t>
      </w:r>
    </w:p>
    <w:p w:rsidR="00136E35" w:rsidRDefault="00136E35" w:rsidP="008623BC">
      <w:pPr>
        <w:pStyle w:val="211"/>
        <w:keepNext/>
        <w:keepLines/>
        <w:shd w:val="clear" w:color="auto" w:fill="auto"/>
        <w:spacing w:before="0"/>
        <w:ind w:left="20" w:right="453" w:firstLine="720"/>
        <w:jc w:val="both"/>
      </w:pPr>
      <w:bookmarkStart w:id="180" w:name="bookmark180"/>
      <w:r>
        <w:rPr>
          <w:rStyle w:val="232"/>
        </w:rPr>
        <w:t>В области формирования нравственной культуры:</w:t>
      </w:r>
      <w:bookmarkEnd w:id="180"/>
    </w:p>
    <w:p w:rsidR="00136E35" w:rsidRDefault="00136E35" w:rsidP="008623BC">
      <w:pPr>
        <w:pStyle w:val="a3"/>
        <w:shd w:val="clear" w:color="auto" w:fill="auto"/>
        <w:spacing w:line="298" w:lineRule="exact"/>
        <w:ind w:left="20" w:right="453" w:firstLine="720"/>
      </w:pPr>
      <w: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традиционных ддя народов России, российского общества, непрерывного образования, самовоспитания и стремления к нравственному совершенствованию;</w:t>
      </w:r>
    </w:p>
    <w:p w:rsidR="00136E35" w:rsidRDefault="00136E35" w:rsidP="008623BC">
      <w:pPr>
        <w:pStyle w:val="a3"/>
        <w:shd w:val="clear" w:color="auto" w:fill="auto"/>
        <w:spacing w:line="298" w:lineRule="exact"/>
        <w:ind w:left="20" w:right="453" w:firstLine="720"/>
      </w:pPr>
      <w: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136E35" w:rsidRDefault="00136E35" w:rsidP="008623BC">
      <w:pPr>
        <w:pStyle w:val="a3"/>
        <w:shd w:val="clear" w:color="auto" w:fill="auto"/>
        <w:spacing w:line="298" w:lineRule="exact"/>
        <w:ind w:left="20" w:right="453" w:firstLine="720"/>
      </w:pPr>
      <w:r>
        <w:t>формирование основ нравственного самосознания личности (совести)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136E35" w:rsidRDefault="00136E35" w:rsidP="008623BC">
      <w:pPr>
        <w:pStyle w:val="a3"/>
        <w:shd w:val="clear" w:color="auto" w:fill="auto"/>
        <w:spacing w:line="298" w:lineRule="exact"/>
        <w:ind w:left="20" w:right="453" w:firstLine="720"/>
      </w:pPr>
      <w:r>
        <w:t>формирование нравственного смысла учения;</w:t>
      </w:r>
    </w:p>
    <w:p w:rsidR="00136E35" w:rsidRDefault="00136E35" w:rsidP="008623BC">
      <w:pPr>
        <w:pStyle w:val="a3"/>
        <w:shd w:val="clear" w:color="auto" w:fill="auto"/>
        <w:spacing w:line="298" w:lineRule="exact"/>
        <w:ind w:left="20" w:right="453" w:firstLine="720"/>
      </w:pPr>
      <w:r>
        <w:t>формирование основ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136E35" w:rsidRDefault="00136E35" w:rsidP="008623BC">
      <w:pPr>
        <w:pStyle w:val="a3"/>
        <w:shd w:val="clear" w:color="auto" w:fill="auto"/>
        <w:spacing w:line="298" w:lineRule="exact"/>
        <w:ind w:left="20" w:right="453" w:firstLine="720"/>
        <w:jc w:val="left"/>
      </w:pPr>
      <w:r>
        <w:t>принятие обучающимся нравственных ценностей, национальных и этнических духовных традиций с учетом мировоззренческих и культурных особенностей и потребностей семьи; формирование эстетических потребностей, ценностей и чувств;</w:t>
      </w:r>
    </w:p>
    <w:p w:rsidR="00136E35" w:rsidRDefault="00136E35" w:rsidP="008623BC">
      <w:pPr>
        <w:pStyle w:val="a3"/>
        <w:shd w:val="clear" w:color="auto" w:fill="auto"/>
        <w:spacing w:line="298" w:lineRule="exact"/>
        <w:ind w:left="20" w:right="453" w:firstLine="720"/>
      </w:pPr>
      <w: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136E35" w:rsidRDefault="00136E35" w:rsidP="008623BC">
      <w:pPr>
        <w:pStyle w:val="a3"/>
        <w:shd w:val="clear" w:color="auto" w:fill="auto"/>
        <w:spacing w:line="298" w:lineRule="exact"/>
        <w:ind w:left="20" w:right="453" w:firstLine="720"/>
      </w:pPr>
      <w: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136E35" w:rsidRDefault="00136E35" w:rsidP="008623BC">
      <w:pPr>
        <w:pStyle w:val="a3"/>
        <w:shd w:val="clear" w:color="auto" w:fill="auto"/>
        <w:spacing w:line="298" w:lineRule="exact"/>
        <w:ind w:left="20" w:right="453" w:firstLine="720"/>
      </w:pPr>
      <w:r>
        <w:t>развитие трудолюбия, способности к преодолению трудностей, целеустремленности и настойчивости в достижении результата.</w:t>
      </w:r>
    </w:p>
    <w:p w:rsidR="00136E35" w:rsidRDefault="00136E35" w:rsidP="008623BC">
      <w:pPr>
        <w:pStyle w:val="211"/>
        <w:keepNext/>
        <w:keepLines/>
        <w:shd w:val="clear" w:color="auto" w:fill="auto"/>
        <w:spacing w:before="0"/>
        <w:ind w:left="20" w:right="453" w:firstLine="720"/>
        <w:jc w:val="both"/>
      </w:pPr>
      <w:bookmarkStart w:id="181" w:name="bookmark181"/>
      <w:r>
        <w:rPr>
          <w:rStyle w:val="231"/>
        </w:rPr>
        <w:t>В области формирования социальной культуры:</w:t>
      </w:r>
      <w:bookmarkEnd w:id="181"/>
    </w:p>
    <w:p w:rsidR="00136E35" w:rsidRDefault="00136E35" w:rsidP="008623BC">
      <w:pPr>
        <w:pStyle w:val="a3"/>
        <w:shd w:val="clear" w:color="auto" w:fill="auto"/>
        <w:spacing w:line="298" w:lineRule="exact"/>
        <w:ind w:left="20" w:right="453" w:firstLine="720"/>
      </w:pPr>
      <w:r>
        <w:t>формирование основ российской культурной и гражданской идентичности (самобытности);</w:t>
      </w:r>
    </w:p>
    <w:p w:rsidR="00136E35" w:rsidRDefault="00136E35" w:rsidP="008623BC">
      <w:pPr>
        <w:pStyle w:val="a3"/>
        <w:shd w:val="clear" w:color="auto" w:fill="auto"/>
        <w:spacing w:line="298" w:lineRule="exact"/>
        <w:ind w:left="20" w:right="453" w:firstLine="720"/>
      </w:pPr>
      <w:r>
        <w:t>пробуждение веры в Россию, в свой народ, чувства личной ответственности за Отечество;</w:t>
      </w:r>
    </w:p>
    <w:p w:rsidR="00136E35" w:rsidRDefault="00136E35" w:rsidP="008623BC">
      <w:pPr>
        <w:pStyle w:val="a3"/>
        <w:shd w:val="clear" w:color="auto" w:fill="auto"/>
        <w:spacing w:line="298" w:lineRule="exact"/>
        <w:ind w:left="720" w:right="453" w:firstLine="0"/>
        <w:jc w:val="left"/>
      </w:pPr>
      <w:r>
        <w:t>воспитание ценностного отношения к своему национальному языку и культуре; формирование патриотизма и гражданской солидарности;</w:t>
      </w:r>
    </w:p>
    <w:p w:rsidR="00136E35" w:rsidRDefault="00136E35" w:rsidP="008623BC">
      <w:pPr>
        <w:pStyle w:val="a3"/>
        <w:shd w:val="clear" w:color="auto" w:fill="auto"/>
        <w:spacing w:line="298" w:lineRule="exact"/>
        <w:ind w:left="20" w:right="453" w:firstLine="720"/>
      </w:pPr>
      <w:r>
        <w:lastRenderedPageBreak/>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136E35" w:rsidRDefault="00136E35" w:rsidP="008623BC">
      <w:pPr>
        <w:pStyle w:val="a3"/>
        <w:shd w:val="clear" w:color="auto" w:fill="auto"/>
        <w:spacing w:line="298" w:lineRule="exact"/>
        <w:ind w:left="20" w:right="453" w:firstLine="720"/>
      </w:pPr>
      <w:r>
        <w:t>развитие доброжелательности и эмоциональной отзывчивости, человеколюбия (гуманности) понимания других людей и сопереживания им;</w:t>
      </w:r>
    </w:p>
    <w:p w:rsidR="00136E35" w:rsidRDefault="00136E35" w:rsidP="008623BC">
      <w:pPr>
        <w:pStyle w:val="a3"/>
        <w:shd w:val="clear" w:color="auto" w:fill="auto"/>
        <w:spacing w:line="298" w:lineRule="exact"/>
        <w:ind w:left="20" w:right="453" w:firstLine="720"/>
      </w:pPr>
      <w:r>
        <w:t>становление гражданских качеств личности на основе демократических ценностных ориентаций;</w:t>
      </w:r>
    </w:p>
    <w:p w:rsidR="00136E35" w:rsidRDefault="00136E35" w:rsidP="008623BC">
      <w:pPr>
        <w:pStyle w:val="a3"/>
        <w:shd w:val="clear" w:color="auto" w:fill="auto"/>
        <w:spacing w:line="298" w:lineRule="exact"/>
        <w:ind w:left="20" w:right="453" w:firstLine="720"/>
      </w:pPr>
      <w: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136E35" w:rsidRDefault="00136E35" w:rsidP="008623BC">
      <w:pPr>
        <w:pStyle w:val="a3"/>
        <w:shd w:val="clear" w:color="auto" w:fill="auto"/>
        <w:spacing w:line="298" w:lineRule="exact"/>
        <w:ind w:left="20" w:right="453" w:firstLine="720"/>
      </w:pPr>
      <w: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rsidR="00136E35" w:rsidRDefault="00136E35" w:rsidP="008623BC">
      <w:pPr>
        <w:pStyle w:val="a3"/>
        <w:shd w:val="clear" w:color="auto" w:fill="auto"/>
        <w:spacing w:line="298" w:lineRule="exact"/>
        <w:ind w:left="20" w:right="453" w:firstLine="720"/>
        <w:jc w:val="left"/>
      </w:pPr>
      <w:r>
        <w:rPr>
          <w:rStyle w:val="3a"/>
        </w:rPr>
        <w:t xml:space="preserve">В области формирования семейной культуры: </w:t>
      </w:r>
      <w:r>
        <w:t>формирование отношения к семье как основе российского общества; формирование у обучающегося уважительного отношения к родителям, осознанного, заботливого отношения к старшим и младшим;</w:t>
      </w:r>
    </w:p>
    <w:p w:rsidR="00136E35" w:rsidRDefault="00136E35" w:rsidP="008623BC">
      <w:pPr>
        <w:pStyle w:val="a3"/>
        <w:shd w:val="clear" w:color="auto" w:fill="auto"/>
        <w:spacing w:line="298" w:lineRule="exact"/>
        <w:ind w:left="20" w:right="453" w:firstLine="720"/>
      </w:pPr>
      <w:r>
        <w:t>формирование представления о традиционных семейных ценностях народов России, семейных ролях и уважения к ним;</w:t>
      </w:r>
    </w:p>
    <w:p w:rsidR="00136E35" w:rsidRDefault="00136E35" w:rsidP="008623BC">
      <w:pPr>
        <w:pStyle w:val="a3"/>
        <w:shd w:val="clear" w:color="auto" w:fill="auto"/>
        <w:spacing w:line="298" w:lineRule="exact"/>
        <w:ind w:left="20" w:right="453" w:firstLine="720"/>
      </w:pPr>
      <w:r>
        <w:t>знакомство обучающегося с культурно-историческими и этническими традициями российской семьи.</w:t>
      </w:r>
    </w:p>
    <w:p w:rsidR="00136E35" w:rsidRDefault="00136E35" w:rsidP="008623BC">
      <w:pPr>
        <w:pStyle w:val="211"/>
        <w:keepNext/>
        <w:keepLines/>
        <w:shd w:val="clear" w:color="auto" w:fill="auto"/>
        <w:spacing w:before="0"/>
        <w:ind w:left="20" w:right="453" w:firstLine="720"/>
        <w:jc w:val="both"/>
      </w:pPr>
      <w:bookmarkStart w:id="182" w:name="bookmark182"/>
      <w:r>
        <w:rPr>
          <w:rStyle w:val="231"/>
        </w:rPr>
        <w:t>Основные направления и ценностные основы духовно-нравственного развития, воспитания и социализации обучающихся</w:t>
      </w:r>
      <w:bookmarkEnd w:id="182"/>
      <w:r w:rsidR="00F23F45">
        <w:rPr>
          <w:rStyle w:val="231"/>
        </w:rPr>
        <w:t>.</w:t>
      </w:r>
    </w:p>
    <w:p w:rsidR="00136E35" w:rsidRDefault="00136E35" w:rsidP="008623BC">
      <w:pPr>
        <w:pStyle w:val="a3"/>
        <w:shd w:val="clear" w:color="auto" w:fill="auto"/>
        <w:spacing w:line="298" w:lineRule="exact"/>
        <w:ind w:left="20" w:right="453" w:firstLine="720"/>
      </w:pPr>
      <w:r>
        <w:t>Общие задачи духовно-нравственного развития, воспитания и социализации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136E35" w:rsidRDefault="00136E35" w:rsidP="008623BC">
      <w:pPr>
        <w:pStyle w:val="a3"/>
        <w:shd w:val="clear" w:color="auto" w:fill="auto"/>
        <w:spacing w:line="298" w:lineRule="exact"/>
        <w:ind w:left="20" w:right="453" w:firstLine="720"/>
      </w:pPr>
      <w:r>
        <w:t>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rsidR="00136E35" w:rsidRDefault="00136E35" w:rsidP="008623BC">
      <w:pPr>
        <w:pStyle w:val="a3"/>
        <w:shd w:val="clear" w:color="auto" w:fill="auto"/>
        <w:spacing w:line="298" w:lineRule="exact"/>
        <w:ind w:left="20" w:right="453" w:firstLine="720"/>
      </w:pPr>
      <w:r>
        <w:t>Организация духовно-нравственного развития, воспитания и социализации обучающихся осуществляется по следующим направлениям:</w:t>
      </w:r>
    </w:p>
    <w:p w:rsidR="00136E35" w:rsidRDefault="00136E35" w:rsidP="008623BC">
      <w:pPr>
        <w:pStyle w:val="211"/>
        <w:keepNext/>
        <w:keepLines/>
        <w:numPr>
          <w:ilvl w:val="0"/>
          <w:numId w:val="23"/>
        </w:numPr>
        <w:shd w:val="clear" w:color="auto" w:fill="auto"/>
        <w:tabs>
          <w:tab w:val="left" w:pos="975"/>
        </w:tabs>
        <w:spacing w:before="0"/>
        <w:ind w:left="20" w:right="453" w:firstLine="720"/>
        <w:jc w:val="both"/>
      </w:pPr>
      <w:bookmarkStart w:id="183" w:name="bookmark183"/>
      <w:r>
        <w:rPr>
          <w:rStyle w:val="231"/>
        </w:rPr>
        <w:t>Гражданско-патриотическое воспитание</w:t>
      </w:r>
      <w:bookmarkEnd w:id="183"/>
    </w:p>
    <w:p w:rsidR="00136E35" w:rsidRDefault="00136E35" w:rsidP="008623BC">
      <w:pPr>
        <w:pStyle w:val="a3"/>
        <w:shd w:val="clear" w:color="auto" w:fill="auto"/>
        <w:spacing w:line="298" w:lineRule="exact"/>
        <w:ind w:left="20" w:right="453" w:firstLine="720"/>
      </w:pPr>
      <w:r>
        <w:t>Ценности: любовь к России, своему народу, своему краю; служение Отечеству; правовое государство; гражданское общество; закон и правопорядок; свобода личная и национальная; доверие к людям, институтам государства и гражданского общества</w:t>
      </w:r>
    </w:p>
    <w:p w:rsidR="00136E35" w:rsidRDefault="00136E35" w:rsidP="008623BC">
      <w:pPr>
        <w:pStyle w:val="211"/>
        <w:keepNext/>
        <w:keepLines/>
        <w:numPr>
          <w:ilvl w:val="0"/>
          <w:numId w:val="23"/>
        </w:numPr>
        <w:shd w:val="clear" w:color="auto" w:fill="auto"/>
        <w:tabs>
          <w:tab w:val="left" w:pos="970"/>
        </w:tabs>
        <w:spacing w:before="0"/>
        <w:ind w:left="20" w:right="453" w:firstLine="720"/>
        <w:jc w:val="both"/>
      </w:pPr>
      <w:bookmarkStart w:id="184" w:name="bookmark184"/>
      <w:r>
        <w:rPr>
          <w:rStyle w:val="231"/>
        </w:rPr>
        <w:t>Нравственное и духовное воспитание</w:t>
      </w:r>
      <w:bookmarkEnd w:id="184"/>
    </w:p>
    <w:p w:rsidR="00136E35" w:rsidRDefault="00136E35" w:rsidP="008623BC">
      <w:pPr>
        <w:pStyle w:val="a3"/>
        <w:shd w:val="clear" w:color="auto" w:fill="auto"/>
        <w:spacing w:line="298" w:lineRule="exact"/>
        <w:ind w:left="20" w:right="453" w:firstLine="720"/>
      </w:pPr>
      <w:r>
        <w:t>Ценности: 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136E35" w:rsidRDefault="00136E35" w:rsidP="008623BC">
      <w:pPr>
        <w:pStyle w:val="211"/>
        <w:keepNext/>
        <w:keepLines/>
        <w:numPr>
          <w:ilvl w:val="0"/>
          <w:numId w:val="23"/>
        </w:numPr>
        <w:shd w:val="clear" w:color="auto" w:fill="auto"/>
        <w:tabs>
          <w:tab w:val="left" w:pos="970"/>
        </w:tabs>
        <w:spacing w:before="0"/>
        <w:ind w:left="20" w:right="453" w:firstLine="720"/>
        <w:jc w:val="both"/>
      </w:pPr>
      <w:bookmarkStart w:id="185" w:name="bookmark185"/>
      <w:r>
        <w:rPr>
          <w:rStyle w:val="230"/>
        </w:rPr>
        <w:t>Воспитание положительного отношения к труду и творчеству</w:t>
      </w:r>
      <w:bookmarkEnd w:id="185"/>
    </w:p>
    <w:p w:rsidR="00136E35" w:rsidRDefault="00136E35" w:rsidP="008623BC">
      <w:pPr>
        <w:pStyle w:val="a3"/>
        <w:shd w:val="clear" w:color="auto" w:fill="auto"/>
        <w:spacing w:line="298" w:lineRule="exact"/>
        <w:ind w:left="20" w:right="453" w:firstLine="720"/>
      </w:pPr>
      <w:r>
        <w:t>Ценности: уважение к труду, человеку труда; творчество и созидание; стремление к познанию и истине; целеустремленность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136E35" w:rsidRDefault="00136E35" w:rsidP="008623BC">
      <w:pPr>
        <w:pStyle w:val="211"/>
        <w:keepNext/>
        <w:keepLines/>
        <w:numPr>
          <w:ilvl w:val="0"/>
          <w:numId w:val="23"/>
        </w:numPr>
        <w:shd w:val="clear" w:color="auto" w:fill="auto"/>
        <w:tabs>
          <w:tab w:val="left" w:pos="966"/>
        </w:tabs>
        <w:spacing w:before="0"/>
        <w:ind w:left="20" w:right="453" w:firstLine="720"/>
        <w:jc w:val="both"/>
      </w:pPr>
      <w:bookmarkStart w:id="186" w:name="bookmark186"/>
      <w:r>
        <w:rPr>
          <w:rStyle w:val="230"/>
        </w:rPr>
        <w:t>Интеллектуальное воспитание</w:t>
      </w:r>
      <w:bookmarkEnd w:id="186"/>
    </w:p>
    <w:p w:rsidR="00136E35" w:rsidRDefault="00136E35" w:rsidP="008623BC">
      <w:pPr>
        <w:pStyle w:val="a3"/>
        <w:shd w:val="clear" w:color="auto" w:fill="auto"/>
        <w:spacing w:line="298" w:lineRule="exact"/>
        <w:ind w:left="20" w:right="453" w:firstLine="720"/>
      </w:pPr>
      <w:r>
        <w:t>Ценности: образование, истина, интеллект, наука, интеллектуальная деятельность, интеллектуальное развитие личности, знание, общество знаний.</w:t>
      </w:r>
    </w:p>
    <w:p w:rsidR="00136E35" w:rsidRDefault="00136E35" w:rsidP="008623BC">
      <w:pPr>
        <w:pStyle w:val="211"/>
        <w:keepNext/>
        <w:keepLines/>
        <w:numPr>
          <w:ilvl w:val="0"/>
          <w:numId w:val="23"/>
        </w:numPr>
        <w:shd w:val="clear" w:color="auto" w:fill="auto"/>
        <w:tabs>
          <w:tab w:val="left" w:pos="966"/>
        </w:tabs>
        <w:spacing w:before="0"/>
        <w:ind w:left="20" w:right="453" w:firstLine="720"/>
        <w:jc w:val="both"/>
      </w:pPr>
      <w:bookmarkStart w:id="187" w:name="bookmark187"/>
      <w:r>
        <w:rPr>
          <w:rStyle w:val="230"/>
        </w:rPr>
        <w:lastRenderedPageBreak/>
        <w:t>Здоровьесберегающее воспитание</w:t>
      </w:r>
      <w:bookmarkEnd w:id="187"/>
    </w:p>
    <w:p w:rsidR="00136E35" w:rsidRDefault="00136E35" w:rsidP="008623BC">
      <w:pPr>
        <w:pStyle w:val="a3"/>
        <w:shd w:val="clear" w:color="auto" w:fill="auto"/>
        <w:spacing w:line="298" w:lineRule="exact"/>
        <w:ind w:left="20" w:right="453" w:firstLine="720"/>
      </w:pPr>
      <w:r>
        <w:t>Ценности: здоровье физическое, духовное и нравственное, здоровый образ жизни, здоровьесберегающие технологии, физическая культура и спорт</w:t>
      </w:r>
    </w:p>
    <w:p w:rsidR="00136E35" w:rsidRDefault="00136E35" w:rsidP="008623BC">
      <w:pPr>
        <w:pStyle w:val="211"/>
        <w:keepNext/>
        <w:keepLines/>
        <w:numPr>
          <w:ilvl w:val="0"/>
          <w:numId w:val="23"/>
        </w:numPr>
        <w:shd w:val="clear" w:color="auto" w:fill="auto"/>
        <w:tabs>
          <w:tab w:val="left" w:pos="970"/>
        </w:tabs>
        <w:spacing w:before="0"/>
        <w:ind w:left="20" w:right="453" w:firstLine="720"/>
        <w:jc w:val="both"/>
      </w:pPr>
      <w:bookmarkStart w:id="188" w:name="bookmark188"/>
      <w:r>
        <w:rPr>
          <w:rStyle w:val="230"/>
        </w:rPr>
        <w:t>Социокультурное и медиакультурное воспитание</w:t>
      </w:r>
      <w:bookmarkEnd w:id="188"/>
    </w:p>
    <w:p w:rsidR="00136E35" w:rsidRDefault="00136E35" w:rsidP="008623BC">
      <w:pPr>
        <w:pStyle w:val="a3"/>
        <w:shd w:val="clear" w:color="auto" w:fill="auto"/>
        <w:spacing w:line="298" w:lineRule="exact"/>
        <w:ind w:left="20" w:right="453" w:firstLine="720"/>
      </w:pPr>
      <w: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 поликультурный мир.</w:t>
      </w:r>
    </w:p>
    <w:p w:rsidR="00136E35" w:rsidRDefault="00136E35" w:rsidP="008623BC">
      <w:pPr>
        <w:pStyle w:val="211"/>
        <w:keepNext/>
        <w:keepLines/>
        <w:numPr>
          <w:ilvl w:val="0"/>
          <w:numId w:val="23"/>
        </w:numPr>
        <w:shd w:val="clear" w:color="auto" w:fill="auto"/>
        <w:tabs>
          <w:tab w:val="left" w:pos="966"/>
        </w:tabs>
        <w:spacing w:before="0"/>
        <w:ind w:left="20" w:right="453" w:firstLine="720"/>
        <w:jc w:val="both"/>
      </w:pPr>
      <w:bookmarkStart w:id="189" w:name="bookmark189"/>
      <w:r>
        <w:rPr>
          <w:rStyle w:val="230"/>
        </w:rPr>
        <w:t>Культуротворческое и эстетическое воспитание</w:t>
      </w:r>
      <w:bookmarkEnd w:id="189"/>
    </w:p>
    <w:p w:rsidR="00136E35" w:rsidRDefault="00136E35" w:rsidP="008623BC">
      <w:pPr>
        <w:pStyle w:val="a3"/>
        <w:shd w:val="clear" w:color="auto" w:fill="auto"/>
        <w:spacing w:line="298" w:lineRule="exact"/>
        <w:ind w:left="20" w:right="453" w:firstLine="720"/>
      </w:pPr>
      <w:r>
        <w:t>Ценности: красота; гармония; эстетическое развитие, самовыражение в творчестве и искусстве, культуросозидание, индивидуальные творческие способности, диалог культур и цивилизаций.</w:t>
      </w:r>
    </w:p>
    <w:p w:rsidR="00136E35" w:rsidRDefault="00136E35" w:rsidP="008623BC">
      <w:pPr>
        <w:pStyle w:val="211"/>
        <w:keepNext/>
        <w:keepLines/>
        <w:numPr>
          <w:ilvl w:val="0"/>
          <w:numId w:val="23"/>
        </w:numPr>
        <w:shd w:val="clear" w:color="auto" w:fill="auto"/>
        <w:tabs>
          <w:tab w:val="left" w:pos="966"/>
        </w:tabs>
        <w:spacing w:before="0"/>
        <w:ind w:left="20" w:right="453" w:firstLine="720"/>
        <w:jc w:val="both"/>
      </w:pPr>
      <w:bookmarkStart w:id="190" w:name="bookmark190"/>
      <w:r>
        <w:rPr>
          <w:rStyle w:val="230"/>
        </w:rPr>
        <w:t>Правовое воспитание и культура безопасности</w:t>
      </w:r>
      <w:bookmarkEnd w:id="190"/>
    </w:p>
    <w:p w:rsidR="00136E35" w:rsidRDefault="00136E35" w:rsidP="008623BC">
      <w:pPr>
        <w:pStyle w:val="a3"/>
        <w:shd w:val="clear" w:color="auto" w:fill="auto"/>
        <w:spacing w:line="298" w:lineRule="exact"/>
        <w:ind w:left="20" w:right="453" w:firstLine="720"/>
      </w:pPr>
      <w: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136E35" w:rsidRDefault="00136E35" w:rsidP="008623BC">
      <w:pPr>
        <w:pStyle w:val="211"/>
        <w:keepNext/>
        <w:keepLines/>
        <w:numPr>
          <w:ilvl w:val="0"/>
          <w:numId w:val="23"/>
        </w:numPr>
        <w:shd w:val="clear" w:color="auto" w:fill="auto"/>
        <w:tabs>
          <w:tab w:val="left" w:pos="966"/>
        </w:tabs>
        <w:spacing w:before="0"/>
        <w:ind w:left="20" w:right="453" w:firstLine="720"/>
        <w:jc w:val="both"/>
      </w:pPr>
      <w:bookmarkStart w:id="191" w:name="bookmark191"/>
      <w:r>
        <w:rPr>
          <w:rStyle w:val="230"/>
        </w:rPr>
        <w:t>Воспитание семейных ценностей</w:t>
      </w:r>
      <w:bookmarkEnd w:id="191"/>
    </w:p>
    <w:p w:rsidR="00136E35" w:rsidRDefault="00136E35" w:rsidP="008623BC">
      <w:pPr>
        <w:pStyle w:val="a3"/>
        <w:shd w:val="clear" w:color="auto" w:fill="auto"/>
        <w:spacing w:line="298" w:lineRule="exact"/>
        <w:ind w:left="20" w:right="453" w:firstLine="720"/>
      </w:pPr>
      <w:r>
        <w:t>Ценности: семья, семейные традиции, культура семейной жизни, этика и психология семейных отношений, любовь и уважение к родителям, прародителям; забота о старших и младших.</w:t>
      </w:r>
    </w:p>
    <w:p w:rsidR="00136E35" w:rsidRDefault="00136E35" w:rsidP="008623BC">
      <w:pPr>
        <w:pStyle w:val="211"/>
        <w:keepNext/>
        <w:keepLines/>
        <w:numPr>
          <w:ilvl w:val="0"/>
          <w:numId w:val="23"/>
        </w:numPr>
        <w:shd w:val="clear" w:color="auto" w:fill="auto"/>
        <w:tabs>
          <w:tab w:val="left" w:pos="1081"/>
        </w:tabs>
        <w:spacing w:before="0"/>
        <w:ind w:left="20" w:right="453" w:firstLine="720"/>
        <w:jc w:val="both"/>
      </w:pPr>
      <w:bookmarkStart w:id="192" w:name="bookmark192"/>
      <w:r>
        <w:rPr>
          <w:rStyle w:val="230"/>
        </w:rPr>
        <w:t>Формирование коммуникативной культуры</w:t>
      </w:r>
      <w:bookmarkEnd w:id="192"/>
    </w:p>
    <w:p w:rsidR="00136E35" w:rsidRDefault="00136E35" w:rsidP="008623BC">
      <w:pPr>
        <w:pStyle w:val="a3"/>
        <w:shd w:val="clear" w:color="auto" w:fill="auto"/>
        <w:spacing w:line="298" w:lineRule="exact"/>
        <w:ind w:left="20" w:right="453" w:firstLine="720"/>
      </w:pPr>
      <w: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136E35" w:rsidRDefault="00136E35" w:rsidP="008623BC">
      <w:pPr>
        <w:pStyle w:val="211"/>
        <w:keepNext/>
        <w:keepLines/>
        <w:numPr>
          <w:ilvl w:val="0"/>
          <w:numId w:val="23"/>
        </w:numPr>
        <w:shd w:val="clear" w:color="auto" w:fill="auto"/>
        <w:tabs>
          <w:tab w:val="left" w:pos="1086"/>
        </w:tabs>
        <w:spacing w:before="0"/>
        <w:ind w:left="20" w:right="453" w:firstLine="720"/>
        <w:jc w:val="both"/>
      </w:pPr>
      <w:bookmarkStart w:id="193" w:name="bookmark193"/>
      <w:r>
        <w:rPr>
          <w:rStyle w:val="230"/>
        </w:rPr>
        <w:t>Экологическое воспитание</w:t>
      </w:r>
      <w:bookmarkEnd w:id="193"/>
    </w:p>
    <w:p w:rsidR="00136E35" w:rsidRDefault="00136E35" w:rsidP="008623BC">
      <w:pPr>
        <w:pStyle w:val="a3"/>
        <w:shd w:val="clear" w:color="auto" w:fill="auto"/>
        <w:spacing w:line="298" w:lineRule="exact"/>
        <w:ind w:left="20" w:right="453" w:firstLine="720"/>
      </w:pPr>
      <w:r>
        <w:t>Ценности: родная земля; заповедная природа; планета Земля; бережное освоение природных ресурсов региона, страны, планеты, экологическая культура, забота об окружающей среде, домашних животных.</w:t>
      </w:r>
    </w:p>
    <w:p w:rsidR="00136E35" w:rsidRDefault="00136E35" w:rsidP="008623BC">
      <w:pPr>
        <w:pStyle w:val="a3"/>
        <w:shd w:val="clear" w:color="auto" w:fill="auto"/>
        <w:spacing w:line="298" w:lineRule="exact"/>
        <w:ind w:left="20" w:right="453" w:firstLine="720"/>
      </w:pPr>
      <w:r>
        <w:t>Все направления духовно-нравственного развития,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w:t>
      </w:r>
    </w:p>
    <w:p w:rsidR="00136E35" w:rsidRDefault="00136E35" w:rsidP="008623BC">
      <w:pPr>
        <w:pStyle w:val="211"/>
        <w:keepNext/>
        <w:keepLines/>
        <w:shd w:val="clear" w:color="auto" w:fill="auto"/>
        <w:spacing w:before="0"/>
        <w:ind w:left="20" w:right="453" w:firstLine="720"/>
        <w:jc w:val="both"/>
      </w:pPr>
      <w:bookmarkStart w:id="194" w:name="bookmark194"/>
      <w:r>
        <w:rPr>
          <w:rStyle w:val="230"/>
        </w:rPr>
        <w:t>Основное содержание духовно-нравственного развития, воспитания и социализации обучающихся</w:t>
      </w:r>
      <w:bookmarkEnd w:id="194"/>
    </w:p>
    <w:p w:rsidR="00136E35" w:rsidRDefault="00136E35" w:rsidP="008623BC">
      <w:pPr>
        <w:pStyle w:val="211"/>
        <w:keepNext/>
        <w:keepLines/>
        <w:shd w:val="clear" w:color="auto" w:fill="auto"/>
        <w:spacing w:before="0"/>
        <w:ind w:left="20" w:right="453" w:firstLine="720"/>
        <w:jc w:val="both"/>
      </w:pPr>
      <w:bookmarkStart w:id="195" w:name="bookmark195"/>
      <w:r>
        <w:rPr>
          <w:rStyle w:val="230"/>
        </w:rPr>
        <w:t>Гражданско-патриотическое воспитание:</w:t>
      </w:r>
      <w:bookmarkEnd w:id="195"/>
    </w:p>
    <w:p w:rsidR="00136E35" w:rsidRDefault="00136E35" w:rsidP="008623BC">
      <w:pPr>
        <w:pStyle w:val="a3"/>
        <w:shd w:val="clear" w:color="auto" w:fill="auto"/>
        <w:spacing w:line="298" w:lineRule="exact"/>
        <w:ind w:left="20" w:right="453" w:firstLine="720"/>
      </w:pPr>
      <w:r>
        <w:t>ценностные представления о любви к России, народам Российской Федерации, к своей малой родине;</w:t>
      </w:r>
    </w:p>
    <w:p w:rsidR="00136E35" w:rsidRDefault="00136E35" w:rsidP="008623BC">
      <w:pPr>
        <w:pStyle w:val="a3"/>
        <w:shd w:val="clear" w:color="auto" w:fill="auto"/>
        <w:spacing w:line="298" w:lineRule="exact"/>
        <w:ind w:left="20" w:right="453" w:firstLine="700"/>
      </w:pPr>
      <w:r>
        <w:t>первоначальные нравственные представления о долге, чести и достоинстве в контексте отношения к Отечеству, к согражданам, к семье, школе, одноклассникам;</w:t>
      </w:r>
    </w:p>
    <w:p w:rsidR="00136E35" w:rsidRDefault="00136E35" w:rsidP="008623BC">
      <w:pPr>
        <w:pStyle w:val="a3"/>
        <w:shd w:val="clear" w:color="auto" w:fill="auto"/>
        <w:spacing w:line="298" w:lineRule="exact"/>
        <w:ind w:left="20" w:right="453" w:firstLine="700"/>
      </w:pPr>
      <w:r>
        <w:t>элементарные представления о политическом устройстве Российского государства, его институтах, их роли в жизни общества, важнейших законах государства;</w:t>
      </w:r>
    </w:p>
    <w:p w:rsidR="00136E35" w:rsidRDefault="00136E35" w:rsidP="008623BC">
      <w:pPr>
        <w:pStyle w:val="a3"/>
        <w:shd w:val="clear" w:color="auto" w:fill="auto"/>
        <w:spacing w:line="298" w:lineRule="exact"/>
        <w:ind w:left="20" w:right="453" w:firstLine="700"/>
      </w:pPr>
      <w:r>
        <w:t>представления о символах государства - Флаге, Гербе России, о флаге и гербе субъекта Российской Федерации, в котором находится образовательная организация;</w:t>
      </w:r>
    </w:p>
    <w:p w:rsidR="00136E35" w:rsidRDefault="00136E35" w:rsidP="008623BC">
      <w:pPr>
        <w:pStyle w:val="a3"/>
        <w:shd w:val="clear" w:color="auto" w:fill="auto"/>
        <w:spacing w:line="298" w:lineRule="exact"/>
        <w:ind w:left="20" w:right="453" w:firstLine="700"/>
      </w:pPr>
      <w:r>
        <w:t>интерес к государственным праздникам и важнейшим событиям в жизни России, субъекта Российской Федерации, района (населенного пункта), в котором находится образовательная организация;</w:t>
      </w:r>
    </w:p>
    <w:p w:rsidR="00136E35" w:rsidRDefault="00136E35" w:rsidP="008623BC">
      <w:pPr>
        <w:pStyle w:val="a3"/>
        <w:shd w:val="clear" w:color="auto" w:fill="auto"/>
        <w:spacing w:line="298" w:lineRule="exact"/>
        <w:ind w:left="20" w:right="453" w:firstLine="700"/>
      </w:pPr>
      <w:r>
        <w:t>уважительное отношение к русскому языку как государственному, языку межнационального общения;</w:t>
      </w:r>
    </w:p>
    <w:p w:rsidR="00136E35" w:rsidRDefault="00136E35" w:rsidP="008623BC">
      <w:pPr>
        <w:pStyle w:val="a3"/>
        <w:shd w:val="clear" w:color="auto" w:fill="auto"/>
        <w:spacing w:line="298" w:lineRule="exact"/>
        <w:ind w:left="20" w:right="453" w:firstLine="700"/>
      </w:pPr>
      <w:r>
        <w:lastRenderedPageBreak/>
        <w:t>ценностное отношение к своему национальному языку и культуре; первоначальные представления о народах России, об их общей исторической судьбе, о единстве народов нашей страны;</w:t>
      </w:r>
    </w:p>
    <w:p w:rsidR="00136E35" w:rsidRDefault="00136E35" w:rsidP="008623BC">
      <w:pPr>
        <w:pStyle w:val="a3"/>
        <w:shd w:val="clear" w:color="auto" w:fill="auto"/>
        <w:spacing w:line="298" w:lineRule="exact"/>
        <w:ind w:left="20" w:right="453" w:firstLine="700"/>
      </w:pPr>
      <w:r>
        <w:t>первоначальные представления о национальных героях и важнейших событиях истории России и ее народов;</w:t>
      </w:r>
    </w:p>
    <w:p w:rsidR="00136E35" w:rsidRDefault="00136E35" w:rsidP="008623BC">
      <w:pPr>
        <w:pStyle w:val="a3"/>
        <w:shd w:val="clear" w:color="auto" w:fill="auto"/>
        <w:spacing w:line="298" w:lineRule="exact"/>
        <w:ind w:left="20" w:right="453" w:firstLine="700"/>
      </w:pPr>
      <w:r>
        <w:t>уважительное отношение к воинскому прошлому и настоящему нашей страны, уважение к защитникам Родины.</w:t>
      </w:r>
    </w:p>
    <w:p w:rsidR="00136E35" w:rsidRDefault="00136E35" w:rsidP="008623BC">
      <w:pPr>
        <w:pStyle w:val="211"/>
        <w:keepNext/>
        <w:keepLines/>
        <w:shd w:val="clear" w:color="auto" w:fill="auto"/>
        <w:spacing w:before="0"/>
        <w:ind w:left="20" w:right="453" w:firstLine="700"/>
        <w:jc w:val="both"/>
      </w:pPr>
      <w:bookmarkStart w:id="196" w:name="bookmark196"/>
      <w:r>
        <w:rPr>
          <w:rStyle w:val="229"/>
        </w:rPr>
        <w:t>Нравственное и духовное воспитание:</w:t>
      </w:r>
      <w:bookmarkEnd w:id="196"/>
    </w:p>
    <w:p w:rsidR="00136E35" w:rsidRDefault="00136E35" w:rsidP="008623BC">
      <w:pPr>
        <w:pStyle w:val="a3"/>
        <w:shd w:val="clear" w:color="auto" w:fill="auto"/>
        <w:spacing w:line="298" w:lineRule="exact"/>
        <w:ind w:left="20" w:right="453" w:firstLine="700"/>
      </w:pPr>
      <w: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136E35" w:rsidRDefault="00136E35" w:rsidP="008623BC">
      <w:pPr>
        <w:pStyle w:val="a3"/>
        <w:shd w:val="clear" w:color="auto" w:fill="auto"/>
        <w:spacing w:line="298" w:lineRule="exact"/>
        <w:ind w:left="20" w:right="453" w:firstLine="700"/>
      </w:pPr>
      <w:r>
        <w:t>первоначальные представления о 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136E35" w:rsidRDefault="00136E35" w:rsidP="008623BC">
      <w:pPr>
        <w:pStyle w:val="a3"/>
        <w:shd w:val="clear" w:color="auto" w:fill="auto"/>
        <w:spacing w:line="298" w:lineRule="exact"/>
        <w:ind w:left="20" w:right="453" w:firstLine="700"/>
        <w:jc w:val="left"/>
      </w:pPr>
      <w:r>
        <w:t>первоначальные представления о духовных ценностях народов России; уважительное отношение к традициям, культуре и языку своего народа и других народов России;</w:t>
      </w:r>
    </w:p>
    <w:p w:rsidR="00136E35" w:rsidRDefault="00136E35" w:rsidP="008623BC">
      <w:pPr>
        <w:pStyle w:val="a3"/>
        <w:shd w:val="clear" w:color="auto" w:fill="auto"/>
        <w:spacing w:line="298" w:lineRule="exact"/>
        <w:ind w:left="20" w:right="453" w:firstLine="700"/>
      </w:pPr>
      <w:r>
        <w:t>знание и выполнение правил поведения в образовательной организации, дома, на улице, в населенном пункте, в общественных местах, на природе;</w:t>
      </w:r>
    </w:p>
    <w:p w:rsidR="00136E35" w:rsidRDefault="00136E35" w:rsidP="008623BC">
      <w:pPr>
        <w:pStyle w:val="a3"/>
        <w:shd w:val="clear" w:color="auto" w:fill="auto"/>
        <w:spacing w:line="298" w:lineRule="exact"/>
        <w:ind w:left="20" w:right="453" w:firstLine="700"/>
      </w:pPr>
      <w:r>
        <w:t>уважительное отношение к старшим, доброжелательное отношение к сверстникам и младшим;</w:t>
      </w:r>
    </w:p>
    <w:p w:rsidR="00136E35" w:rsidRDefault="00136E35" w:rsidP="008623BC">
      <w:pPr>
        <w:pStyle w:val="a3"/>
        <w:shd w:val="clear" w:color="auto" w:fill="auto"/>
        <w:spacing w:line="298" w:lineRule="exact"/>
        <w:ind w:left="20" w:right="453" w:firstLine="700"/>
      </w:pPr>
      <w:r>
        <w:t>установление дружеских взаимоотношений в коллективе, основанных на взаимопомощи и взаимной поддержке;</w:t>
      </w:r>
    </w:p>
    <w:p w:rsidR="00136E35" w:rsidRDefault="00136E35" w:rsidP="008623BC">
      <w:pPr>
        <w:pStyle w:val="a3"/>
        <w:shd w:val="clear" w:color="auto" w:fill="auto"/>
        <w:spacing w:line="298" w:lineRule="exact"/>
        <w:ind w:left="20" w:right="453" w:firstLine="700"/>
      </w:pPr>
      <w:r>
        <w:t>бережное, гуманное отношение ко всему живому;</w:t>
      </w:r>
    </w:p>
    <w:p w:rsidR="00136E35" w:rsidRDefault="00136E35" w:rsidP="008623BC">
      <w:pPr>
        <w:pStyle w:val="a3"/>
        <w:shd w:val="clear" w:color="auto" w:fill="auto"/>
        <w:spacing w:line="298" w:lineRule="exact"/>
        <w:ind w:left="720" w:right="453" w:firstLine="0"/>
        <w:jc w:val="left"/>
      </w:pPr>
      <w:r>
        <w:t>стремление избегать плохих поступков, не капризничать, не быть упрямым; умение признаться в плохом поступке и проанализировать его;</w:t>
      </w:r>
    </w:p>
    <w:p w:rsidR="00F23F45" w:rsidRDefault="00136E35" w:rsidP="008623BC">
      <w:pPr>
        <w:pStyle w:val="a3"/>
        <w:shd w:val="clear" w:color="auto" w:fill="auto"/>
        <w:spacing w:line="298" w:lineRule="exact"/>
        <w:ind w:left="720" w:right="453" w:firstLine="0"/>
        <w:jc w:val="left"/>
      </w:pPr>
      <w:r>
        <w:t xml:space="preserve">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 </w:t>
      </w:r>
    </w:p>
    <w:p w:rsidR="00136E35" w:rsidRDefault="00136E35" w:rsidP="008623BC">
      <w:pPr>
        <w:pStyle w:val="a3"/>
        <w:shd w:val="clear" w:color="auto" w:fill="auto"/>
        <w:spacing w:line="298" w:lineRule="exact"/>
        <w:ind w:left="720" w:right="453" w:firstLine="0"/>
        <w:jc w:val="left"/>
      </w:pPr>
      <w:r>
        <w:rPr>
          <w:rStyle w:val="3a"/>
        </w:rPr>
        <w:t xml:space="preserve">Воспитание положительного отношения к труду и творчеству: </w:t>
      </w:r>
      <w:r>
        <w:t>первоначальные представления о нравственных основах учебы, ведущей роли образования, труда и значении творчества в жизни человека и общества; уважение к труду и творчеству старших и сверстников; элементарные представления об основных профессиях; ценностное отношение к учебе как виду творческой деятельности; элементарные представления о современной экономике;</w:t>
      </w:r>
    </w:p>
    <w:p w:rsidR="00136E35" w:rsidRDefault="00136E35" w:rsidP="008623BC">
      <w:pPr>
        <w:pStyle w:val="a3"/>
        <w:shd w:val="clear" w:color="auto" w:fill="auto"/>
        <w:spacing w:line="298" w:lineRule="exact"/>
        <w:ind w:left="20" w:right="453" w:firstLine="700"/>
      </w:pPr>
      <w:r>
        <w:t>первоначальные навыки коллективной работы, в том числе при разработке и реализации учебных и учебно-трудовых проектов;</w:t>
      </w:r>
    </w:p>
    <w:p w:rsidR="00136E35" w:rsidRDefault="00136E35" w:rsidP="008623BC">
      <w:pPr>
        <w:pStyle w:val="a3"/>
        <w:shd w:val="clear" w:color="auto" w:fill="auto"/>
        <w:spacing w:line="298" w:lineRule="exact"/>
        <w:ind w:left="20" w:right="453" w:firstLine="700"/>
        <w:jc w:val="left"/>
      </w:pPr>
      <w:r>
        <w:t>умение проявлять дисциплинированность, последовательность и настойчивость в выполнении учебных и учебно-трудовых заданий; умение соблюдать порядок на рабочем месте;</w:t>
      </w:r>
    </w:p>
    <w:p w:rsidR="00136E35" w:rsidRDefault="00136E35" w:rsidP="008623BC">
      <w:pPr>
        <w:pStyle w:val="a3"/>
        <w:shd w:val="clear" w:color="auto" w:fill="auto"/>
        <w:spacing w:line="298" w:lineRule="exact"/>
        <w:ind w:left="20" w:right="453" w:firstLine="700"/>
      </w:pPr>
      <w:r>
        <w:t>бережное отношение к результатам своего труда, труда других людей, к школьному имуществу, учебникам, личным вещам;</w:t>
      </w:r>
    </w:p>
    <w:p w:rsidR="00F23F45" w:rsidRDefault="00136E35" w:rsidP="008623BC">
      <w:pPr>
        <w:pStyle w:val="a3"/>
        <w:shd w:val="clear" w:color="auto" w:fill="auto"/>
        <w:spacing w:line="298" w:lineRule="exact"/>
        <w:ind w:left="20" w:right="453" w:firstLine="700"/>
        <w:jc w:val="left"/>
      </w:pPr>
      <w:r>
        <w:t>отрицательное отношение к лени и небрежности в труде и учебе, небережливому отношению к результатам труда людей.</w:t>
      </w:r>
    </w:p>
    <w:p w:rsidR="00136E35" w:rsidRDefault="00136E35" w:rsidP="008623BC">
      <w:pPr>
        <w:pStyle w:val="a3"/>
        <w:shd w:val="clear" w:color="auto" w:fill="auto"/>
        <w:spacing w:line="298" w:lineRule="exact"/>
        <w:ind w:left="20" w:right="453" w:firstLine="700"/>
        <w:jc w:val="left"/>
      </w:pPr>
      <w:r>
        <w:t xml:space="preserve"> </w:t>
      </w:r>
      <w:r>
        <w:rPr>
          <w:rStyle w:val="3a"/>
        </w:rPr>
        <w:t>Интеллектуальное воспитание:</w:t>
      </w:r>
    </w:p>
    <w:p w:rsidR="00136E35" w:rsidRDefault="00136E35" w:rsidP="008623BC">
      <w:pPr>
        <w:pStyle w:val="a3"/>
        <w:shd w:val="clear" w:color="auto" w:fill="auto"/>
        <w:spacing w:line="298" w:lineRule="exact"/>
        <w:ind w:left="20" w:right="453" w:firstLine="700"/>
      </w:pPr>
      <w:r>
        <w:t>первоначальные представления о возможностях интеллектуальной деятельности, о ее значении для развития личности и общества;</w:t>
      </w:r>
    </w:p>
    <w:p w:rsidR="00136E35" w:rsidRDefault="00136E35" w:rsidP="008623BC">
      <w:pPr>
        <w:pStyle w:val="a3"/>
        <w:shd w:val="clear" w:color="auto" w:fill="auto"/>
        <w:spacing w:line="298" w:lineRule="exact"/>
        <w:ind w:left="20" w:right="453" w:firstLine="700"/>
      </w:pPr>
      <w:r>
        <w:lastRenderedPageBreak/>
        <w:t>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w:t>
      </w:r>
    </w:p>
    <w:p w:rsidR="00136E35" w:rsidRDefault="00136E35" w:rsidP="008623BC">
      <w:pPr>
        <w:pStyle w:val="a3"/>
        <w:shd w:val="clear" w:color="auto" w:fill="auto"/>
        <w:spacing w:line="298" w:lineRule="exact"/>
        <w:ind w:left="20" w:right="453" w:firstLine="700"/>
      </w:pPr>
      <w: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136E35" w:rsidRDefault="00136E35" w:rsidP="008623BC">
      <w:pPr>
        <w:pStyle w:val="a3"/>
        <w:shd w:val="clear" w:color="auto" w:fill="auto"/>
        <w:spacing w:line="298" w:lineRule="exact"/>
        <w:ind w:left="20" w:right="453" w:firstLine="700"/>
        <w:jc w:val="left"/>
      </w:pPr>
      <w:r>
        <w:t>первоначальные представления о содержании, ценности и безопасности современного информационного пространства; интерес к познанию нового;</w:t>
      </w:r>
    </w:p>
    <w:p w:rsidR="00136E35" w:rsidRDefault="00136E35" w:rsidP="008623BC">
      <w:pPr>
        <w:pStyle w:val="a3"/>
        <w:shd w:val="clear" w:color="auto" w:fill="auto"/>
        <w:spacing w:line="298" w:lineRule="exact"/>
        <w:ind w:left="20" w:right="453" w:firstLine="700"/>
      </w:pPr>
      <w:r>
        <w:t>уважение интеллектуального труда, людям науки, представителям творческих профессий;</w:t>
      </w:r>
    </w:p>
    <w:p w:rsidR="00136E35" w:rsidRDefault="00136E35" w:rsidP="008623BC">
      <w:pPr>
        <w:pStyle w:val="a3"/>
        <w:shd w:val="clear" w:color="auto" w:fill="auto"/>
        <w:spacing w:line="298" w:lineRule="exact"/>
        <w:ind w:left="20" w:right="453" w:firstLine="700"/>
        <w:jc w:val="left"/>
      </w:pPr>
      <w:r>
        <w:t>элементарные навыки работы с научной информацией;</w:t>
      </w:r>
    </w:p>
    <w:p w:rsidR="00136E35" w:rsidRDefault="00136E35" w:rsidP="008623BC">
      <w:pPr>
        <w:pStyle w:val="a3"/>
        <w:shd w:val="clear" w:color="auto" w:fill="auto"/>
        <w:spacing w:line="298" w:lineRule="exact"/>
        <w:ind w:left="20" w:right="453" w:firstLine="700"/>
        <w:jc w:val="left"/>
      </w:pPr>
      <w:r>
        <w:t>первоначальный опыт организации и реализации учебно-исследовательских проектов; первоначальные представления об ответственности за использование результатов научных открытий.</w:t>
      </w:r>
    </w:p>
    <w:p w:rsidR="00136E35" w:rsidRPr="00F23F45" w:rsidRDefault="00136E35" w:rsidP="008623BC">
      <w:pPr>
        <w:pStyle w:val="211"/>
        <w:keepNext/>
        <w:keepLines/>
        <w:shd w:val="clear" w:color="auto" w:fill="auto"/>
        <w:spacing w:before="0"/>
        <w:ind w:left="20" w:right="453" w:firstLine="700"/>
        <w:rPr>
          <w:b w:val="0"/>
        </w:rPr>
      </w:pPr>
      <w:bookmarkStart w:id="197" w:name="bookmark197"/>
      <w:r w:rsidRPr="00F23F45">
        <w:rPr>
          <w:rStyle w:val="228"/>
          <w:b/>
        </w:rPr>
        <w:t>Здоровьесберегающее воспитание:</w:t>
      </w:r>
      <w:bookmarkEnd w:id="197"/>
    </w:p>
    <w:p w:rsidR="00136E35" w:rsidRDefault="00136E35" w:rsidP="008623BC">
      <w:pPr>
        <w:pStyle w:val="a3"/>
        <w:shd w:val="clear" w:color="auto" w:fill="auto"/>
        <w:spacing w:line="298" w:lineRule="exact"/>
        <w:ind w:left="20" w:right="453" w:firstLine="700"/>
      </w:pPr>
      <w:r>
        <w:t>первоначальные представления о здоровье человека как абсо</w:t>
      </w:r>
      <w:r w:rsidR="00F23F45">
        <w:t>лютной ценности, его значения дл</w:t>
      </w:r>
      <w:r>
        <w:t>я полноценной человеческой жизни, о физическом, духовном и нравственном здоровье;</w:t>
      </w:r>
    </w:p>
    <w:p w:rsidR="00136E35" w:rsidRDefault="00136E35" w:rsidP="008623BC">
      <w:pPr>
        <w:pStyle w:val="a3"/>
        <w:shd w:val="clear" w:color="auto" w:fill="auto"/>
        <w:spacing w:line="298" w:lineRule="exact"/>
        <w:ind w:left="20" w:right="453" w:firstLine="700"/>
        <w:jc w:val="left"/>
      </w:pPr>
      <w:r>
        <w:t>формирование начальных представлений о культуре здорового образа жизни; базовые навыки сохранения собственного здоровья, использования здоровьесберегающих технологий в процессе обучения и во внеурочное время;</w:t>
      </w:r>
    </w:p>
    <w:p w:rsidR="00136E35" w:rsidRDefault="00136E35" w:rsidP="008623BC">
      <w:pPr>
        <w:pStyle w:val="a3"/>
        <w:shd w:val="clear" w:color="auto" w:fill="auto"/>
        <w:spacing w:line="298" w:lineRule="exact"/>
        <w:ind w:left="20" w:right="453" w:firstLine="700"/>
      </w:pPr>
      <w: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136E35" w:rsidRDefault="00136E35" w:rsidP="008623BC">
      <w:pPr>
        <w:pStyle w:val="a3"/>
        <w:shd w:val="clear" w:color="auto" w:fill="auto"/>
        <w:spacing w:line="298" w:lineRule="exact"/>
        <w:ind w:left="20" w:right="453" w:firstLine="700"/>
      </w:pPr>
      <w:r>
        <w:t>элементарные знания по истории российского и мирового спорта, уважение к спортсменам;</w:t>
      </w:r>
    </w:p>
    <w:p w:rsidR="00136E35" w:rsidRDefault="00136E35" w:rsidP="008623BC">
      <w:pPr>
        <w:pStyle w:val="a3"/>
        <w:shd w:val="clear" w:color="auto" w:fill="auto"/>
        <w:spacing w:line="298" w:lineRule="exact"/>
        <w:ind w:left="20" w:right="453" w:firstLine="700"/>
      </w:pPr>
      <w:r>
        <w:t>отрицательное отношение к употреблению психоактивных веществ, к курению и алкоголю, избытку компьютерных игр и интернета;</w:t>
      </w:r>
    </w:p>
    <w:p w:rsidR="00136E35" w:rsidRDefault="00136E35" w:rsidP="008623BC">
      <w:pPr>
        <w:pStyle w:val="a3"/>
        <w:shd w:val="clear" w:color="auto" w:fill="auto"/>
        <w:spacing w:line="298" w:lineRule="exact"/>
        <w:ind w:left="20" w:right="453" w:firstLine="700"/>
      </w:pPr>
      <w:r>
        <w:t>понимание опасности, негативных последствий употребления психоактивных веществ, алкоголя, табака, наркотических веществ, бесконтрольного употребления лекарственных препаратов, возникновения суицидальных мыслей.</w:t>
      </w:r>
    </w:p>
    <w:p w:rsidR="00136E35" w:rsidRPr="00F23F45" w:rsidRDefault="00136E35" w:rsidP="008623BC">
      <w:pPr>
        <w:pStyle w:val="211"/>
        <w:keepNext/>
        <w:keepLines/>
        <w:shd w:val="clear" w:color="auto" w:fill="auto"/>
        <w:spacing w:before="0"/>
        <w:ind w:left="20" w:right="453" w:firstLine="700"/>
        <w:rPr>
          <w:b w:val="0"/>
        </w:rPr>
      </w:pPr>
      <w:bookmarkStart w:id="198" w:name="bookmark198"/>
      <w:r w:rsidRPr="00F23F45">
        <w:rPr>
          <w:rStyle w:val="228"/>
          <w:b/>
        </w:rPr>
        <w:t>Социокультурное и медиакультурное воспитание:</w:t>
      </w:r>
      <w:bookmarkEnd w:id="198"/>
    </w:p>
    <w:p w:rsidR="00136E35" w:rsidRDefault="00136E35" w:rsidP="008623BC">
      <w:pPr>
        <w:pStyle w:val="a3"/>
        <w:shd w:val="clear" w:color="auto" w:fill="auto"/>
        <w:spacing w:line="298" w:lineRule="exact"/>
        <w:ind w:left="20" w:right="453" w:firstLine="700"/>
      </w:pPr>
      <w:r>
        <w:t>первоначальное понимание значений понятий «миролюбие», «гражданское согласие», «социальное партнерство», важности этих явлений ддя жизни и развития человека, сохранения мира в семье, обществе, государстве;</w:t>
      </w:r>
    </w:p>
    <w:p w:rsidR="00136E35" w:rsidRDefault="00136E35" w:rsidP="008623BC">
      <w:pPr>
        <w:pStyle w:val="a3"/>
        <w:shd w:val="clear" w:color="auto" w:fill="auto"/>
        <w:spacing w:line="298" w:lineRule="exact"/>
        <w:ind w:left="20" w:right="453" w:hanging="20"/>
      </w:pPr>
      <w:r>
        <w:t>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136E35" w:rsidRDefault="00136E35" w:rsidP="008623BC">
      <w:pPr>
        <w:pStyle w:val="a3"/>
        <w:shd w:val="clear" w:color="auto" w:fill="auto"/>
        <w:spacing w:line="298" w:lineRule="exact"/>
        <w:ind w:left="20" w:right="453" w:hanging="20"/>
      </w:pPr>
      <w:r>
        <w:t>первичный опыт межкультурного, межнационального, межконфессионального сотрудничества, диалогического общения;</w:t>
      </w:r>
    </w:p>
    <w:p w:rsidR="00F23F45" w:rsidRDefault="00136E35" w:rsidP="008623BC">
      <w:pPr>
        <w:pStyle w:val="a3"/>
        <w:shd w:val="clear" w:color="auto" w:fill="auto"/>
        <w:spacing w:line="298" w:lineRule="exact"/>
        <w:ind w:right="453" w:firstLine="0"/>
        <w:jc w:val="left"/>
      </w:pPr>
      <w:r>
        <w:t xml:space="preserve">первичный опыт социального партнерства и межпоколенного диалога; 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 </w:t>
      </w:r>
    </w:p>
    <w:p w:rsidR="00136E35" w:rsidRDefault="00136E35" w:rsidP="008623BC">
      <w:pPr>
        <w:pStyle w:val="a3"/>
        <w:shd w:val="clear" w:color="auto" w:fill="auto"/>
        <w:spacing w:line="298" w:lineRule="exact"/>
        <w:ind w:right="453" w:firstLine="708"/>
        <w:jc w:val="left"/>
      </w:pPr>
      <w:r>
        <w:rPr>
          <w:rStyle w:val="3a"/>
        </w:rPr>
        <w:t xml:space="preserve">Культуротворческое и эстетическое воспитание: </w:t>
      </w:r>
      <w:r>
        <w:t xml:space="preserve">первоначальные представления об эстетических идеалах и ценностях; первоначальные навыки культуроосвоения и культуросозидания, направленные на приобщение к достижениям общечеловеческой и национальной культуры; проявление и развитие индивидуальных творческих способностей; </w:t>
      </w:r>
      <w:r>
        <w:lastRenderedPageBreak/>
        <w:t>способность формулировать собственные эстетические предпочтения; представления о душевной и физической красоте человека;</w:t>
      </w:r>
    </w:p>
    <w:p w:rsidR="00136E35" w:rsidRDefault="00136E35" w:rsidP="008623BC">
      <w:pPr>
        <w:pStyle w:val="a3"/>
        <w:shd w:val="clear" w:color="auto" w:fill="auto"/>
        <w:spacing w:line="298" w:lineRule="exact"/>
        <w:ind w:left="20" w:right="453" w:hanging="20"/>
      </w:pPr>
      <w:r>
        <w:t>формирование эстетических идеалов, чувства прекрасного; умение видеть красоту природы, труда и творчества;</w:t>
      </w:r>
    </w:p>
    <w:p w:rsidR="00136E35" w:rsidRDefault="00136E35" w:rsidP="008623BC">
      <w:pPr>
        <w:pStyle w:val="a3"/>
        <w:shd w:val="clear" w:color="auto" w:fill="auto"/>
        <w:spacing w:line="298" w:lineRule="exact"/>
        <w:ind w:left="20" w:right="453" w:hanging="20"/>
        <w:jc w:val="left"/>
      </w:pPr>
      <w:r>
        <w:t>начальные представления об искусстве народов России;</w:t>
      </w:r>
    </w:p>
    <w:p w:rsidR="00136E35" w:rsidRDefault="00136E35" w:rsidP="008623BC">
      <w:pPr>
        <w:pStyle w:val="a3"/>
        <w:shd w:val="clear" w:color="auto" w:fill="auto"/>
        <w:spacing w:line="298" w:lineRule="exact"/>
        <w:ind w:left="20" w:right="453" w:hanging="20"/>
      </w:pPr>
      <w:r>
        <w:t>интерес к чтению, произведениям искусства, детским спектаклям, концертам, выставкам, музыке;</w:t>
      </w:r>
    </w:p>
    <w:p w:rsidR="00136E35" w:rsidRDefault="00136E35" w:rsidP="008623BC">
      <w:pPr>
        <w:pStyle w:val="a3"/>
        <w:shd w:val="clear" w:color="auto" w:fill="auto"/>
        <w:spacing w:line="298" w:lineRule="exact"/>
        <w:ind w:right="453" w:firstLine="0"/>
        <w:jc w:val="left"/>
      </w:pPr>
      <w:r>
        <w:t>интерес к занятиям художественным творчеством; стремление к опрятному внешнему виду;</w:t>
      </w:r>
    </w:p>
    <w:p w:rsidR="00F23F45" w:rsidRDefault="00136E35" w:rsidP="008623BC">
      <w:pPr>
        <w:pStyle w:val="a3"/>
        <w:shd w:val="clear" w:color="auto" w:fill="auto"/>
        <w:spacing w:line="298" w:lineRule="exact"/>
        <w:ind w:right="453" w:firstLine="0"/>
        <w:jc w:val="left"/>
      </w:pPr>
      <w:r>
        <w:t xml:space="preserve">отрицательное отношение к некрасивым поступкам и неряшливости. </w:t>
      </w:r>
    </w:p>
    <w:p w:rsidR="00136E35" w:rsidRDefault="00136E35" w:rsidP="008623BC">
      <w:pPr>
        <w:pStyle w:val="a3"/>
        <w:shd w:val="clear" w:color="auto" w:fill="auto"/>
        <w:spacing w:line="298" w:lineRule="exact"/>
        <w:ind w:left="720" w:right="453" w:firstLine="0"/>
        <w:jc w:val="left"/>
      </w:pPr>
      <w:r>
        <w:rPr>
          <w:rStyle w:val="3a"/>
        </w:rPr>
        <w:t>Правовое воспитание и культура безопасности:</w:t>
      </w:r>
    </w:p>
    <w:p w:rsidR="00136E35" w:rsidRDefault="00136E35" w:rsidP="008623BC">
      <w:pPr>
        <w:pStyle w:val="a3"/>
        <w:shd w:val="clear" w:color="auto" w:fill="auto"/>
        <w:spacing w:line="298" w:lineRule="exact"/>
        <w:ind w:left="20" w:right="453" w:firstLine="720"/>
      </w:pPr>
      <w:r>
        <w:t>элементарные представления об институтах гражданского общества, о возможностях участия граждан в общественном управлении;</w:t>
      </w:r>
    </w:p>
    <w:p w:rsidR="00136E35" w:rsidRDefault="00136E35" w:rsidP="008623BC">
      <w:pPr>
        <w:pStyle w:val="a3"/>
        <w:shd w:val="clear" w:color="auto" w:fill="auto"/>
        <w:spacing w:line="298" w:lineRule="exact"/>
        <w:ind w:left="20" w:right="453" w:firstLine="720"/>
        <w:jc w:val="left"/>
      </w:pPr>
      <w:r>
        <w:t>первоначальные представления о правах, свободах и обязанностях человека; элементарные представления о верховенстве закона и потребности в правопорядке, общественном согласии;</w:t>
      </w:r>
    </w:p>
    <w:p w:rsidR="00136E35" w:rsidRDefault="00136E35" w:rsidP="008623BC">
      <w:pPr>
        <w:pStyle w:val="a3"/>
        <w:shd w:val="clear" w:color="auto" w:fill="auto"/>
        <w:spacing w:line="298" w:lineRule="exact"/>
        <w:ind w:right="453" w:firstLine="720"/>
      </w:pPr>
      <w:r>
        <w:t>интерес к общественным явлениям, понимание активной роли человека в обществе; стремление активно участвовать в делах класса, школы, семьи, своего села, города; умение отвечать за свои поступки;</w:t>
      </w:r>
    </w:p>
    <w:p w:rsidR="00136E35" w:rsidRDefault="00136E35" w:rsidP="008623BC">
      <w:pPr>
        <w:pStyle w:val="a3"/>
        <w:shd w:val="clear" w:color="auto" w:fill="auto"/>
        <w:spacing w:line="298" w:lineRule="exact"/>
        <w:ind w:left="20" w:right="453" w:firstLine="720"/>
      </w:pPr>
      <w:r>
        <w:t>негативное отношение к нарушениям порядка в классе, дома, на улице, к невыполнению человеком своих обязанностей;</w:t>
      </w:r>
    </w:p>
    <w:p w:rsidR="00136E35" w:rsidRDefault="00136E35" w:rsidP="008623BC">
      <w:pPr>
        <w:pStyle w:val="a3"/>
        <w:shd w:val="clear" w:color="auto" w:fill="auto"/>
        <w:spacing w:line="298" w:lineRule="exact"/>
        <w:ind w:left="20" w:right="453" w:firstLine="720"/>
      </w:pPr>
      <w:r>
        <w:t>знание правил безопасного поведения в школе, быту, на отдыхе, среде вне дома, понимание необходимости их выполнения;</w:t>
      </w:r>
    </w:p>
    <w:p w:rsidR="00136E35" w:rsidRDefault="00136E35" w:rsidP="008623BC">
      <w:pPr>
        <w:pStyle w:val="a3"/>
        <w:shd w:val="clear" w:color="auto" w:fill="auto"/>
        <w:spacing w:line="298" w:lineRule="exact"/>
        <w:ind w:left="20" w:right="453" w:firstLine="720"/>
        <w:jc w:val="left"/>
      </w:pPr>
      <w:r>
        <w:t xml:space="preserve">первоначальные представления об информационной безопасности; представления о возможном негативном влиянии на морально-психологическое состояние человека компьютерных игр, кинофильмов, телевизионных передач, рекламы; элементарные представления о девиантном и делинквентном поведении. </w:t>
      </w:r>
      <w:r>
        <w:rPr>
          <w:rStyle w:val="3a"/>
        </w:rPr>
        <w:t>Воспитание семейных ценностей:</w:t>
      </w:r>
    </w:p>
    <w:p w:rsidR="00136E35" w:rsidRDefault="00136E35" w:rsidP="008623BC">
      <w:pPr>
        <w:pStyle w:val="a3"/>
        <w:shd w:val="clear" w:color="auto" w:fill="auto"/>
        <w:spacing w:line="298" w:lineRule="exact"/>
        <w:ind w:left="20" w:right="453" w:firstLine="720"/>
      </w:pPr>
      <w:r>
        <w:t>первоначальные представления о семье как социальном институте, о роли семьи в жизни человека и общества;</w:t>
      </w:r>
    </w:p>
    <w:p w:rsidR="00136E35" w:rsidRDefault="00136E35" w:rsidP="008623BC">
      <w:pPr>
        <w:pStyle w:val="a3"/>
        <w:shd w:val="clear" w:color="auto" w:fill="auto"/>
        <w:spacing w:line="298" w:lineRule="exact"/>
        <w:ind w:left="720" w:right="453" w:firstLine="0"/>
        <w:jc w:val="left"/>
      </w:pPr>
      <w:r>
        <w:t>знание правил поведение в семье, понимание необходимости их выполнения; представление о семейных ролях, правах и обязанностях членов семьи; знание истории, ценностей и традиций своей семьи;</w:t>
      </w:r>
    </w:p>
    <w:p w:rsidR="00F23F45" w:rsidRDefault="00136E35" w:rsidP="008623BC">
      <w:pPr>
        <w:pStyle w:val="a3"/>
        <w:shd w:val="clear" w:color="auto" w:fill="auto"/>
        <w:spacing w:line="298" w:lineRule="exact"/>
        <w:ind w:left="20" w:right="453" w:firstLine="720"/>
        <w:jc w:val="left"/>
      </w:pPr>
      <w:r>
        <w:t xml:space="preserve">уважительное, заботливое отношение к родителям, прародителям, сестрам и братьям; элементарные представления об этике и психологии семейных отношений, основанных на традиционных семейных ценностях народов России. </w:t>
      </w:r>
    </w:p>
    <w:p w:rsidR="00136E35" w:rsidRDefault="00136E35" w:rsidP="008623BC">
      <w:pPr>
        <w:pStyle w:val="a3"/>
        <w:shd w:val="clear" w:color="auto" w:fill="auto"/>
        <w:spacing w:line="298" w:lineRule="exact"/>
        <w:ind w:left="20" w:right="453" w:firstLine="720"/>
        <w:jc w:val="left"/>
      </w:pPr>
      <w:r>
        <w:rPr>
          <w:rStyle w:val="3a"/>
        </w:rPr>
        <w:t>Формирование коммуникативной культуры:</w:t>
      </w:r>
    </w:p>
    <w:p w:rsidR="00136E35" w:rsidRDefault="00136E35" w:rsidP="008623BC">
      <w:pPr>
        <w:pStyle w:val="a3"/>
        <w:shd w:val="clear" w:color="auto" w:fill="auto"/>
        <w:spacing w:line="298" w:lineRule="exact"/>
        <w:ind w:left="20" w:right="453" w:firstLine="720"/>
      </w:pPr>
      <w:r>
        <w:t>первоначальные представления о значении общения для жизни человека, развития личности, успешной учебы;</w:t>
      </w:r>
    </w:p>
    <w:p w:rsidR="00136E35" w:rsidRDefault="00136E35" w:rsidP="008623BC">
      <w:pPr>
        <w:pStyle w:val="a3"/>
        <w:shd w:val="clear" w:color="auto" w:fill="auto"/>
        <w:spacing w:line="298" w:lineRule="exact"/>
        <w:ind w:left="20" w:right="453" w:firstLine="700"/>
      </w:pPr>
      <w:r>
        <w:t>первоначальные знания правил эффективного, бесконфликтного, безопасного общения в классе, школе, семье, со сверстниками, старшими и младшими;</w:t>
      </w:r>
    </w:p>
    <w:p w:rsidR="00136E35" w:rsidRDefault="00136E35" w:rsidP="008623BC">
      <w:pPr>
        <w:pStyle w:val="a3"/>
        <w:shd w:val="clear" w:color="auto" w:fill="auto"/>
        <w:spacing w:line="298" w:lineRule="exact"/>
        <w:ind w:left="720" w:right="453" w:firstLine="0"/>
        <w:jc w:val="left"/>
      </w:pPr>
      <w:r>
        <w:t>понимание значимости ответственного отношения к слову как к поступку, действию; первоначальные знания о безопасном общении в Интернете; ценностные представления о родном языке;</w:t>
      </w:r>
    </w:p>
    <w:p w:rsidR="00136E35" w:rsidRDefault="00136E35" w:rsidP="008623BC">
      <w:pPr>
        <w:pStyle w:val="a3"/>
        <w:shd w:val="clear" w:color="auto" w:fill="auto"/>
        <w:spacing w:line="298" w:lineRule="exact"/>
        <w:ind w:left="20" w:right="453" w:firstLine="700"/>
      </w:pPr>
      <w:r>
        <w:t>первоначальные представления об истории родного яз</w:t>
      </w:r>
      <w:r w:rsidR="006C6748">
        <w:t xml:space="preserve">ыка, его особенностях и месте в </w:t>
      </w:r>
      <w:r>
        <w:t>мире;</w:t>
      </w:r>
    </w:p>
    <w:p w:rsidR="00F23F45" w:rsidRDefault="00136E35" w:rsidP="008623BC">
      <w:pPr>
        <w:pStyle w:val="a3"/>
        <w:shd w:val="clear" w:color="auto" w:fill="auto"/>
        <w:spacing w:line="298" w:lineRule="exact"/>
        <w:ind w:left="720" w:right="453" w:firstLine="0"/>
        <w:jc w:val="left"/>
      </w:pPr>
      <w:r>
        <w:t xml:space="preserve">элементарные представления о современных технологиях коммуникации; элементарные навыки межкультурной коммуникации; </w:t>
      </w:r>
    </w:p>
    <w:p w:rsidR="00136E35" w:rsidRDefault="00136E35" w:rsidP="008623BC">
      <w:pPr>
        <w:pStyle w:val="a3"/>
        <w:shd w:val="clear" w:color="auto" w:fill="auto"/>
        <w:spacing w:line="298" w:lineRule="exact"/>
        <w:ind w:left="720" w:right="453" w:firstLine="0"/>
        <w:jc w:val="left"/>
      </w:pPr>
      <w:r>
        <w:rPr>
          <w:rStyle w:val="3a"/>
        </w:rPr>
        <w:t>Экологическое воспитание:</w:t>
      </w:r>
    </w:p>
    <w:p w:rsidR="00136E35" w:rsidRDefault="00136E35" w:rsidP="008623BC">
      <w:pPr>
        <w:pStyle w:val="a3"/>
        <w:shd w:val="clear" w:color="auto" w:fill="auto"/>
        <w:spacing w:line="298" w:lineRule="exact"/>
        <w:ind w:left="20" w:right="453" w:firstLine="700"/>
      </w:pPr>
      <w:r>
        <w:lastRenderedPageBreak/>
        <w:t>развитие интереса к природе, природным явлениям и формам жизни, понимание активной роли человека в природе;</w:t>
      </w:r>
    </w:p>
    <w:p w:rsidR="00136E35" w:rsidRDefault="00136E35" w:rsidP="008623BC">
      <w:pPr>
        <w:pStyle w:val="a3"/>
        <w:shd w:val="clear" w:color="auto" w:fill="auto"/>
        <w:spacing w:line="298" w:lineRule="exact"/>
        <w:ind w:left="720" w:right="453" w:firstLine="0"/>
        <w:jc w:val="left"/>
      </w:pPr>
      <w:r>
        <w:t>ценностное отношение к природе и всем формам жизни; элементарный опыт природоохранительной деятельности; бережное отношение к растениям и животным; понимание взаимосвязи здоровья человека и экологической культуры; первоначальные навыки определения экологического компонента в проектной и учебно- исследовательской деятельности, других формах образовательной деятельности;</w:t>
      </w:r>
    </w:p>
    <w:p w:rsidR="00136E35" w:rsidRDefault="00136E35" w:rsidP="008623BC">
      <w:pPr>
        <w:pStyle w:val="a3"/>
        <w:shd w:val="clear" w:color="auto" w:fill="auto"/>
        <w:spacing w:line="298" w:lineRule="exact"/>
        <w:ind w:left="20" w:right="453" w:firstLine="700"/>
      </w:pPr>
      <w:r>
        <w:t>элементарные знания законодательства в области защиты окружающей среды.</w:t>
      </w:r>
    </w:p>
    <w:p w:rsidR="00136E35" w:rsidRPr="00F23F45" w:rsidRDefault="00136E35" w:rsidP="008623BC">
      <w:pPr>
        <w:pStyle w:val="211"/>
        <w:keepNext/>
        <w:keepLines/>
        <w:shd w:val="clear" w:color="auto" w:fill="auto"/>
        <w:spacing w:before="0"/>
        <w:ind w:left="720" w:right="453" w:firstLine="1580"/>
        <w:rPr>
          <w:b w:val="0"/>
        </w:rPr>
      </w:pPr>
      <w:bookmarkStart w:id="199" w:name="bookmark199"/>
      <w:r>
        <w:rPr>
          <w:rStyle w:val="227"/>
        </w:rPr>
        <w:t xml:space="preserve">Виды деятельности и формы занятий с обучающимися </w:t>
      </w:r>
      <w:r w:rsidRPr="00F23F45">
        <w:rPr>
          <w:rStyle w:val="227"/>
          <w:b/>
        </w:rPr>
        <w:t>Гражданско-патриотическое воспитание:</w:t>
      </w:r>
      <w:bookmarkEnd w:id="199"/>
    </w:p>
    <w:p w:rsidR="00136E35" w:rsidRDefault="00136E35" w:rsidP="008623BC">
      <w:pPr>
        <w:pStyle w:val="a3"/>
        <w:shd w:val="clear" w:color="auto" w:fill="auto"/>
        <w:spacing w:line="298" w:lineRule="exact"/>
        <w:ind w:left="20" w:right="453" w:firstLine="700"/>
      </w:pPr>
      <w:r>
        <w:t>получают первоначальные представления о Конституции Российской Федерации, знакомятся с государственной символикой - Гербом, Флагом Российской Федерации, гербом и флагом субъекта Российской Федерации, в котором находится образовательная организация (на плакатах, картинах, в процессе бесед, чтения книг, изучения основных и вариативных учебных дисциплин);</w:t>
      </w:r>
    </w:p>
    <w:p w:rsidR="00136E35" w:rsidRDefault="00136E35" w:rsidP="008623BC">
      <w:pPr>
        <w:pStyle w:val="a3"/>
        <w:shd w:val="clear" w:color="auto" w:fill="auto"/>
        <w:spacing w:line="298" w:lineRule="exact"/>
        <w:ind w:left="20" w:right="453" w:firstLine="700"/>
      </w:pPr>
      <w: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местам, сюжетно-ролевых игр гражданского и историко- патриотического содержания, изучения основных и вариативных учебных дисциплин, участие в акциях «Бессмертный полк», «Помоги ветерану» и др.);</w:t>
      </w:r>
    </w:p>
    <w:p w:rsidR="00136E35" w:rsidRDefault="00136E35" w:rsidP="008623BC">
      <w:pPr>
        <w:pStyle w:val="a3"/>
        <w:shd w:val="clear" w:color="auto" w:fill="auto"/>
        <w:spacing w:line="298" w:lineRule="exact"/>
        <w:ind w:left="20" w:right="453" w:firstLine="700"/>
      </w:pPr>
      <w: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изучения вариативных учебных дисциплин);</w:t>
      </w:r>
    </w:p>
    <w:p w:rsidR="00136E35" w:rsidRDefault="00136E35" w:rsidP="008623BC">
      <w:pPr>
        <w:pStyle w:val="a3"/>
        <w:shd w:val="clear" w:color="auto" w:fill="auto"/>
        <w:spacing w:line="298" w:lineRule="exact"/>
        <w:ind w:left="20" w:right="453" w:firstLine="700"/>
      </w:pPr>
      <w: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136E35" w:rsidRDefault="00136E35" w:rsidP="008623BC">
      <w:pPr>
        <w:pStyle w:val="a3"/>
        <w:shd w:val="clear" w:color="auto" w:fill="auto"/>
        <w:spacing w:line="298" w:lineRule="exact"/>
        <w:ind w:left="20" w:right="453" w:firstLine="700"/>
      </w:pPr>
      <w:r>
        <w:t>знакомятся с деятельностью общественных организаций патриотической и гражданской направленности (в процессе посильного участия в социальных проектах и мероприятиях, проводимых этими организациями, встреч с их представителями);</w:t>
      </w:r>
    </w:p>
    <w:p w:rsidR="00136E35" w:rsidRDefault="00136E35" w:rsidP="008623BC">
      <w:pPr>
        <w:pStyle w:val="a3"/>
        <w:shd w:val="clear" w:color="auto" w:fill="auto"/>
        <w:spacing w:line="298" w:lineRule="exact"/>
        <w:ind w:left="20" w:right="453" w:firstLine="700"/>
      </w:pPr>
      <w:r>
        <w:t>участвуют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136E35" w:rsidRDefault="00136E35" w:rsidP="008623BC">
      <w:pPr>
        <w:pStyle w:val="a3"/>
        <w:shd w:val="clear" w:color="auto" w:fill="auto"/>
        <w:spacing w:line="298" w:lineRule="exact"/>
        <w:ind w:left="20" w:right="453" w:firstLine="700"/>
      </w:pPr>
      <w:r>
        <w:t>получают первоначальный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136E35" w:rsidRDefault="00136E35" w:rsidP="008623BC">
      <w:pPr>
        <w:pStyle w:val="a3"/>
        <w:shd w:val="clear" w:color="auto" w:fill="auto"/>
        <w:spacing w:line="298" w:lineRule="exact"/>
        <w:ind w:left="20" w:right="453" w:firstLine="700"/>
      </w:pPr>
      <w:r>
        <w:t>участвуют во встречах и беседах с выпускниками своей школы, ознакомятся с биографиями выпускников, явивших собой достойные примеры гражданственности и патриотизма;</w:t>
      </w:r>
    </w:p>
    <w:p w:rsidR="00136E35" w:rsidRDefault="00136E35" w:rsidP="008623BC">
      <w:pPr>
        <w:pStyle w:val="a3"/>
        <w:shd w:val="clear" w:color="auto" w:fill="auto"/>
        <w:spacing w:line="298" w:lineRule="exact"/>
        <w:ind w:left="20" w:right="453" w:firstLine="700"/>
      </w:pPr>
      <w:r>
        <w:t>принимают посильное участие в школьных программах и мероприятиях по поддержке ветеранов войны;</w:t>
      </w:r>
    </w:p>
    <w:p w:rsidR="00136E35" w:rsidRDefault="00136E35" w:rsidP="008623BC">
      <w:pPr>
        <w:pStyle w:val="a3"/>
        <w:shd w:val="clear" w:color="auto" w:fill="auto"/>
        <w:spacing w:line="298" w:lineRule="exact"/>
        <w:ind w:left="20" w:right="453" w:firstLine="700"/>
      </w:pPr>
      <w:r>
        <w:lastRenderedPageBreak/>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школьного музея);</w:t>
      </w:r>
    </w:p>
    <w:p w:rsidR="00F23F45" w:rsidRDefault="00136E35" w:rsidP="008623BC">
      <w:pPr>
        <w:pStyle w:val="a3"/>
        <w:shd w:val="clear" w:color="auto" w:fill="auto"/>
        <w:spacing w:line="298" w:lineRule="exact"/>
        <w:ind w:left="20" w:right="453" w:firstLine="700"/>
        <w:jc w:val="left"/>
      </w:pPr>
      <w:r>
        <w:t xml:space="preserve">участвуют в проектах, направленных на изучение истории своей семьи в контексте значимых событий истории родного края, страны. </w:t>
      </w:r>
    </w:p>
    <w:p w:rsidR="00136E35" w:rsidRDefault="00136E35" w:rsidP="008623BC">
      <w:pPr>
        <w:pStyle w:val="a3"/>
        <w:shd w:val="clear" w:color="auto" w:fill="auto"/>
        <w:spacing w:line="298" w:lineRule="exact"/>
        <w:ind w:left="20" w:right="453" w:firstLine="700"/>
        <w:jc w:val="left"/>
      </w:pPr>
      <w:r>
        <w:rPr>
          <w:rStyle w:val="3a"/>
        </w:rPr>
        <w:t>Нравственное и духовное воспитание:</w:t>
      </w:r>
    </w:p>
    <w:p w:rsidR="00136E35" w:rsidRDefault="00136E35" w:rsidP="008623BC">
      <w:pPr>
        <w:pStyle w:val="a3"/>
        <w:shd w:val="clear" w:color="auto" w:fill="auto"/>
        <w:spacing w:line="298" w:lineRule="exact"/>
        <w:ind w:left="20" w:right="453" w:firstLine="700"/>
      </w:pPr>
      <w:r>
        <w:t>получают первоначальные представления о базовых ценностях отечественной культуры, традиционных моральных нормах российских народов (в процессе изучения учебных предметов, бесед экскурсий, заочных путешествий, участия в творческой деятельности, такой, как литературно-музыкальные композиции, выставки рисунков, поделок и других мероприятий, отражающих культурные и духовные традиции народов России);</w:t>
      </w:r>
    </w:p>
    <w:p w:rsidR="00136E35" w:rsidRDefault="00136E35" w:rsidP="008623BC">
      <w:pPr>
        <w:pStyle w:val="a3"/>
        <w:shd w:val="clear" w:color="auto" w:fill="auto"/>
        <w:spacing w:line="298" w:lineRule="exact"/>
        <w:ind w:left="20" w:right="453" w:firstLine="700"/>
      </w:pPr>
      <w:r>
        <w:t>участвуют в проведении уроков этики, внеурочных мероприятий, направленных на формирование представлений о нормах морально-нравственного поведения;</w:t>
      </w:r>
    </w:p>
    <w:p w:rsidR="00136E35" w:rsidRDefault="00136E35" w:rsidP="008623BC">
      <w:pPr>
        <w:pStyle w:val="a3"/>
        <w:shd w:val="clear" w:color="auto" w:fill="auto"/>
        <w:spacing w:line="298" w:lineRule="exact"/>
        <w:ind w:left="20" w:right="453" w:firstLine="700"/>
      </w:pPr>
      <w: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136E35" w:rsidRDefault="00136E35" w:rsidP="008623BC">
      <w:pPr>
        <w:pStyle w:val="a3"/>
        <w:shd w:val="clear" w:color="auto" w:fill="auto"/>
        <w:spacing w:line="298" w:lineRule="exact"/>
        <w:ind w:left="20" w:right="453" w:firstLine="700"/>
      </w:pPr>
      <w:r>
        <w:t>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детям, взрослым, обучаются дружной игре, взаимной поддержке, участвуют в коллективных играх, приобретают опыт совместной деятельности;</w:t>
      </w:r>
    </w:p>
    <w:p w:rsidR="00F23F45" w:rsidRDefault="00136E35" w:rsidP="008623BC">
      <w:pPr>
        <w:pStyle w:val="a3"/>
        <w:shd w:val="clear" w:color="auto" w:fill="auto"/>
        <w:spacing w:line="298" w:lineRule="exact"/>
        <w:ind w:left="20" w:right="453" w:firstLine="700"/>
        <w:jc w:val="left"/>
      </w:pPr>
      <w:r>
        <w:t xml:space="preserve">принимают посильное участие в делах благотворительности, милосердия, в оказании помощи нуждающимся, заботе о животных, других живых существах, природе. </w:t>
      </w:r>
    </w:p>
    <w:p w:rsidR="00136E35" w:rsidRDefault="00136E35" w:rsidP="008623BC">
      <w:pPr>
        <w:pStyle w:val="a3"/>
        <w:shd w:val="clear" w:color="auto" w:fill="auto"/>
        <w:spacing w:line="298" w:lineRule="exact"/>
        <w:ind w:left="20" w:right="453" w:firstLine="700"/>
        <w:jc w:val="left"/>
      </w:pPr>
      <w:r>
        <w:rPr>
          <w:rStyle w:val="3a"/>
        </w:rPr>
        <w:t xml:space="preserve">Воспитание положительного отношения к труду и творчеству: </w:t>
      </w:r>
      <w:r>
        <w:t>получают первоначальные представления о роли труда и значении творчества в жизни человека и общества в процессе изучения учебных дисциплин и проведения внеурочных мероприятий;</w:t>
      </w:r>
    </w:p>
    <w:p w:rsidR="00136E35" w:rsidRDefault="00136E35" w:rsidP="008623BC">
      <w:pPr>
        <w:pStyle w:val="a3"/>
        <w:shd w:val="clear" w:color="auto" w:fill="auto"/>
        <w:spacing w:line="298" w:lineRule="exact"/>
        <w:ind w:left="20" w:right="453" w:firstLine="700"/>
      </w:pPr>
      <w: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136E35" w:rsidRDefault="00136E35" w:rsidP="008623BC">
      <w:pPr>
        <w:pStyle w:val="a3"/>
        <w:shd w:val="clear" w:color="auto" w:fill="auto"/>
        <w:spacing w:line="298" w:lineRule="exact"/>
        <w:ind w:left="20" w:right="453" w:firstLine="700"/>
      </w:pPr>
      <w: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136E35" w:rsidRDefault="00136E35" w:rsidP="008623BC">
      <w:pPr>
        <w:pStyle w:val="a3"/>
        <w:shd w:val="clear" w:color="auto" w:fill="auto"/>
        <w:spacing w:line="298" w:lineRule="exact"/>
        <w:ind w:left="20" w:right="453" w:firstLine="700"/>
      </w:pPr>
      <w:r>
        <w:t>знакомятся с профессиями своих родителей (законных представителей) и бабушек, дедушек;</w:t>
      </w:r>
    </w:p>
    <w:p w:rsidR="00136E35" w:rsidRDefault="00136E35" w:rsidP="008623BC">
      <w:pPr>
        <w:pStyle w:val="a3"/>
        <w:shd w:val="clear" w:color="auto" w:fill="auto"/>
        <w:spacing w:line="298" w:lineRule="exact"/>
        <w:ind w:left="20" w:right="453" w:firstLine="700"/>
      </w:pPr>
      <w: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 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и т. д.), раскрывающих перед детьми широкий спектр профессиональной и трудовой деятельности);</w:t>
      </w:r>
    </w:p>
    <w:p w:rsidR="00136E35" w:rsidRDefault="00136E35" w:rsidP="008623BC">
      <w:pPr>
        <w:pStyle w:val="a3"/>
        <w:shd w:val="clear" w:color="auto" w:fill="auto"/>
        <w:spacing w:line="298" w:lineRule="exact"/>
        <w:ind w:left="20" w:right="453" w:firstLine="700"/>
      </w:pPr>
      <w:r>
        <w:t>осваивают навыки творческого применения знаний, полученных при изучении учебных предметов на практике (в рамках предмета «Технология», участия в разработке и реализации различных проектов);</w:t>
      </w:r>
    </w:p>
    <w:p w:rsidR="00136E35" w:rsidRDefault="00136E35" w:rsidP="008623BC">
      <w:pPr>
        <w:pStyle w:val="a3"/>
        <w:shd w:val="clear" w:color="auto" w:fill="auto"/>
        <w:spacing w:line="298" w:lineRule="exact"/>
        <w:ind w:left="20" w:right="453" w:firstLine="700"/>
      </w:pPr>
      <w:r>
        <w:t>приобретают начальный опыт участия в различных видах общественно-полезной деятельности на базе образовательной организации;</w:t>
      </w:r>
    </w:p>
    <w:p w:rsidR="00136E35" w:rsidRDefault="00136E35" w:rsidP="008623BC">
      <w:pPr>
        <w:pStyle w:val="a3"/>
        <w:shd w:val="clear" w:color="auto" w:fill="auto"/>
        <w:spacing w:line="298" w:lineRule="exact"/>
        <w:ind w:left="20" w:right="453" w:firstLine="700"/>
      </w:pPr>
      <w:r>
        <w:t>приобретают умения и навыки самообслуживания в школе и дома;</w:t>
      </w:r>
    </w:p>
    <w:p w:rsidR="00F23F45" w:rsidRDefault="00136E35" w:rsidP="008623BC">
      <w:pPr>
        <w:pStyle w:val="a3"/>
        <w:shd w:val="clear" w:color="auto" w:fill="auto"/>
        <w:spacing w:line="298" w:lineRule="exact"/>
        <w:ind w:left="20" w:right="453" w:firstLine="700"/>
        <w:jc w:val="left"/>
      </w:pPr>
      <w:r>
        <w:lastRenderedPageBreak/>
        <w:t xml:space="preserve">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 у и жизни. </w:t>
      </w:r>
    </w:p>
    <w:p w:rsidR="00136E35" w:rsidRDefault="00136E35" w:rsidP="008623BC">
      <w:pPr>
        <w:pStyle w:val="a3"/>
        <w:shd w:val="clear" w:color="auto" w:fill="auto"/>
        <w:spacing w:line="298" w:lineRule="exact"/>
        <w:ind w:left="20" w:right="453" w:firstLine="700"/>
        <w:jc w:val="left"/>
      </w:pPr>
      <w:r>
        <w:rPr>
          <w:rStyle w:val="3a"/>
        </w:rPr>
        <w:t>Интеллектуальное воспитание:</w:t>
      </w:r>
    </w:p>
    <w:p w:rsidR="00136E35" w:rsidRDefault="00136E35" w:rsidP="008623BC">
      <w:pPr>
        <w:pStyle w:val="a3"/>
        <w:shd w:val="clear" w:color="auto" w:fill="auto"/>
        <w:spacing w:line="298" w:lineRule="exact"/>
        <w:ind w:left="20" w:right="453" w:firstLine="700"/>
      </w:pPr>
      <w:r>
        <w:t>получают первоначальные представления о роли знаний,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136E35" w:rsidRDefault="00136E35" w:rsidP="008623BC">
      <w:pPr>
        <w:pStyle w:val="a3"/>
        <w:shd w:val="clear" w:color="auto" w:fill="auto"/>
        <w:spacing w:line="298" w:lineRule="exact"/>
        <w:ind w:left="20" w:right="453" w:firstLine="700"/>
      </w:pPr>
      <w:r>
        <w:t>получают элементарные представления о возможностях интеллектуальной деятельности и направлениях развития личности в рамках деятельности кружков, в ходе проведения интеллектуальных игр и т. д.;</w:t>
      </w:r>
    </w:p>
    <w:p w:rsidR="00136E35" w:rsidRDefault="00136E35" w:rsidP="008623BC">
      <w:pPr>
        <w:pStyle w:val="a3"/>
        <w:shd w:val="clear" w:color="auto" w:fill="auto"/>
        <w:spacing w:line="298" w:lineRule="exact"/>
        <w:ind w:left="20" w:right="453" w:firstLine="700"/>
      </w:pPr>
      <w:r>
        <w:t>получают первоначальные представления об образовании и нтеллектуальном развитии как общечеловеческой ценности в процессе учебной и внеурочной деятельности;</w:t>
      </w:r>
    </w:p>
    <w:p w:rsidR="00136E35" w:rsidRDefault="00136E35" w:rsidP="008623BC">
      <w:pPr>
        <w:pStyle w:val="a3"/>
        <w:shd w:val="clear" w:color="auto" w:fill="auto"/>
        <w:spacing w:line="298" w:lineRule="exact"/>
        <w:ind w:left="20" w:right="453" w:firstLine="700"/>
        <w:jc w:val="left"/>
      </w:pPr>
      <w:r>
        <w:t>участвуют в олимпиадах, конкурсах, интеллектуальных играх, деятельности кружков; получают элементарные навыки научно-исследовательской работы в ходе реализации учебно-исследовательских проектов;</w:t>
      </w:r>
    </w:p>
    <w:p w:rsidR="00136E35" w:rsidRDefault="00136E35" w:rsidP="008623BC">
      <w:pPr>
        <w:pStyle w:val="a3"/>
        <w:shd w:val="clear" w:color="auto" w:fill="auto"/>
        <w:spacing w:line="298" w:lineRule="exact"/>
        <w:ind w:left="20" w:right="453" w:firstLine="700"/>
      </w:pPr>
      <w: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проведения внеурочных мероприятий, раскрывающих перед детьми широкий спектр интеллектуальной деятельности);</w:t>
      </w:r>
    </w:p>
    <w:p w:rsidR="00136E35" w:rsidRDefault="00136E35" w:rsidP="008623BC">
      <w:pPr>
        <w:pStyle w:val="a3"/>
        <w:shd w:val="clear" w:color="auto" w:fill="auto"/>
        <w:spacing w:line="298" w:lineRule="exact"/>
        <w:ind w:left="20" w:right="453" w:firstLine="700"/>
        <w:jc w:val="left"/>
      </w:pPr>
      <w: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r>
        <w:rPr>
          <w:rStyle w:val="3a"/>
        </w:rPr>
        <w:t>Здоровьесберегающее воспитание:</w:t>
      </w:r>
    </w:p>
    <w:p w:rsidR="00136E35" w:rsidRDefault="00136E35" w:rsidP="008623BC">
      <w:pPr>
        <w:pStyle w:val="a3"/>
        <w:shd w:val="clear" w:color="auto" w:fill="auto"/>
        <w:spacing w:line="298" w:lineRule="exact"/>
        <w:ind w:left="20" w:right="453" w:firstLine="700"/>
      </w:pPr>
      <w:r>
        <w:t>получают первоначальные представления о здоровье человека как абсо</w:t>
      </w:r>
      <w:r w:rsidR="00F23F45">
        <w:t>лютной ценности, его значении дл</w:t>
      </w:r>
      <w:r>
        <w:t>я полноценной человеческой жизни, о физическом, духовном и нравственном здоровье,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136E35" w:rsidRDefault="00136E35" w:rsidP="008623BC">
      <w:pPr>
        <w:pStyle w:val="a3"/>
        <w:shd w:val="clear" w:color="auto" w:fill="auto"/>
        <w:spacing w:line="298" w:lineRule="exact"/>
        <w:ind w:left="20" w:right="453" w:firstLine="700"/>
      </w:pPr>
      <w:r>
        <w:t>участвуют в пропаганде здорового образа жизни (в процессе бесед, тематических игр, театрализованных представлений, проектной деятельности);</w:t>
      </w:r>
    </w:p>
    <w:p w:rsidR="00136E35" w:rsidRDefault="00136E35" w:rsidP="008623BC">
      <w:pPr>
        <w:pStyle w:val="a3"/>
        <w:shd w:val="clear" w:color="auto" w:fill="auto"/>
        <w:spacing w:line="298" w:lineRule="exact"/>
        <w:ind w:left="20" w:right="453" w:firstLine="700"/>
      </w:pPr>
      <w:r>
        <w:t>учатся организовывать правильный режим занятий физической культурой, спортом, туризмом, рацион здорового питания, режим дня, учебы и отдыха;</w:t>
      </w:r>
    </w:p>
    <w:p w:rsidR="00136E35" w:rsidRDefault="00136E35" w:rsidP="008623BC">
      <w:pPr>
        <w:pStyle w:val="a3"/>
        <w:shd w:val="clear" w:color="auto" w:fill="auto"/>
        <w:spacing w:line="298" w:lineRule="exact"/>
        <w:ind w:left="20" w:right="453" w:firstLine="700"/>
      </w:pPr>
      <w:r>
        <w:t>получают элементарные представления о первой доврачебной помощи пострадавшим; получают представление о возможном негативном влиянии компьютерных игр, телевидения, рекламы на здоровье человека (в рамках бесед с педагогами, социальным педагогом, медицинскими работниками, родителями), в том числе об аддиктивных проявлениях различного рода - наркозависимости, игромании, табакокурении, интернет-зависимости, алкоголизме и др., как факторах, ограничивающих свободу личности;</w:t>
      </w:r>
    </w:p>
    <w:p w:rsidR="00136E35" w:rsidRDefault="00136E35" w:rsidP="008623BC">
      <w:pPr>
        <w:pStyle w:val="a3"/>
        <w:shd w:val="clear" w:color="auto" w:fill="auto"/>
        <w:spacing w:line="298" w:lineRule="exact"/>
        <w:ind w:left="20" w:right="453" w:firstLine="700"/>
      </w:pPr>
      <w:r>
        <w:t>получают элементарные знания и умения противостоять негативному влиянию открытой и скрытой рекламы ПАВ, алкоголя, табакокурения (учатся говорить «нет») (в ходе дискуссий, обсуждения видеосюжетов и др.);</w:t>
      </w:r>
    </w:p>
    <w:p w:rsidR="00136E35" w:rsidRDefault="00136E35" w:rsidP="008623BC">
      <w:pPr>
        <w:pStyle w:val="a3"/>
        <w:shd w:val="clear" w:color="auto" w:fill="auto"/>
        <w:spacing w:line="298" w:lineRule="exact"/>
        <w:ind w:left="20" w:right="453" w:firstLine="700"/>
      </w:pPr>
      <w:r>
        <w:t>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w:t>
      </w:r>
    </w:p>
    <w:p w:rsidR="00136E35" w:rsidRDefault="00136E35" w:rsidP="008623BC">
      <w:pPr>
        <w:pStyle w:val="a3"/>
        <w:shd w:val="clear" w:color="auto" w:fill="auto"/>
        <w:spacing w:line="298" w:lineRule="exact"/>
        <w:ind w:right="453" w:firstLine="720"/>
      </w:pPr>
      <w:r>
        <w:lastRenderedPageBreak/>
        <w:t>занимаются физической культурой и спортом (в спортивных секциях и кружках, на спортивных площадках, в центре дневного пребывания на базе школы), активно участвуют в школьных спортивных мероприятиях, соревнованиях.</w:t>
      </w:r>
    </w:p>
    <w:p w:rsidR="00136E35" w:rsidRPr="00F23F45" w:rsidRDefault="00136E35" w:rsidP="008623BC">
      <w:pPr>
        <w:pStyle w:val="211"/>
        <w:keepNext/>
        <w:keepLines/>
        <w:shd w:val="clear" w:color="auto" w:fill="auto"/>
        <w:spacing w:before="0"/>
        <w:ind w:right="453" w:firstLine="720"/>
        <w:jc w:val="both"/>
        <w:rPr>
          <w:b w:val="0"/>
        </w:rPr>
      </w:pPr>
      <w:bookmarkStart w:id="200" w:name="bookmark200"/>
      <w:r w:rsidRPr="00F23F45">
        <w:rPr>
          <w:rStyle w:val="226"/>
          <w:b/>
        </w:rPr>
        <w:t>Социокультурное и медиакультурное воспитание:</w:t>
      </w:r>
      <w:bookmarkEnd w:id="200"/>
    </w:p>
    <w:p w:rsidR="00136E35" w:rsidRDefault="00136E35" w:rsidP="008623BC">
      <w:pPr>
        <w:pStyle w:val="a3"/>
        <w:shd w:val="clear" w:color="auto" w:fill="auto"/>
        <w:spacing w:line="298" w:lineRule="exact"/>
        <w:ind w:right="453" w:firstLine="720"/>
      </w:pPr>
      <w: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выполнения проектов, тематических классных часов и др.;</w:t>
      </w:r>
    </w:p>
    <w:p w:rsidR="00136E35" w:rsidRDefault="00136E35" w:rsidP="008623BC">
      <w:pPr>
        <w:pStyle w:val="a3"/>
        <w:shd w:val="clear" w:color="auto" w:fill="auto"/>
        <w:spacing w:line="298" w:lineRule="exact"/>
        <w:ind w:right="453" w:firstLine="720"/>
      </w:pPr>
      <w: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136E35" w:rsidRDefault="00136E35" w:rsidP="008623BC">
      <w:pPr>
        <w:pStyle w:val="a3"/>
        <w:shd w:val="clear" w:color="auto" w:fill="auto"/>
        <w:spacing w:line="298" w:lineRule="exact"/>
        <w:ind w:right="453" w:firstLine="720"/>
      </w:pPr>
      <w:r>
        <w:t>моделируют (в виде презентаций, рисунков,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136E35" w:rsidRDefault="00136E35" w:rsidP="008623BC">
      <w:pPr>
        <w:pStyle w:val="a3"/>
        <w:shd w:val="clear" w:color="auto" w:fill="auto"/>
        <w:spacing w:line="298" w:lineRule="exact"/>
        <w:ind w:right="453" w:firstLine="720"/>
      </w:pPr>
      <w:r>
        <w:t>принимают посильное участие в разработке и реализации разовых мероприятий, направленных на решение конкретной социальной проблемы класса, школы, прилегающей к школе территории;</w:t>
      </w:r>
    </w:p>
    <w:p w:rsidR="00136E35" w:rsidRDefault="00136E35" w:rsidP="008623BC">
      <w:pPr>
        <w:pStyle w:val="a3"/>
        <w:shd w:val="clear" w:color="auto" w:fill="auto"/>
        <w:spacing w:line="298" w:lineRule="exact"/>
        <w:ind w:right="453" w:firstLine="720"/>
      </w:pPr>
      <w:r>
        <w:t>приобретают 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интерактивного общения со сверстниками из других регионов России.</w:t>
      </w:r>
    </w:p>
    <w:p w:rsidR="00136E35" w:rsidRPr="00F23F45" w:rsidRDefault="00136E35" w:rsidP="008623BC">
      <w:pPr>
        <w:pStyle w:val="211"/>
        <w:keepNext/>
        <w:keepLines/>
        <w:shd w:val="clear" w:color="auto" w:fill="auto"/>
        <w:spacing w:before="0"/>
        <w:ind w:right="453" w:firstLine="720"/>
        <w:jc w:val="both"/>
        <w:rPr>
          <w:b w:val="0"/>
        </w:rPr>
      </w:pPr>
      <w:bookmarkStart w:id="201" w:name="bookmark201"/>
      <w:r w:rsidRPr="00F23F45">
        <w:rPr>
          <w:rStyle w:val="226"/>
          <w:b/>
        </w:rPr>
        <w:t>Культуротворческое и эстетическое воспитание:</w:t>
      </w:r>
      <w:bookmarkEnd w:id="201"/>
    </w:p>
    <w:p w:rsidR="00136E35" w:rsidRDefault="00136E35" w:rsidP="008623BC">
      <w:pPr>
        <w:pStyle w:val="a3"/>
        <w:shd w:val="clear" w:color="auto" w:fill="auto"/>
        <w:spacing w:line="298" w:lineRule="exact"/>
        <w:ind w:right="453" w:firstLine="720"/>
      </w:pPr>
      <w:r>
        <w:t>получают элементарные представления об эстетических идеалах и художественных ценностях культур народов России (в ходе изучения учебных дисциплин, посредством встреч с представителями творческих проф</w:t>
      </w:r>
      <w:r w:rsidR="00F23F45">
        <w:t xml:space="preserve">ессий, экскурсий к памятникам, </w:t>
      </w:r>
      <w:r>
        <w:t xml:space="preserve"> знакомства с лучшими произведениями искусства по репродукциям, учебным фильмам);</w:t>
      </w:r>
    </w:p>
    <w:p w:rsidR="00136E35" w:rsidRDefault="00136E35" w:rsidP="008623BC">
      <w:pPr>
        <w:pStyle w:val="a3"/>
        <w:shd w:val="clear" w:color="auto" w:fill="auto"/>
        <w:spacing w:line="298" w:lineRule="exact"/>
        <w:ind w:right="453" w:firstLine="720"/>
      </w:pPr>
      <w:r>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деятельности, внеклассных мероприятий, включая шефство над памятниками культуры вблизи образовательной организации, посещение конкурсов и фестивалей исполнителей народной музыки);</w:t>
      </w:r>
    </w:p>
    <w:p w:rsidR="00136E35" w:rsidRDefault="00136E35" w:rsidP="008623BC">
      <w:pPr>
        <w:pStyle w:val="a3"/>
        <w:shd w:val="clear" w:color="auto" w:fill="auto"/>
        <w:spacing w:line="298" w:lineRule="exact"/>
        <w:ind w:right="453" w:firstLine="720"/>
      </w:pPr>
      <w:r>
        <w:t>осваивают навыки видеть прекрасное в окружающем 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w:t>
      </w:r>
    </w:p>
    <w:p w:rsidR="00136E35" w:rsidRDefault="00136E35" w:rsidP="008623BC">
      <w:pPr>
        <w:pStyle w:val="a3"/>
        <w:shd w:val="clear" w:color="auto" w:fill="auto"/>
        <w:spacing w:line="298" w:lineRule="exact"/>
        <w:ind w:right="453" w:firstLine="720"/>
      </w:pPr>
      <w:r>
        <w:t>разучивают стихотворения, знакомятся с картинами, участвуют в просмотре учебных фильмов, фрагментов художественных фильмов о природе, городских и сельских ландшафтах; развивают умения понимать красоту окружающего мира через художественные образы; осваивают навыки видеть прекрасное в поведении, отношениях и труде людей, развивают умения различать добро и зло, красивое и безобразное, плохое и хорошее, созидательное и разрушительное (знакомятся с местными мастерами прикладного искусства, наблюдают за их работой, участвуют в беседах о прочитанных книгах, художественных фильмах, телевизионных передачах, компьютерных играх и т. д.);</w:t>
      </w:r>
    </w:p>
    <w:p w:rsidR="00136E35" w:rsidRDefault="00136E35" w:rsidP="008623BC">
      <w:pPr>
        <w:pStyle w:val="a3"/>
        <w:shd w:val="clear" w:color="auto" w:fill="auto"/>
        <w:spacing w:line="298" w:lineRule="exact"/>
        <w:ind w:right="453" w:firstLine="720"/>
      </w:pPr>
      <w:r>
        <w:t xml:space="preserve">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w:t>
      </w:r>
      <w:r>
        <w:lastRenderedPageBreak/>
        <w:t>(на уроках изобразительного искусства и технологии, школьных кружков, в процессе проведения творческих конкурсов и т. д.);</w:t>
      </w:r>
    </w:p>
    <w:p w:rsidR="00136E35" w:rsidRDefault="00136E35" w:rsidP="008623BC">
      <w:pPr>
        <w:pStyle w:val="a3"/>
        <w:shd w:val="clear" w:color="auto" w:fill="auto"/>
        <w:spacing w:line="298" w:lineRule="exact"/>
        <w:ind w:left="20" w:right="453" w:firstLine="700"/>
      </w:pPr>
      <w:r>
        <w:t>получают элементарные представления о стиле одежды как способе выражения душевного состояния человека;</w:t>
      </w:r>
    </w:p>
    <w:p w:rsidR="00BA321E" w:rsidRDefault="00136E35" w:rsidP="008623BC">
      <w:pPr>
        <w:pStyle w:val="a3"/>
        <w:shd w:val="clear" w:color="auto" w:fill="auto"/>
        <w:spacing w:line="298" w:lineRule="exact"/>
        <w:ind w:left="720" w:right="453" w:firstLine="0"/>
        <w:jc w:val="left"/>
      </w:pPr>
      <w:r>
        <w:t>участвуют в художественном оформлении помещений.</w:t>
      </w:r>
    </w:p>
    <w:p w:rsidR="00136E35" w:rsidRDefault="00136E35" w:rsidP="008623BC">
      <w:pPr>
        <w:pStyle w:val="a3"/>
        <w:shd w:val="clear" w:color="auto" w:fill="auto"/>
        <w:spacing w:line="298" w:lineRule="exact"/>
        <w:ind w:left="720" w:right="453" w:firstLine="0"/>
        <w:jc w:val="left"/>
      </w:pPr>
      <w:r>
        <w:t xml:space="preserve"> </w:t>
      </w:r>
      <w:r>
        <w:rPr>
          <w:rStyle w:val="3a"/>
        </w:rPr>
        <w:t>Правовое воспитание и культура безопасности:</w:t>
      </w:r>
    </w:p>
    <w:p w:rsidR="00136E35" w:rsidRDefault="00136E35" w:rsidP="008623BC">
      <w:pPr>
        <w:pStyle w:val="a3"/>
        <w:shd w:val="clear" w:color="auto" w:fill="auto"/>
        <w:spacing w:line="298" w:lineRule="exact"/>
        <w:ind w:left="20" w:right="453" w:firstLine="700"/>
      </w:pPr>
      <w: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и др.);</w:t>
      </w:r>
    </w:p>
    <w:p w:rsidR="00136E35" w:rsidRDefault="00136E35" w:rsidP="008623BC">
      <w:pPr>
        <w:pStyle w:val="a3"/>
        <w:shd w:val="clear" w:color="auto" w:fill="auto"/>
        <w:spacing w:line="298" w:lineRule="exact"/>
        <w:ind w:left="20" w:right="453" w:firstLine="700"/>
      </w:pPr>
      <w: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136E35" w:rsidRDefault="00136E35" w:rsidP="008623BC">
      <w:pPr>
        <w:pStyle w:val="a3"/>
        <w:shd w:val="clear" w:color="auto" w:fill="auto"/>
        <w:spacing w:line="298" w:lineRule="exact"/>
        <w:ind w:left="20" w:right="453" w:firstLine="700"/>
      </w:pPr>
      <w:r>
        <w:t>получают элементарный опыт ответственного социального поведения, реализации прав гражданина (в процессе знакомства с деятельностью детско-юношеских движений, организаций, посильного участия в социальных проектах и мероприятиях, проводимых детско- юношескими организациями);</w:t>
      </w:r>
    </w:p>
    <w:p w:rsidR="00136E35" w:rsidRDefault="00136E35" w:rsidP="008623BC">
      <w:pPr>
        <w:pStyle w:val="a3"/>
        <w:shd w:val="clear" w:color="auto" w:fill="auto"/>
        <w:spacing w:line="298" w:lineRule="exact"/>
        <w:ind w:left="20" w:right="453" w:firstLine="700"/>
      </w:pPr>
      <w: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в школе, дисциплины, самообслуживанием;</w:t>
      </w:r>
    </w:p>
    <w:p w:rsidR="00136E35" w:rsidRDefault="00136E35" w:rsidP="008623BC">
      <w:pPr>
        <w:pStyle w:val="a3"/>
        <w:shd w:val="clear" w:color="auto" w:fill="auto"/>
        <w:spacing w:line="298" w:lineRule="exact"/>
        <w:ind w:left="20" w:right="453" w:firstLine="700"/>
      </w:pPr>
      <w: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специалистами и др.);</w:t>
      </w:r>
    </w:p>
    <w:p w:rsidR="005215CA" w:rsidRDefault="00136E35" w:rsidP="008623BC">
      <w:pPr>
        <w:pStyle w:val="a3"/>
        <w:shd w:val="clear" w:color="auto" w:fill="auto"/>
        <w:spacing w:line="298" w:lineRule="exact"/>
        <w:ind w:left="20" w:right="453" w:firstLine="700"/>
        <w:jc w:val="left"/>
      </w:pPr>
      <w:r>
        <w:t xml:space="preserve">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юных инспекторов дорожного движения, юных пожарных и т. д.); </w:t>
      </w:r>
    </w:p>
    <w:p w:rsidR="00136E35" w:rsidRDefault="00136E35" w:rsidP="008623BC">
      <w:pPr>
        <w:pStyle w:val="a3"/>
        <w:shd w:val="clear" w:color="auto" w:fill="auto"/>
        <w:spacing w:line="298" w:lineRule="exact"/>
        <w:ind w:left="20" w:right="453" w:firstLine="700"/>
        <w:jc w:val="left"/>
      </w:pPr>
      <w:r>
        <w:rPr>
          <w:rStyle w:val="3a"/>
        </w:rPr>
        <w:t>Воспитание семейных ценностей:</w:t>
      </w:r>
    </w:p>
    <w:p w:rsidR="00136E35" w:rsidRDefault="00136E35" w:rsidP="008623BC">
      <w:pPr>
        <w:pStyle w:val="a3"/>
        <w:shd w:val="clear" w:color="auto" w:fill="auto"/>
        <w:spacing w:line="298" w:lineRule="exact"/>
        <w:ind w:left="20" w:right="453" w:firstLine="700"/>
      </w:pPr>
      <w: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и др.);</w:t>
      </w:r>
    </w:p>
    <w:p w:rsidR="00136E35" w:rsidRDefault="00136E35" w:rsidP="008623BC">
      <w:pPr>
        <w:pStyle w:val="a3"/>
        <w:shd w:val="clear" w:color="auto" w:fill="auto"/>
        <w:spacing w:line="298" w:lineRule="exact"/>
        <w:ind w:left="20" w:right="453" w:firstLine="700"/>
      </w:pPr>
      <w:r>
        <w:t>получают первоначальные представления о семейных ценностях, традициях, культуре семейной жизни, этике и психологии семейных отношений, основанных на традиционных семейных ценностях народов России, нравственных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136E35" w:rsidRDefault="00136E35" w:rsidP="008623BC">
      <w:pPr>
        <w:pStyle w:val="a3"/>
        <w:shd w:val="clear" w:color="auto" w:fill="auto"/>
        <w:spacing w:line="298" w:lineRule="exact"/>
        <w:ind w:left="20" w:right="453" w:firstLine="700"/>
      </w:pPr>
      <w:r>
        <w:t>расширят опыт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136E35" w:rsidRDefault="00136E35" w:rsidP="008623BC">
      <w:pPr>
        <w:pStyle w:val="a3"/>
        <w:shd w:val="clear" w:color="auto" w:fill="auto"/>
        <w:spacing w:line="298" w:lineRule="exact"/>
        <w:ind w:left="20" w:right="453" w:firstLine="700"/>
      </w:pPr>
      <w:r>
        <w:t xml:space="preserve">участвуют в школьных программах и проектах, направленных на повышение авторитета семейных отношений, на развитие диалога поколений (проведения дней семьи, </w:t>
      </w:r>
      <w:r>
        <w:lastRenderedPageBreak/>
        <w:t>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w:t>
      </w:r>
    </w:p>
    <w:p w:rsidR="00136E35" w:rsidRDefault="00136E35" w:rsidP="008623BC">
      <w:pPr>
        <w:pStyle w:val="211"/>
        <w:keepNext/>
        <w:keepLines/>
        <w:shd w:val="clear" w:color="auto" w:fill="auto"/>
        <w:spacing w:before="0"/>
        <w:ind w:left="20" w:right="453" w:firstLine="700"/>
        <w:jc w:val="both"/>
      </w:pPr>
      <w:bookmarkStart w:id="202" w:name="bookmark202"/>
      <w:r>
        <w:rPr>
          <w:rStyle w:val="225"/>
        </w:rPr>
        <w:t>Формирование коммуникативной культуры:</w:t>
      </w:r>
      <w:bookmarkEnd w:id="202"/>
    </w:p>
    <w:p w:rsidR="00136E35" w:rsidRDefault="00136E35" w:rsidP="008623BC">
      <w:pPr>
        <w:pStyle w:val="a3"/>
        <w:shd w:val="clear" w:color="auto" w:fill="auto"/>
        <w:spacing w:line="298" w:lineRule="exact"/>
        <w:ind w:left="20" w:right="453" w:firstLine="700"/>
      </w:pPr>
      <w: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p>
    <w:p w:rsidR="00136E35" w:rsidRDefault="00136E35" w:rsidP="008623BC">
      <w:pPr>
        <w:pStyle w:val="a3"/>
        <w:shd w:val="clear" w:color="auto" w:fill="auto"/>
        <w:spacing w:line="298" w:lineRule="exact"/>
        <w:ind w:left="20" w:right="453" w:firstLine="700"/>
      </w:pPr>
      <w: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презентации выполненных проектов и др.);</w:t>
      </w:r>
    </w:p>
    <w:p w:rsidR="00136E35" w:rsidRDefault="00136E35" w:rsidP="008623BC">
      <w:pPr>
        <w:pStyle w:val="a3"/>
        <w:shd w:val="clear" w:color="auto" w:fill="auto"/>
        <w:spacing w:line="298" w:lineRule="exact"/>
        <w:ind w:left="20" w:right="453" w:firstLine="700"/>
        <w:jc w:val="left"/>
      </w:pPr>
      <w:r>
        <w:t>участвуют в развитии школьных средств массовой информации (школьные газеты, сайт); 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136E35" w:rsidRDefault="00136E35" w:rsidP="008623BC">
      <w:pPr>
        <w:pStyle w:val="a3"/>
        <w:shd w:val="clear" w:color="auto" w:fill="auto"/>
        <w:spacing w:line="298" w:lineRule="exact"/>
        <w:ind w:left="20" w:right="453" w:firstLine="700"/>
      </w:pPr>
      <w:r>
        <w:t xml:space="preserve">получают первоначальные представления о ценности и возможностях родного языка, об истории родного языка, его особенностях и месте в мире (в процессе изучения учебных предметов, бесед тематических классных часов, участия в </w:t>
      </w:r>
      <w:bookmarkStart w:id="203" w:name="bookmark203"/>
      <w:r w:rsidR="006C6748">
        <w:t xml:space="preserve">деятельности школьных кружков и </w:t>
      </w:r>
      <w:r>
        <w:t>др);</w:t>
      </w:r>
      <w:bookmarkEnd w:id="203"/>
    </w:p>
    <w:p w:rsidR="005215CA" w:rsidRDefault="00136E35" w:rsidP="008623BC">
      <w:pPr>
        <w:pStyle w:val="a3"/>
        <w:shd w:val="clear" w:color="auto" w:fill="auto"/>
        <w:spacing w:line="298" w:lineRule="exact"/>
        <w:ind w:left="20" w:right="453" w:firstLine="700"/>
        <w:jc w:val="left"/>
      </w:pPr>
      <w:r>
        <w:t xml:space="preserve">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 </w:t>
      </w:r>
    </w:p>
    <w:p w:rsidR="00136E35" w:rsidRDefault="00136E35" w:rsidP="008623BC">
      <w:pPr>
        <w:pStyle w:val="a3"/>
        <w:shd w:val="clear" w:color="auto" w:fill="auto"/>
        <w:spacing w:line="298" w:lineRule="exact"/>
        <w:ind w:left="20" w:right="453" w:firstLine="700"/>
        <w:jc w:val="left"/>
      </w:pPr>
      <w:r>
        <w:rPr>
          <w:rStyle w:val="3a"/>
        </w:rPr>
        <w:t>Экологическое воспитание:</w:t>
      </w:r>
    </w:p>
    <w:p w:rsidR="00136E35" w:rsidRDefault="00136E35" w:rsidP="008623BC">
      <w:pPr>
        <w:pStyle w:val="a3"/>
        <w:shd w:val="clear" w:color="auto" w:fill="auto"/>
        <w:spacing w:line="298" w:lineRule="exact"/>
        <w:ind w:left="20" w:right="453" w:firstLine="700"/>
      </w:pPr>
      <w:r>
        <w:t>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136E35" w:rsidRDefault="00136E35" w:rsidP="008623BC">
      <w:pPr>
        <w:pStyle w:val="a3"/>
        <w:shd w:val="clear" w:color="auto" w:fill="auto"/>
        <w:spacing w:line="298" w:lineRule="exact"/>
        <w:ind w:left="20" w:right="453" w:firstLine="700"/>
      </w:pPr>
      <w: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136E35" w:rsidRDefault="00136E35" w:rsidP="008623BC">
      <w:pPr>
        <w:pStyle w:val="a3"/>
        <w:shd w:val="clear" w:color="auto" w:fill="auto"/>
        <w:spacing w:line="298" w:lineRule="exact"/>
        <w:ind w:left="20" w:right="453" w:firstLine="700"/>
      </w:pPr>
      <w:r>
        <w:t>получают первоначальный опыт участия в природоохранной деятельности (экологические акции, высадка растений, создание цветочных клумб, очистка доступных территорий от мусора, подкормка птиц);</w:t>
      </w:r>
    </w:p>
    <w:p w:rsidR="00136E35" w:rsidRDefault="00136E35" w:rsidP="008623BC">
      <w:pPr>
        <w:pStyle w:val="a3"/>
        <w:shd w:val="clear" w:color="auto" w:fill="auto"/>
        <w:spacing w:line="298" w:lineRule="exact"/>
        <w:ind w:left="20" w:right="453" w:firstLine="700"/>
      </w:pPr>
      <w:r>
        <w:t>при поддержке школы усваивают в семье позитивные образцы взаимодействия с природой: совместно с родителями (законными представителями) расширяют опыт общения с природой, заботятся о животных и растениях, участвуют вместе с родителями (законными представителями) в экологических мероприятиях по месту жительства;</w:t>
      </w:r>
    </w:p>
    <w:p w:rsidR="00136E35" w:rsidRDefault="00136E35" w:rsidP="008623BC">
      <w:pPr>
        <w:pStyle w:val="a3"/>
        <w:shd w:val="clear" w:color="auto" w:fill="auto"/>
        <w:spacing w:line="298" w:lineRule="exact"/>
        <w:ind w:left="20" w:right="453" w:firstLine="700"/>
      </w:pPr>
      <w:r>
        <w:t>учатся вести экологически грамотный образ жизни в школе, дома, в природной и сельской среде (выбрасывать мусор в специально отведенных местах, экономно использовать воду, электроэнергию, оберегать растения и животных и т. д.).</w:t>
      </w:r>
    </w:p>
    <w:p w:rsidR="00136E35" w:rsidRDefault="00136E35" w:rsidP="008623BC">
      <w:pPr>
        <w:pStyle w:val="a3"/>
        <w:shd w:val="clear" w:color="auto" w:fill="auto"/>
        <w:spacing w:line="298" w:lineRule="exact"/>
        <w:ind w:right="453" w:firstLine="0"/>
      </w:pPr>
      <w:r>
        <w:t xml:space="preserve"> реализует поставленные задачи с учетом следующих </w:t>
      </w:r>
      <w:r>
        <w:rPr>
          <w:rStyle w:val="3a"/>
        </w:rPr>
        <w:t>прин</w:t>
      </w:r>
      <w:r w:rsidR="006C6748">
        <w:rPr>
          <w:rStyle w:val="3a"/>
        </w:rPr>
        <w:t>ц</w:t>
      </w:r>
      <w:r>
        <w:rPr>
          <w:rStyle w:val="3a"/>
        </w:rPr>
        <w:t>ипов:</w:t>
      </w:r>
      <w:r w:rsidR="00315ADE" w:rsidRPr="00315ADE">
        <w:t xml:space="preserve"> </w:t>
      </w:r>
      <w:r w:rsidR="00315ADE">
        <w:t xml:space="preserve">МБОУ ООШ  </w:t>
      </w:r>
      <w:r w:rsidR="00315ADE">
        <w:rPr>
          <w:rStyle w:val="30"/>
        </w:rPr>
        <w:t xml:space="preserve">с.Мендяново </w:t>
      </w:r>
      <w:r w:rsidR="006C6748">
        <w:rPr>
          <w:rStyle w:val="30"/>
        </w:rPr>
        <w:t>.</w:t>
      </w:r>
    </w:p>
    <w:p w:rsidR="00136E35" w:rsidRDefault="00136E35" w:rsidP="008623BC">
      <w:pPr>
        <w:pStyle w:val="a3"/>
        <w:shd w:val="clear" w:color="auto" w:fill="auto"/>
        <w:spacing w:line="298" w:lineRule="exact"/>
        <w:ind w:left="20" w:right="453" w:firstLine="700"/>
      </w:pPr>
      <w:r>
        <w:rPr>
          <w:rStyle w:val="3a"/>
        </w:rPr>
        <w:t>Принцип ориентации на идеал.</w:t>
      </w:r>
      <w:r>
        <w:t xml:space="preserve">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w:t>
      </w:r>
      <w:r>
        <w:lastRenderedPageBreak/>
        <w:t>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ориентирами человеческой жизни, духовно-нравственного и социального развития личности. В содержании программы духовно-нравственного развития, воспитания и социализации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rsidR="00136E35" w:rsidRDefault="00136E35" w:rsidP="008623BC">
      <w:pPr>
        <w:pStyle w:val="a3"/>
        <w:shd w:val="clear" w:color="auto" w:fill="auto"/>
        <w:spacing w:line="298" w:lineRule="exact"/>
        <w:ind w:left="20" w:right="453" w:firstLine="700"/>
      </w:pPr>
      <w:r>
        <w:rPr>
          <w:rStyle w:val="3a"/>
        </w:rPr>
        <w:t>Аксиологический принцип.</w:t>
      </w:r>
      <w:r>
        <w:t xml:space="preserve"> Ценности определяют основное содержание духовно- нравственного развития, воспитания и социализации личности младшего школьника. Любое содержание обучения, общения, деятельности может стать содержанием воспитания, если оно отнесено к определенной ценности.</w:t>
      </w:r>
    </w:p>
    <w:p w:rsidR="00136E35" w:rsidRDefault="00136E35" w:rsidP="008623BC">
      <w:pPr>
        <w:pStyle w:val="a3"/>
        <w:shd w:val="clear" w:color="auto" w:fill="auto"/>
        <w:spacing w:line="298" w:lineRule="exact"/>
        <w:ind w:left="20" w:right="453" w:firstLine="700"/>
      </w:pPr>
      <w:r>
        <w:t>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136E35" w:rsidRDefault="00136E35" w:rsidP="008623BC">
      <w:pPr>
        <w:pStyle w:val="a3"/>
        <w:shd w:val="clear" w:color="auto" w:fill="auto"/>
        <w:spacing w:line="298" w:lineRule="exact"/>
        <w:ind w:left="20" w:right="453" w:firstLine="700"/>
      </w:pPr>
      <w:r>
        <w:rPr>
          <w:rStyle w:val="3a"/>
        </w:rPr>
        <w:t>Принцип амплификации</w:t>
      </w:r>
      <w:r>
        <w:t xml:space="preserve">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w:t>
      </w:r>
      <w:r w:rsidR="005215CA">
        <w:t>ной возрастной стадии детства дл</w:t>
      </w:r>
      <w:r>
        <w:t>я всего последующего развития личности. Обучающийся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 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w:t>
      </w:r>
    </w:p>
    <w:p w:rsidR="00136E35" w:rsidRDefault="00136E35" w:rsidP="008623BC">
      <w:pPr>
        <w:pStyle w:val="a3"/>
        <w:shd w:val="clear" w:color="auto" w:fill="auto"/>
        <w:spacing w:line="298" w:lineRule="exact"/>
        <w:ind w:left="20" w:right="453" w:firstLine="700"/>
      </w:pPr>
      <w:r>
        <w:rPr>
          <w:rStyle w:val="3a"/>
        </w:rPr>
        <w:t>Принцип следования нравственному примеру.</w:t>
      </w:r>
      <w:r>
        <w:t xml:space="preserve"> Следование примеру -</w:t>
      </w:r>
      <w:r w:rsidR="005215CA">
        <w:t xml:space="preserve"> </w:t>
      </w:r>
      <w:r>
        <w:t>ведущий метод нравственного воспитания. Пример - это возможная модель выстраивания отношений ребенка с другими людьми и с самим собой, образец ценностного выбора, совершенного значимым другим.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136E35" w:rsidRDefault="00136E35" w:rsidP="008623BC">
      <w:pPr>
        <w:pStyle w:val="a3"/>
        <w:shd w:val="clear" w:color="auto" w:fill="auto"/>
        <w:spacing w:line="298" w:lineRule="exact"/>
        <w:ind w:left="20" w:right="453" w:firstLine="700"/>
      </w:pPr>
      <w:r>
        <w:rPr>
          <w:rStyle w:val="3a"/>
        </w:rPr>
        <w:t>Принцип идентификации (персонификации).</w:t>
      </w:r>
      <w:r>
        <w:t xml:space="preserve"> Идентификация - устойчивое отождествление себя со 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w:t>
      </w:r>
      <w:r>
        <w:lastRenderedPageBreak/>
        <w:t>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w:t>
      </w:r>
    </w:p>
    <w:p w:rsidR="00136E35" w:rsidRDefault="00136E35" w:rsidP="008623BC">
      <w:pPr>
        <w:pStyle w:val="a3"/>
        <w:shd w:val="clear" w:color="auto" w:fill="auto"/>
        <w:spacing w:line="298" w:lineRule="exact"/>
        <w:ind w:left="20" w:right="453" w:firstLine="700"/>
      </w:pPr>
      <w:r>
        <w:rPr>
          <w:rStyle w:val="3a"/>
        </w:rPr>
        <w:t>Принцип диалогического общения.</w:t>
      </w:r>
      <w:r>
        <w:t xml:space="preserve"> 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w:t>
      </w:r>
    </w:p>
    <w:p w:rsidR="00136E35" w:rsidRDefault="00136E35" w:rsidP="008623BC">
      <w:pPr>
        <w:pStyle w:val="a3"/>
        <w:shd w:val="clear" w:color="auto" w:fill="auto"/>
        <w:spacing w:line="298" w:lineRule="exact"/>
        <w:ind w:left="20" w:right="453" w:firstLine="0"/>
      </w:pPr>
      <w:r>
        <w:t>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136E35" w:rsidRDefault="00136E35" w:rsidP="008623BC">
      <w:pPr>
        <w:pStyle w:val="a3"/>
        <w:shd w:val="clear" w:color="auto" w:fill="auto"/>
        <w:spacing w:line="298" w:lineRule="exact"/>
        <w:ind w:left="20" w:right="453" w:firstLine="720"/>
      </w:pPr>
      <w:r>
        <w:rPr>
          <w:rStyle w:val="3a"/>
        </w:rPr>
        <w:t>Принцип полисубъектности воспитания.</w:t>
      </w:r>
      <w:r>
        <w:t xml:space="preserve"> В современных условиях процесс развития и воспитания личности имеет полисубъектный, многомерно-деятельностпый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 нравственного развития, воспитания и социализации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136E35" w:rsidRDefault="00136E35" w:rsidP="008623BC">
      <w:pPr>
        <w:pStyle w:val="a3"/>
        <w:shd w:val="clear" w:color="auto" w:fill="auto"/>
        <w:spacing w:line="298" w:lineRule="exact"/>
        <w:ind w:left="20" w:right="453" w:firstLine="720"/>
      </w:pPr>
      <w:r>
        <w:rPr>
          <w:rStyle w:val="3a"/>
        </w:rPr>
        <w:t>Принцип системно-деятельностной организации воспитания.</w:t>
      </w:r>
      <w:r>
        <w:t xml:space="preserve"> 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младших школьников. Интеграция содержания различных видов деятельности 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и открытие их личностного смысла. Для решения воспитательных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 общеобразовательных дисциплин; произведений искусства;</w:t>
      </w:r>
    </w:p>
    <w:p w:rsidR="00136E35" w:rsidRDefault="00136E35" w:rsidP="008623BC">
      <w:pPr>
        <w:pStyle w:val="a3"/>
        <w:shd w:val="clear" w:color="auto" w:fill="auto"/>
        <w:spacing w:line="298" w:lineRule="exact"/>
        <w:ind w:left="20" w:right="453" w:firstLine="720"/>
      </w:pPr>
      <w:r>
        <w:t>периодической литературы, публикаций, радио- и телепередач, отражающих современную жизнь;</w:t>
      </w:r>
    </w:p>
    <w:p w:rsidR="00136E35" w:rsidRDefault="00136E35" w:rsidP="008623BC">
      <w:pPr>
        <w:pStyle w:val="a3"/>
        <w:shd w:val="clear" w:color="auto" w:fill="auto"/>
        <w:spacing w:line="298" w:lineRule="exact"/>
        <w:ind w:left="20" w:right="453" w:firstLine="720"/>
      </w:pPr>
      <w:r>
        <w:t>духовной культуры и фольклора народов России;</w:t>
      </w:r>
    </w:p>
    <w:p w:rsidR="00136E35" w:rsidRDefault="00136E35" w:rsidP="008623BC">
      <w:pPr>
        <w:pStyle w:val="a3"/>
        <w:shd w:val="clear" w:color="auto" w:fill="auto"/>
        <w:spacing w:line="298" w:lineRule="exact"/>
        <w:ind w:left="20" w:right="453" w:firstLine="720"/>
        <w:jc w:val="left"/>
      </w:pPr>
      <w:r>
        <w:lastRenderedPageBreak/>
        <w:t>истории, традиций и современной жизни своей Родины, своего края, своей семьи; жизненного опыта своих родителей (законных представителей) и прародителей; общественно полезной и личностно значимой деятельности в рамках педагогически организованных социальных и культурных практик;</w:t>
      </w:r>
    </w:p>
    <w:p w:rsidR="00136E35" w:rsidRDefault="00136E35" w:rsidP="008623BC">
      <w:pPr>
        <w:pStyle w:val="a3"/>
        <w:shd w:val="clear" w:color="auto" w:fill="auto"/>
        <w:spacing w:line="298" w:lineRule="exact"/>
        <w:ind w:left="20" w:right="453" w:firstLine="720"/>
      </w:pPr>
      <w:r>
        <w:t>других источников информации и научного знания.</w:t>
      </w:r>
    </w:p>
    <w:p w:rsidR="00136E35" w:rsidRDefault="00136E35" w:rsidP="008623BC">
      <w:pPr>
        <w:pStyle w:val="a3"/>
        <w:shd w:val="clear" w:color="auto" w:fill="auto"/>
        <w:spacing w:line="298" w:lineRule="exact"/>
        <w:ind w:left="20" w:right="453" w:firstLine="720"/>
      </w:pPr>
      <w:r>
        <w:t>Решение этих задач предполагает, что при разработке содержания образования в нем должны гармонично сочетаться специальные и культурологические знания, отражающие многонациональный характер российского народа. Таким образом, содержание разных видов учебной, семейной,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 содержании образовательной деятельности и всего уклада школьной жизни. Ценности не локализованы в содержании отдельного учебного предмета, формы или вида образовательной 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 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136E35" w:rsidRDefault="00136E35" w:rsidP="008623BC">
      <w:pPr>
        <w:pStyle w:val="a3"/>
        <w:shd w:val="clear" w:color="auto" w:fill="auto"/>
        <w:spacing w:line="298" w:lineRule="exact"/>
        <w:ind w:left="20" w:right="453" w:firstLine="700"/>
      </w:pPr>
      <w:r>
        <w:t>Перечисленные принципы определяют концептуальную основу уклада школьной жизни. Сам по себе этот уклад формален. Придает ему жизненную, социальную, культурную, нравственную силу педагог. Обучающийся испытывает большое доверие к учителю. 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человечности, нравственности, об отношениях между людьми. Характер отношений между педагогом и детьми во многом определяет качество духовно-нравственного развития и воспитания последних.</w:t>
      </w:r>
    </w:p>
    <w:p w:rsidR="00136E35" w:rsidRDefault="00136E35" w:rsidP="008623BC">
      <w:pPr>
        <w:pStyle w:val="a3"/>
        <w:shd w:val="clear" w:color="auto" w:fill="auto"/>
        <w:spacing w:line="298" w:lineRule="exact"/>
        <w:ind w:left="20" w:right="453" w:firstLine="700"/>
      </w:pPr>
      <w:r>
        <w:t>Родители (законные представители), как и педагог, подают ребенку первый пример нравственности. Пример имеет огромное значение в духовно-нравственном развитии и воспитании личности.</w:t>
      </w:r>
    </w:p>
    <w:p w:rsidR="00136E35" w:rsidRDefault="00136E35" w:rsidP="008623BC">
      <w:pPr>
        <w:pStyle w:val="a3"/>
        <w:shd w:val="clear" w:color="auto" w:fill="auto"/>
        <w:spacing w:line="298" w:lineRule="exact"/>
        <w:ind w:left="20" w:right="453" w:firstLine="700"/>
      </w:pPr>
      <w: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Российской Федерации, литературе и различных видах искусства, сказках, легендах и мифах. В содержании каждого из основных направлений духовно-нравственного развития, воспитания и социализации должны быть широко представлены примеры духовной, нравственной, ответственной жизни</w:t>
      </w:r>
      <w:r w:rsidR="005215CA">
        <w:t>,</w:t>
      </w:r>
      <w:r>
        <w:t xml:space="preserve">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Поэтому педагогическая поддержка нравственного самоопределения 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136E35" w:rsidRDefault="00136E35" w:rsidP="008623BC">
      <w:pPr>
        <w:pStyle w:val="a3"/>
        <w:shd w:val="clear" w:color="auto" w:fill="auto"/>
        <w:spacing w:line="298" w:lineRule="exact"/>
        <w:ind w:left="20" w:right="453" w:firstLine="700"/>
      </w:pPr>
      <w: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w:t>
      </w:r>
      <w:r>
        <w:lastRenderedPageBreak/>
        <w:t>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w:t>
      </w:r>
    </w:p>
    <w:p w:rsidR="00136E35" w:rsidRDefault="00136E35" w:rsidP="008623BC">
      <w:pPr>
        <w:pStyle w:val="a3"/>
        <w:shd w:val="clear" w:color="auto" w:fill="auto"/>
        <w:spacing w:line="298" w:lineRule="exact"/>
        <w:ind w:left="20" w:right="453" w:firstLine="700"/>
      </w:pPr>
      <w:r>
        <w:t>Представление об эффективном регулировании работы по духовно- 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через размещение праздников и памятных дат.</w:t>
      </w:r>
    </w:p>
    <w:p w:rsidR="00136E35" w:rsidRDefault="00136E35" w:rsidP="008623BC">
      <w:pPr>
        <w:pStyle w:val="a3"/>
        <w:shd w:val="clear" w:color="auto" w:fill="auto"/>
        <w:spacing w:line="298" w:lineRule="exact"/>
        <w:ind w:left="20" w:right="453" w:firstLine="700"/>
      </w:pPr>
      <w:r>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w:t>
      </w:r>
      <w:r w:rsidR="005215CA">
        <w:t>иализацией. Первое раскрывает дл</w:t>
      </w:r>
      <w:r>
        <w:t>я человека его внутренний идеальный мир, второе - внешний, реальный. Соединение внутреннего и внешнего миров происходит через осознание и усвоение ребенком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136E35" w:rsidRDefault="00136E35" w:rsidP="008623BC">
      <w:pPr>
        <w:pStyle w:val="211"/>
        <w:keepNext/>
        <w:keepLines/>
        <w:shd w:val="clear" w:color="auto" w:fill="auto"/>
        <w:spacing w:before="0" w:line="341" w:lineRule="exact"/>
        <w:ind w:right="453" w:firstLine="0"/>
        <w:jc w:val="center"/>
      </w:pPr>
      <w:bookmarkStart w:id="204" w:name="bookmark204"/>
      <w:r>
        <w:rPr>
          <w:rStyle w:val="224"/>
        </w:rPr>
        <w:t>Совместная деятельность школы, семьи и общественности по духовно- нравственному развитию и воспитанию учащихся</w:t>
      </w:r>
      <w:bookmarkEnd w:id="204"/>
    </w:p>
    <w:p w:rsidR="00136E35" w:rsidRDefault="00136E35" w:rsidP="008623BC">
      <w:pPr>
        <w:pStyle w:val="a3"/>
        <w:shd w:val="clear" w:color="auto" w:fill="auto"/>
        <w:spacing w:line="341" w:lineRule="exact"/>
        <w:ind w:left="40" w:right="453" w:firstLine="720"/>
      </w:pPr>
      <w:r>
        <w:t>Воспитание и социализация школьников осуществляются не только образовательным учреждением, но и семьей, внешкольными учреждениями. Педагогическая культура родителей - один из самых действенных факторов духовно- нравственного развития, воспитания и социализации младших школьников. Уклад семейной жизни представляет собой один из важнейших компонентов нравственного уклада жизни младшего школьника. В силу этого повышение педагогической культуры родителей необходимо рассматривать как одно из важнейших направлений воспитания и социализации младших школьников.</w:t>
      </w:r>
    </w:p>
    <w:p w:rsidR="00136E35" w:rsidRDefault="00136E35" w:rsidP="008623BC">
      <w:pPr>
        <w:pStyle w:val="a3"/>
        <w:shd w:val="clear" w:color="auto" w:fill="auto"/>
        <w:spacing w:line="341" w:lineRule="exact"/>
        <w:ind w:left="40" w:right="453" w:firstLine="720"/>
      </w:pPr>
      <w:r>
        <w:t>Права и обязанности родителей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136E35" w:rsidRDefault="00136E35" w:rsidP="008623BC">
      <w:pPr>
        <w:pStyle w:val="a3"/>
        <w:shd w:val="clear" w:color="auto" w:fill="auto"/>
        <w:spacing w:line="341" w:lineRule="exact"/>
        <w:ind w:left="40" w:right="453" w:firstLine="720"/>
      </w:pPr>
      <w:r>
        <w:t>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 нравственного развития и воспитания учащихся в следующих направлениях:</w:t>
      </w:r>
    </w:p>
    <w:p w:rsidR="00136E35" w:rsidRDefault="00136E35" w:rsidP="008623BC">
      <w:pPr>
        <w:pStyle w:val="71"/>
        <w:numPr>
          <w:ilvl w:val="0"/>
          <w:numId w:val="24"/>
        </w:numPr>
        <w:shd w:val="clear" w:color="auto" w:fill="auto"/>
        <w:tabs>
          <w:tab w:val="left" w:pos="592"/>
        </w:tabs>
        <w:spacing w:line="341" w:lineRule="exact"/>
        <w:ind w:left="40" w:right="453"/>
      </w:pPr>
      <w:r>
        <w:rPr>
          <w:rStyle w:val="710"/>
        </w:rPr>
        <w:t>Повышение педагогической культуры родителей (законных представителей) учащихся путем</w:t>
      </w:r>
      <w:r>
        <w:rPr>
          <w:rStyle w:val="74"/>
          <w:i/>
          <w:iCs/>
        </w:rPr>
        <w:t xml:space="preserve"> проведения родительских конференций и тематических расширенных педагогических советов, организации родительского лектория, выпуска информационных материалов и публичных докладов школы по итогам работы за год и т. п.</w:t>
      </w:r>
    </w:p>
    <w:p w:rsidR="00136E35" w:rsidRDefault="00136E35" w:rsidP="008623BC">
      <w:pPr>
        <w:pStyle w:val="71"/>
        <w:numPr>
          <w:ilvl w:val="0"/>
          <w:numId w:val="24"/>
        </w:numPr>
        <w:shd w:val="clear" w:color="auto" w:fill="auto"/>
        <w:tabs>
          <w:tab w:val="left" w:pos="587"/>
        </w:tabs>
        <w:spacing w:line="341" w:lineRule="exact"/>
        <w:ind w:left="40" w:right="453"/>
      </w:pPr>
      <w:r>
        <w:rPr>
          <w:rStyle w:val="710"/>
        </w:rPr>
        <w:t>Совершенствования межличностных отношений педагогов, учащихся и родителей путем</w:t>
      </w:r>
      <w:r>
        <w:rPr>
          <w:rStyle w:val="74"/>
          <w:i/>
          <w:iCs/>
        </w:rPr>
        <w:t xml:space="preserve"> организации совместных мероприятий, праздников, акций {например, традиционный весенний спортивный праздник, праздник Букваря, театральные постановки к дню учителя и дню матери и т.п.).</w:t>
      </w:r>
    </w:p>
    <w:p w:rsidR="00136E35" w:rsidRDefault="00136E35" w:rsidP="008623BC">
      <w:pPr>
        <w:pStyle w:val="71"/>
        <w:numPr>
          <w:ilvl w:val="0"/>
          <w:numId w:val="24"/>
        </w:numPr>
        <w:shd w:val="clear" w:color="auto" w:fill="auto"/>
        <w:tabs>
          <w:tab w:val="left" w:pos="616"/>
        </w:tabs>
        <w:spacing w:line="341" w:lineRule="exact"/>
        <w:ind w:left="40" w:right="453"/>
      </w:pPr>
      <w:r>
        <w:rPr>
          <w:rStyle w:val="710"/>
        </w:rPr>
        <w:t>Расширение партнерских взаимоотношений с родителями путем</w:t>
      </w:r>
      <w:r>
        <w:rPr>
          <w:rStyle w:val="74"/>
          <w:i/>
          <w:iCs/>
        </w:rPr>
        <w:t xml:space="preserve"> привлечения их к активной деятельности в составе Совета школы, активизации деятельности </w:t>
      </w:r>
      <w:r>
        <w:rPr>
          <w:rStyle w:val="74"/>
          <w:i/>
          <w:iCs/>
        </w:rPr>
        <w:lastRenderedPageBreak/>
        <w:t>родительских комитетов классных коллективов учащихся, проведения совместных школьных акций и т.п.</w:t>
      </w:r>
    </w:p>
    <w:p w:rsidR="00136E35" w:rsidRDefault="00136E35" w:rsidP="008623BC">
      <w:pPr>
        <w:pStyle w:val="a3"/>
        <w:shd w:val="clear" w:color="auto" w:fill="auto"/>
        <w:spacing w:line="341" w:lineRule="exact"/>
        <w:ind w:left="40" w:right="453" w:firstLine="720"/>
      </w:pPr>
      <w:r>
        <w:t>Система работы школы по повышению педагогической культуры родителей основана на следующих принципах:</w:t>
      </w:r>
    </w:p>
    <w:p w:rsidR="00136E35" w:rsidRDefault="00136E35" w:rsidP="008623BC">
      <w:pPr>
        <w:pStyle w:val="a3"/>
        <w:numPr>
          <w:ilvl w:val="0"/>
          <w:numId w:val="25"/>
        </w:numPr>
        <w:shd w:val="clear" w:color="auto" w:fill="auto"/>
        <w:tabs>
          <w:tab w:val="left" w:pos="760"/>
        </w:tabs>
        <w:spacing w:line="341" w:lineRule="exact"/>
        <w:ind w:left="40" w:right="453" w:firstLine="0"/>
      </w:pPr>
      <w:r>
        <w:t>совместная педагогическая деятельность семьи и школы;</w:t>
      </w:r>
    </w:p>
    <w:p w:rsidR="00136E35" w:rsidRDefault="00136E35" w:rsidP="008623BC">
      <w:pPr>
        <w:pStyle w:val="a3"/>
        <w:numPr>
          <w:ilvl w:val="0"/>
          <w:numId w:val="25"/>
        </w:numPr>
        <w:shd w:val="clear" w:color="auto" w:fill="auto"/>
        <w:tabs>
          <w:tab w:val="left" w:pos="760"/>
        </w:tabs>
        <w:spacing w:line="341" w:lineRule="exact"/>
        <w:ind w:left="40" w:right="453" w:firstLine="0"/>
      </w:pPr>
      <w:r>
        <w:t>сочетание педагогического просвещения с педагогическим самообразованием родителей;</w:t>
      </w:r>
    </w:p>
    <w:p w:rsidR="00136E35" w:rsidRDefault="00136E35" w:rsidP="008623BC">
      <w:pPr>
        <w:pStyle w:val="a3"/>
        <w:numPr>
          <w:ilvl w:val="0"/>
          <w:numId w:val="25"/>
        </w:numPr>
        <w:shd w:val="clear" w:color="auto" w:fill="auto"/>
        <w:tabs>
          <w:tab w:val="left" w:pos="755"/>
        </w:tabs>
        <w:spacing w:line="341" w:lineRule="exact"/>
        <w:ind w:left="40" w:right="453" w:firstLine="0"/>
      </w:pPr>
      <w:r>
        <w:t>педагогическое внимание, уважение и требовательность к родителям;</w:t>
      </w:r>
    </w:p>
    <w:p w:rsidR="00136E35" w:rsidRDefault="00136E35" w:rsidP="008623BC">
      <w:pPr>
        <w:pStyle w:val="a3"/>
        <w:numPr>
          <w:ilvl w:val="0"/>
          <w:numId w:val="25"/>
        </w:numPr>
        <w:shd w:val="clear" w:color="auto" w:fill="auto"/>
        <w:tabs>
          <w:tab w:val="left" w:pos="755"/>
        </w:tabs>
        <w:spacing w:line="341" w:lineRule="exact"/>
        <w:ind w:left="40" w:right="453" w:firstLine="0"/>
      </w:pPr>
      <w:r>
        <w:t>поддержка и индивидуальное сопровождение становления и развития педагогической культуры каждого из родителей;</w:t>
      </w:r>
    </w:p>
    <w:p w:rsidR="00136E35" w:rsidRDefault="00136E35" w:rsidP="008623BC">
      <w:pPr>
        <w:pStyle w:val="a3"/>
        <w:numPr>
          <w:ilvl w:val="0"/>
          <w:numId w:val="25"/>
        </w:numPr>
        <w:shd w:val="clear" w:color="auto" w:fill="auto"/>
        <w:tabs>
          <w:tab w:val="left" w:pos="760"/>
        </w:tabs>
        <w:spacing w:line="341" w:lineRule="exact"/>
        <w:ind w:left="40" w:right="453" w:firstLine="0"/>
      </w:pPr>
      <w:r>
        <w:t>содействие родителям в решении индивидуальных проблем воспитания детей;</w:t>
      </w:r>
    </w:p>
    <w:p w:rsidR="00136E35" w:rsidRDefault="00136E35" w:rsidP="008623BC">
      <w:pPr>
        <w:pStyle w:val="a3"/>
        <w:numPr>
          <w:ilvl w:val="0"/>
          <w:numId w:val="25"/>
        </w:numPr>
        <w:shd w:val="clear" w:color="auto" w:fill="auto"/>
        <w:tabs>
          <w:tab w:val="left" w:pos="760"/>
        </w:tabs>
        <w:spacing w:line="341" w:lineRule="exact"/>
        <w:ind w:left="40" w:right="453" w:firstLine="0"/>
      </w:pPr>
      <w:r>
        <w:t>опора на положительный опыт семейного воспитания.</w:t>
      </w:r>
    </w:p>
    <w:p w:rsidR="00136E35" w:rsidRDefault="00136E35" w:rsidP="008623BC">
      <w:pPr>
        <w:pStyle w:val="a3"/>
        <w:shd w:val="clear" w:color="auto" w:fill="auto"/>
        <w:spacing w:line="341" w:lineRule="exact"/>
        <w:ind w:left="20" w:right="453" w:firstLine="680"/>
      </w:pPr>
      <w:r>
        <w:t>Содержание программ повышения квалификации родителей отражает содержание основных направлений воспитания и социализации учащихся начальной школы.</w:t>
      </w:r>
    </w:p>
    <w:p w:rsidR="00136E35" w:rsidRDefault="00136E35" w:rsidP="008623BC">
      <w:pPr>
        <w:pStyle w:val="a3"/>
        <w:shd w:val="clear" w:color="auto" w:fill="auto"/>
        <w:spacing w:line="341" w:lineRule="exact"/>
        <w:ind w:left="20" w:right="453" w:firstLine="680"/>
      </w:pPr>
      <w:r>
        <w:t xml:space="preserve">В системе повышения педагогической культуры родителей в </w:t>
      </w:r>
      <w:r w:rsidR="00315ADE">
        <w:t xml:space="preserve">МБОУ ООШ  </w:t>
      </w:r>
      <w:r w:rsidR="006C6748">
        <w:rPr>
          <w:rStyle w:val="30"/>
        </w:rPr>
        <w:t xml:space="preserve">с.Мендяново </w:t>
      </w:r>
      <w:r>
        <w:t>используются следующие формы работы: родительское собрание, родительская конференция, организационно-деятельностная и психологическая игра, собрание-диспут, родительский лекторий, семейная гостиная, встреча за круглым столом, вечер вопросов и ответов, семинар, педагогический практикум и др.</w:t>
      </w:r>
    </w:p>
    <w:p w:rsidR="00136E35" w:rsidRDefault="00136E35" w:rsidP="008623BC">
      <w:pPr>
        <w:pStyle w:val="211"/>
        <w:keepNext/>
        <w:keepLines/>
        <w:shd w:val="clear" w:color="auto" w:fill="auto"/>
        <w:spacing w:before="0" w:line="341" w:lineRule="exact"/>
        <w:ind w:left="4560" w:right="453" w:firstLine="0"/>
      </w:pPr>
      <w:bookmarkStart w:id="205" w:name="bookmark205"/>
      <w:r>
        <w:rPr>
          <w:rStyle w:val="223"/>
        </w:rPr>
        <w:t>ПЛАН</w:t>
      </w:r>
      <w:bookmarkEnd w:id="205"/>
    </w:p>
    <w:p w:rsidR="00136E35" w:rsidRDefault="00136E35" w:rsidP="008623BC">
      <w:pPr>
        <w:pStyle w:val="211"/>
        <w:keepNext/>
        <w:keepLines/>
        <w:shd w:val="clear" w:color="auto" w:fill="auto"/>
        <w:spacing w:before="0" w:line="341" w:lineRule="exact"/>
        <w:ind w:left="20" w:right="453" w:firstLine="680"/>
        <w:jc w:val="both"/>
      </w:pPr>
      <w:bookmarkStart w:id="206" w:name="bookmark206"/>
      <w:r>
        <w:rPr>
          <w:rStyle w:val="223"/>
        </w:rPr>
        <w:t>работы образовательного учреждения с семьей по духовно-нравственному</w:t>
      </w:r>
      <w:bookmarkEnd w:id="206"/>
    </w:p>
    <w:p w:rsidR="00136E35" w:rsidRDefault="00136E35" w:rsidP="008623BC">
      <w:pPr>
        <w:pStyle w:val="211"/>
        <w:keepNext/>
        <w:keepLines/>
        <w:shd w:val="clear" w:color="auto" w:fill="auto"/>
        <w:spacing w:before="0" w:line="341" w:lineRule="exact"/>
        <w:ind w:left="2760" w:right="453" w:firstLine="0"/>
      </w:pPr>
      <w:bookmarkStart w:id="207" w:name="bookmark207"/>
      <w:r>
        <w:rPr>
          <w:rStyle w:val="223"/>
        </w:rPr>
        <w:t>воспитанию и развитию школьников</w:t>
      </w:r>
      <w:bookmarkEnd w:id="207"/>
    </w:p>
    <w:p w:rsidR="00136E35" w:rsidRDefault="00136E35" w:rsidP="008623BC">
      <w:pPr>
        <w:pStyle w:val="211"/>
        <w:keepNext/>
        <w:keepLines/>
        <w:numPr>
          <w:ilvl w:val="1"/>
          <w:numId w:val="25"/>
        </w:numPr>
        <w:shd w:val="clear" w:color="auto" w:fill="auto"/>
        <w:tabs>
          <w:tab w:val="left" w:pos="265"/>
        </w:tabs>
        <w:spacing w:before="0" w:line="341" w:lineRule="exact"/>
        <w:ind w:left="20" w:right="453" w:firstLine="0"/>
      </w:pPr>
      <w:bookmarkStart w:id="208" w:name="bookmark208"/>
      <w:r>
        <w:rPr>
          <w:rStyle w:val="223"/>
        </w:rPr>
        <w:t>Повышение педагогической культуры родителей</w:t>
      </w:r>
      <w:bookmarkEnd w:id="208"/>
    </w:p>
    <w:p w:rsidR="00136E35" w:rsidRDefault="00136E35" w:rsidP="008623BC">
      <w:pPr>
        <w:pStyle w:val="211"/>
        <w:keepNext/>
        <w:keepLines/>
        <w:numPr>
          <w:ilvl w:val="2"/>
          <w:numId w:val="25"/>
        </w:numPr>
        <w:shd w:val="clear" w:color="auto" w:fill="auto"/>
        <w:tabs>
          <w:tab w:val="left" w:pos="462"/>
        </w:tabs>
        <w:spacing w:before="0" w:line="341" w:lineRule="exact"/>
        <w:ind w:left="20" w:right="453" w:firstLine="0"/>
      </w:pPr>
      <w:bookmarkStart w:id="209" w:name="bookmark209"/>
      <w:r>
        <w:rPr>
          <w:rStyle w:val="223"/>
        </w:rPr>
        <w:t>Родительские общешкольные собрания</w:t>
      </w:r>
      <w:bookmarkEnd w:id="209"/>
    </w:p>
    <w:p w:rsidR="00136E35" w:rsidRDefault="00136E35" w:rsidP="008623BC">
      <w:pPr>
        <w:pStyle w:val="a3"/>
        <w:shd w:val="clear" w:color="auto" w:fill="auto"/>
        <w:spacing w:line="341" w:lineRule="exact"/>
        <w:ind w:left="20" w:right="453" w:firstLine="0"/>
        <w:jc w:val="left"/>
      </w:pPr>
      <w:r>
        <w:t>«Нравственное воспитание младшего школьника».</w:t>
      </w:r>
    </w:p>
    <w:p w:rsidR="00136E35" w:rsidRDefault="00136E35" w:rsidP="008623BC">
      <w:pPr>
        <w:pStyle w:val="a3"/>
        <w:shd w:val="clear" w:color="auto" w:fill="auto"/>
        <w:spacing w:line="341" w:lineRule="exact"/>
        <w:ind w:left="20" w:right="453" w:firstLine="0"/>
        <w:jc w:val="left"/>
      </w:pPr>
      <w:r>
        <w:t>«Психология семейных отношений и их влияние на становление личности ребенка». «Семья и религия: воспитание толерантности».</w:t>
      </w:r>
    </w:p>
    <w:p w:rsidR="00EB221B" w:rsidRPr="00EB221B" w:rsidRDefault="00136E35" w:rsidP="008623BC">
      <w:pPr>
        <w:pStyle w:val="a3"/>
        <w:numPr>
          <w:ilvl w:val="2"/>
          <w:numId w:val="25"/>
        </w:numPr>
        <w:shd w:val="clear" w:color="auto" w:fill="auto"/>
        <w:tabs>
          <w:tab w:val="left" w:pos="476"/>
        </w:tabs>
        <w:spacing w:line="341" w:lineRule="exact"/>
        <w:ind w:left="20" w:right="453" w:firstLine="0"/>
        <w:jc w:val="left"/>
        <w:rPr>
          <w:rStyle w:val="3a"/>
          <w:b w:val="0"/>
          <w:bCs w:val="0"/>
          <w:shd w:val="clear" w:color="auto" w:fill="auto"/>
        </w:rPr>
      </w:pPr>
      <w:r>
        <w:rPr>
          <w:rStyle w:val="3a"/>
        </w:rPr>
        <w:t xml:space="preserve">Конференции, обмен опытом, круглые столы </w:t>
      </w:r>
    </w:p>
    <w:p w:rsidR="00136E35" w:rsidRDefault="00EB221B" w:rsidP="008623BC">
      <w:pPr>
        <w:pStyle w:val="a3"/>
        <w:shd w:val="clear" w:color="auto" w:fill="auto"/>
        <w:tabs>
          <w:tab w:val="left" w:pos="476"/>
        </w:tabs>
        <w:spacing w:line="341" w:lineRule="exact"/>
        <w:ind w:left="20" w:right="453" w:firstLine="0"/>
        <w:jc w:val="left"/>
      </w:pPr>
      <w:r>
        <w:t>Конференции</w:t>
      </w:r>
      <w:r w:rsidR="00136E35">
        <w:t>: «Воспитание до</w:t>
      </w:r>
      <w:r>
        <w:t>броты: опыт семьи»,</w:t>
      </w:r>
      <w:r w:rsidR="00136E35">
        <w:t xml:space="preserve"> «Воспитательный опыт пап». Круглый стол «Почему дети бывают эгоистами».</w:t>
      </w:r>
    </w:p>
    <w:p w:rsidR="00136E35" w:rsidRDefault="00136E35" w:rsidP="008623BC">
      <w:pPr>
        <w:pStyle w:val="211"/>
        <w:keepNext/>
        <w:keepLines/>
        <w:numPr>
          <w:ilvl w:val="1"/>
          <w:numId w:val="25"/>
        </w:numPr>
        <w:shd w:val="clear" w:color="auto" w:fill="auto"/>
        <w:tabs>
          <w:tab w:val="left" w:pos="332"/>
        </w:tabs>
        <w:spacing w:before="0" w:line="341" w:lineRule="exact"/>
        <w:ind w:left="20" w:right="453" w:firstLine="0"/>
      </w:pPr>
      <w:bookmarkStart w:id="210" w:name="bookmark210"/>
      <w:r>
        <w:rPr>
          <w:rStyle w:val="223"/>
        </w:rPr>
        <w:t>Наглядная агитация для семьи и родителей (выставки, классные уголки для родителей, доска объявлений).</w:t>
      </w:r>
      <w:bookmarkEnd w:id="210"/>
    </w:p>
    <w:p w:rsidR="00136E35" w:rsidRDefault="00136E35" w:rsidP="008623BC">
      <w:pPr>
        <w:pStyle w:val="a3"/>
        <w:shd w:val="clear" w:color="auto" w:fill="auto"/>
        <w:spacing w:line="341" w:lineRule="exact"/>
        <w:ind w:left="20" w:right="453" w:firstLine="0"/>
        <w:jc w:val="left"/>
      </w:pPr>
      <w:r>
        <w:t>Фотовыставка «Труд младшего школьника в семье». Выставка «Как мы растем».</w:t>
      </w:r>
    </w:p>
    <w:p w:rsidR="00136E35" w:rsidRDefault="00136E35" w:rsidP="008623BC">
      <w:pPr>
        <w:pStyle w:val="a3"/>
        <w:shd w:val="clear" w:color="auto" w:fill="auto"/>
        <w:spacing w:line="341" w:lineRule="exact"/>
        <w:ind w:left="20" w:right="453" w:firstLine="0"/>
        <w:jc w:val="left"/>
      </w:pPr>
      <w:r>
        <w:t>Выставка: «Советуем прочитать. Педагогическое образование родителя».</w:t>
      </w:r>
    </w:p>
    <w:p w:rsidR="00136E35" w:rsidRDefault="00136E35" w:rsidP="008623BC">
      <w:pPr>
        <w:pStyle w:val="a3"/>
        <w:shd w:val="clear" w:color="auto" w:fill="auto"/>
        <w:spacing w:line="341" w:lineRule="exact"/>
        <w:ind w:left="20" w:right="453" w:firstLine="0"/>
        <w:jc w:val="left"/>
      </w:pPr>
      <w:r>
        <w:t>Классные уголки: выставки детских рисунков, сочинений, творческих работ,</w:t>
      </w:r>
    </w:p>
    <w:p w:rsidR="00136E35" w:rsidRDefault="00136E35" w:rsidP="008623BC">
      <w:pPr>
        <w:pStyle w:val="a3"/>
        <w:shd w:val="clear" w:color="auto" w:fill="auto"/>
        <w:spacing w:line="341" w:lineRule="exact"/>
        <w:ind w:left="20" w:right="453" w:firstLine="0"/>
        <w:jc w:val="left"/>
      </w:pPr>
      <w:r>
        <w:t>информация для родителей.</w:t>
      </w:r>
    </w:p>
    <w:p w:rsidR="00136E35" w:rsidRDefault="00136E35" w:rsidP="008623BC">
      <w:pPr>
        <w:pStyle w:val="211"/>
        <w:keepNext/>
        <w:keepLines/>
        <w:numPr>
          <w:ilvl w:val="1"/>
          <w:numId w:val="25"/>
        </w:numPr>
        <w:shd w:val="clear" w:color="auto" w:fill="auto"/>
        <w:tabs>
          <w:tab w:val="left" w:pos="279"/>
        </w:tabs>
        <w:spacing w:before="0" w:line="341" w:lineRule="exact"/>
        <w:ind w:left="20" w:right="453" w:firstLine="0"/>
      </w:pPr>
      <w:bookmarkStart w:id="211" w:name="bookmark211"/>
      <w:r>
        <w:rPr>
          <w:rStyle w:val="223"/>
        </w:rPr>
        <w:t>Консультации для родителей</w:t>
      </w:r>
      <w:bookmarkEnd w:id="211"/>
    </w:p>
    <w:p w:rsidR="00136E35" w:rsidRDefault="00136E35" w:rsidP="008623BC">
      <w:pPr>
        <w:pStyle w:val="a3"/>
        <w:shd w:val="clear" w:color="auto" w:fill="auto"/>
        <w:spacing w:line="341" w:lineRule="exact"/>
        <w:ind w:left="20" w:right="453" w:firstLine="0"/>
        <w:jc w:val="left"/>
      </w:pPr>
      <w:r>
        <w:t>Консультации районного врача,</w:t>
      </w:r>
      <w:r w:rsidR="00EB221B">
        <w:t xml:space="preserve"> инспектора ДПС, заведующего филиалом</w:t>
      </w:r>
      <w:r>
        <w:t xml:space="preserve"> и учителей по актуальным вопросам семейного воспитания</w:t>
      </w:r>
    </w:p>
    <w:p w:rsidR="00136E35" w:rsidRDefault="00136E35" w:rsidP="008623BC">
      <w:pPr>
        <w:pStyle w:val="a3"/>
        <w:shd w:val="clear" w:color="auto" w:fill="auto"/>
        <w:spacing w:line="341" w:lineRule="exact"/>
        <w:ind w:left="20" w:right="453" w:firstLine="680"/>
      </w:pPr>
      <w:r>
        <w:t xml:space="preserve">В школе традиционно проводится спортивный праздник «Мама, папа и я - спортивная семья», позволяющий родителям ученика увидеть его в другой обстановке (отличной от домашней), проявить себя в совместной деятельности, что приводит к </w:t>
      </w:r>
      <w:r>
        <w:lastRenderedPageBreak/>
        <w:t>улучшению детско-родительских отношений. Праздник организуется в спортивном зале школы, чтобы учителя также имели возможности ближе познакомиться с родителями своих учеников.</w:t>
      </w:r>
    </w:p>
    <w:p w:rsidR="00136E35" w:rsidRDefault="00136E35" w:rsidP="008623BC">
      <w:pPr>
        <w:pStyle w:val="a3"/>
        <w:shd w:val="clear" w:color="auto" w:fill="auto"/>
        <w:spacing w:line="341" w:lineRule="exact"/>
        <w:ind w:left="20" w:right="453" w:firstLine="680"/>
      </w:pPr>
      <w:r>
        <w:t>Важную роль в программе выполняют Дни открытых дверей, встречи выпускников школы, общественные смотры знаний, отчетные концерты кружков.</w:t>
      </w:r>
    </w:p>
    <w:p w:rsidR="00EB221B" w:rsidRDefault="00136E35" w:rsidP="008623BC">
      <w:pPr>
        <w:pStyle w:val="a3"/>
        <w:shd w:val="clear" w:color="auto" w:fill="auto"/>
        <w:spacing w:line="298" w:lineRule="exact"/>
        <w:ind w:left="20" w:right="453" w:firstLine="3520"/>
        <w:rPr>
          <w:rStyle w:val="3a"/>
        </w:rPr>
      </w:pPr>
      <w:r>
        <w:rPr>
          <w:rStyle w:val="3a"/>
        </w:rPr>
        <w:t xml:space="preserve">Планируемые результаты </w:t>
      </w:r>
    </w:p>
    <w:p w:rsidR="00136E35" w:rsidRDefault="00136E35" w:rsidP="008623BC">
      <w:pPr>
        <w:pStyle w:val="a3"/>
        <w:shd w:val="clear" w:color="auto" w:fill="auto"/>
        <w:spacing w:line="298" w:lineRule="exact"/>
        <w:ind w:left="20" w:right="453" w:firstLine="688"/>
      </w:pPr>
      <w:r>
        <w:t>Каждое из основных направлений духовно-нравственного развития, воспитания и социализации обучающихся должно обеспечивать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136E35" w:rsidRDefault="00136E35" w:rsidP="008623BC">
      <w:pPr>
        <w:pStyle w:val="a3"/>
        <w:shd w:val="clear" w:color="auto" w:fill="auto"/>
        <w:spacing w:line="298" w:lineRule="exact"/>
        <w:ind w:left="20" w:right="453" w:firstLine="720"/>
      </w:pPr>
      <w:r>
        <w:t>В результате реализации программы воспитания и социализации обучающихся на уровне начального общего образования должно обеспечиваться достижение обучающимися:</w:t>
      </w:r>
    </w:p>
    <w:p w:rsidR="00136E35" w:rsidRDefault="00136E35" w:rsidP="008623BC">
      <w:pPr>
        <w:pStyle w:val="a3"/>
        <w:shd w:val="clear" w:color="auto" w:fill="auto"/>
        <w:spacing w:line="298" w:lineRule="exact"/>
        <w:ind w:left="20" w:right="453" w:firstLine="720"/>
      </w:pPr>
      <w:r>
        <w:t>воспитательных результатов - тех духовно-нравственных приобретений, которые получил обучающийся вследствие участия в той или иной деятельности (например, приобрел, участвуя в каком-либо мероприятии, опыт самостоятельного действия);</w:t>
      </w:r>
    </w:p>
    <w:p w:rsidR="00136E35" w:rsidRDefault="00136E35" w:rsidP="008623BC">
      <w:pPr>
        <w:pStyle w:val="a3"/>
        <w:shd w:val="clear" w:color="auto" w:fill="auto"/>
        <w:spacing w:line="298" w:lineRule="exact"/>
        <w:ind w:left="20" w:right="453" w:firstLine="720"/>
      </w:pPr>
      <w:r>
        <w:t>эффекта - последствий результата, того, к чему привело достижение результата (развитие обучающегося как личности, формирование его компетентности, идентичности и т. д.). При этом учитывается, что достижение эффекта - развитие личности обучающегося, формирование его социальных компетенций и т. д. - становится возможным благодаря деятельности педагога, других субъектов духовно-нравственного воспитания (семьи, друзей, ближайшего окружения,</w:t>
      </w:r>
    </w:p>
    <w:p w:rsidR="00136E35" w:rsidRDefault="00136E35" w:rsidP="008623BC">
      <w:pPr>
        <w:pStyle w:val="a3"/>
        <w:shd w:val="clear" w:color="auto" w:fill="auto"/>
        <w:spacing w:line="298" w:lineRule="exact"/>
        <w:ind w:left="20" w:right="453" w:firstLine="720"/>
      </w:pPr>
      <w:r>
        <w:t>общественности, СМИ и т. п.), а также собственным усилиям обучающегося. Воспитательные результаты могут быть распределены по трем уровням.</w:t>
      </w:r>
    </w:p>
    <w:p w:rsidR="00136E35" w:rsidRDefault="00136E35" w:rsidP="008623BC">
      <w:pPr>
        <w:pStyle w:val="a3"/>
        <w:shd w:val="clear" w:color="auto" w:fill="auto"/>
        <w:spacing w:line="298" w:lineRule="exact"/>
        <w:ind w:left="20" w:right="453" w:firstLine="720"/>
      </w:pPr>
      <w:r>
        <w:rPr>
          <w:rStyle w:val="3a"/>
        </w:rPr>
        <w:t>Первый уровень результатов</w:t>
      </w:r>
      <w:r>
        <w:t xml:space="preserve"> -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урочной и внеурочной деятельности) как значимыми для него носителями положительного социального знания и повседневного опыта.</w:t>
      </w:r>
    </w:p>
    <w:p w:rsidR="00136E35" w:rsidRDefault="00136E35" w:rsidP="008623BC">
      <w:pPr>
        <w:pStyle w:val="a3"/>
        <w:shd w:val="clear" w:color="auto" w:fill="auto"/>
        <w:spacing w:line="298" w:lineRule="exact"/>
        <w:ind w:left="20" w:right="453" w:firstLine="720"/>
      </w:pPr>
      <w:r>
        <w:rPr>
          <w:rStyle w:val="3a"/>
        </w:rPr>
        <w:t>Второй уровень результатов</w:t>
      </w:r>
      <w: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образовательной организации, т. е. в защищенной среде, 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136E35" w:rsidRDefault="00136E35" w:rsidP="008623BC">
      <w:pPr>
        <w:pStyle w:val="a3"/>
        <w:shd w:val="clear" w:color="auto" w:fill="auto"/>
        <w:spacing w:line="298" w:lineRule="exact"/>
        <w:ind w:left="20" w:right="453" w:firstLine="720"/>
      </w:pPr>
      <w:r>
        <w:rPr>
          <w:rStyle w:val="3a"/>
        </w:rPr>
        <w:t>Третий уровень результатов</w:t>
      </w:r>
      <w:r>
        <w:t xml:space="preserve"> - получение обучающим</w:t>
      </w:r>
      <w:r w:rsidR="008B18D9">
        <w:t>и</w:t>
      </w:r>
      <w:r>
        <w:t>ся начального опыта 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(а не просто узнает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образовательной организации, в открытой общественной среде.</w:t>
      </w:r>
    </w:p>
    <w:p w:rsidR="00136E35" w:rsidRDefault="00136E35" w:rsidP="008623BC">
      <w:pPr>
        <w:pStyle w:val="a3"/>
        <w:shd w:val="clear" w:color="auto" w:fill="auto"/>
        <w:spacing w:line="298" w:lineRule="exact"/>
        <w:ind w:left="20" w:right="453" w:firstLine="720"/>
      </w:pPr>
      <w:r>
        <w:lastRenderedPageBreak/>
        <w:t>С переходом от одного уровня результатов к другому существенно возрастают воспитательные эффекты:</w:t>
      </w:r>
    </w:p>
    <w:p w:rsidR="00136E35" w:rsidRDefault="00136E35" w:rsidP="008623BC">
      <w:pPr>
        <w:pStyle w:val="a3"/>
        <w:shd w:val="clear" w:color="auto" w:fill="auto"/>
        <w:spacing w:line="298" w:lineRule="exact"/>
        <w:ind w:left="20" w:right="453" w:firstLine="720"/>
      </w:pPr>
      <w: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136E35" w:rsidRDefault="00136E35" w:rsidP="008623BC">
      <w:pPr>
        <w:pStyle w:val="a3"/>
        <w:shd w:val="clear" w:color="auto" w:fill="auto"/>
        <w:spacing w:line="298" w:lineRule="exact"/>
        <w:ind w:left="20" w:right="453" w:firstLine="720"/>
      </w:pPr>
      <w: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136E35" w:rsidRDefault="00136E35" w:rsidP="008623BC">
      <w:pPr>
        <w:pStyle w:val="a3"/>
        <w:shd w:val="clear" w:color="auto" w:fill="auto"/>
        <w:spacing w:line="298" w:lineRule="exact"/>
        <w:ind w:left="20" w:right="453" w:firstLine="720"/>
      </w:pPr>
      <w: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p>
    <w:p w:rsidR="00136E35" w:rsidRDefault="00136E35" w:rsidP="008623BC">
      <w:pPr>
        <w:pStyle w:val="a3"/>
        <w:shd w:val="clear" w:color="auto" w:fill="auto"/>
        <w:spacing w:line="298" w:lineRule="exact"/>
        <w:ind w:left="20" w:right="453" w:firstLine="720"/>
      </w:pPr>
      <w:r>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 Несмотря на это разделение уровней результатов возможно только в теории, на уровне целей, а практической</w:t>
      </w:r>
      <w:r w:rsidR="008B18D9">
        <w:t xml:space="preserve"> деятельности они могут смешива</w:t>
      </w:r>
      <w:r>
        <w:t>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w:t>
      </w:r>
    </w:p>
    <w:p w:rsidR="00136E35" w:rsidRDefault="00136E35" w:rsidP="008623BC">
      <w:pPr>
        <w:pStyle w:val="a3"/>
        <w:shd w:val="clear" w:color="auto" w:fill="auto"/>
        <w:spacing w:line="298" w:lineRule="exact"/>
        <w:ind w:left="20" w:right="453" w:firstLine="720"/>
      </w:pPr>
      <w:r>
        <w:t>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w:t>
      </w:r>
    </w:p>
    <w:p w:rsidR="00136E35" w:rsidRDefault="00136E35" w:rsidP="008623BC">
      <w:pPr>
        <w:pStyle w:val="a3"/>
        <w:shd w:val="clear" w:color="auto" w:fill="auto"/>
        <w:spacing w:line="298" w:lineRule="exact"/>
        <w:ind w:left="20" w:right="453" w:firstLine="720"/>
      </w:pPr>
      <w:r>
        <w:t>Переход от одного уровня воспитательных результатов к другому должен быть последовательным, постепенным.</w:t>
      </w:r>
    </w:p>
    <w:p w:rsidR="00136E35" w:rsidRDefault="00136E35" w:rsidP="008623BC">
      <w:pPr>
        <w:pStyle w:val="a3"/>
        <w:shd w:val="clear" w:color="auto" w:fill="auto"/>
        <w:spacing w:line="298" w:lineRule="exact"/>
        <w:ind w:left="20" w:right="453" w:firstLine="720"/>
      </w:pPr>
      <w:r>
        <w:t xml:space="preserve">Достижение трех уровней воспитательных результатов обеспечивает появление значимых эффектов духовно-нравственного развития, воспитания и социализации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 психологического здоровья, позитивного отношения к жизни, доверия к людям и обществу и т. </w:t>
      </w:r>
      <w:r>
        <w:rPr>
          <w:rStyle w:val="92"/>
        </w:rPr>
        <w:t>Д.</w:t>
      </w:r>
    </w:p>
    <w:p w:rsidR="00136E35" w:rsidRDefault="00136E35" w:rsidP="008623BC">
      <w:pPr>
        <w:pStyle w:val="a3"/>
        <w:shd w:val="clear" w:color="auto" w:fill="auto"/>
        <w:spacing w:line="298" w:lineRule="exact"/>
        <w:ind w:left="20" w:right="453" w:firstLine="720"/>
      </w:pPr>
      <w:r>
        <w:t>По каждому из направлений духовно-нравственного развития, воспитания и социализации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w:t>
      </w:r>
    </w:p>
    <w:p w:rsidR="00136E35" w:rsidRDefault="00136E35" w:rsidP="008623BC">
      <w:pPr>
        <w:pStyle w:val="211"/>
        <w:keepNext/>
        <w:keepLines/>
        <w:shd w:val="clear" w:color="auto" w:fill="auto"/>
        <w:spacing w:before="0"/>
        <w:ind w:left="20" w:right="453" w:firstLine="720"/>
        <w:jc w:val="both"/>
      </w:pPr>
      <w:bookmarkStart w:id="212" w:name="bookmark212"/>
      <w:r>
        <w:rPr>
          <w:rStyle w:val="222"/>
        </w:rPr>
        <w:t>Гражданско-патриотическое воспитание:</w:t>
      </w:r>
      <w:bookmarkEnd w:id="212"/>
    </w:p>
    <w:p w:rsidR="00136E35" w:rsidRDefault="00136E35" w:rsidP="008623BC">
      <w:pPr>
        <w:pStyle w:val="a3"/>
        <w:numPr>
          <w:ilvl w:val="0"/>
          <w:numId w:val="25"/>
        </w:numPr>
        <w:shd w:val="clear" w:color="auto" w:fill="auto"/>
        <w:tabs>
          <w:tab w:val="left" w:pos="1009"/>
        </w:tabs>
        <w:spacing w:line="298" w:lineRule="exact"/>
        <w:ind w:left="20" w:right="453" w:firstLine="720"/>
      </w:pPr>
      <w: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136E35" w:rsidRDefault="00136E35" w:rsidP="008623BC">
      <w:pPr>
        <w:pStyle w:val="a3"/>
        <w:numPr>
          <w:ilvl w:val="0"/>
          <w:numId w:val="25"/>
        </w:numPr>
        <w:shd w:val="clear" w:color="auto" w:fill="auto"/>
        <w:tabs>
          <w:tab w:val="left" w:pos="946"/>
        </w:tabs>
        <w:spacing w:line="298" w:lineRule="exact"/>
        <w:ind w:left="20" w:right="453" w:firstLine="720"/>
      </w:pPr>
      <w:r>
        <w:t xml:space="preserve">элементарные представления о государственном устройстве и социальной структуре российского общества, наиболее значимых страницах истории страны, об </w:t>
      </w:r>
      <w:r>
        <w:lastRenderedPageBreak/>
        <w:t>этнических традициях и культурном достоянии своего края, о примерах исполнения гражданского и патриотического долга;</w:t>
      </w:r>
    </w:p>
    <w:p w:rsidR="00136E35" w:rsidRDefault="00136E35" w:rsidP="008623BC">
      <w:pPr>
        <w:pStyle w:val="a3"/>
        <w:numPr>
          <w:ilvl w:val="0"/>
          <w:numId w:val="25"/>
        </w:numPr>
        <w:shd w:val="clear" w:color="auto" w:fill="auto"/>
        <w:tabs>
          <w:tab w:val="left" w:pos="1086"/>
        </w:tabs>
        <w:spacing w:line="298" w:lineRule="exact"/>
        <w:ind w:left="20" w:right="453" w:firstLine="720"/>
      </w:pPr>
      <w:r>
        <w:t>первоначальный опыт ролевого взаимодействия и реализации гражданской, патриотической позиции;</w:t>
      </w:r>
    </w:p>
    <w:p w:rsidR="00136E35" w:rsidRDefault="00136E35" w:rsidP="008623BC">
      <w:pPr>
        <w:pStyle w:val="a3"/>
        <w:numPr>
          <w:ilvl w:val="0"/>
          <w:numId w:val="25"/>
        </w:numPr>
        <w:shd w:val="clear" w:color="auto" w:fill="auto"/>
        <w:tabs>
          <w:tab w:val="left" w:pos="1018"/>
        </w:tabs>
        <w:spacing w:line="298" w:lineRule="exact"/>
        <w:ind w:left="20" w:right="453" w:firstLine="720"/>
      </w:pPr>
      <w:r>
        <w:t>первоначальный опыт межкультурной коммуникации с детьми и взрослыми - представителями разных народов России;</w:t>
      </w:r>
    </w:p>
    <w:p w:rsidR="00136E35" w:rsidRDefault="00136E35" w:rsidP="008623BC">
      <w:pPr>
        <w:pStyle w:val="a3"/>
        <w:numPr>
          <w:ilvl w:val="0"/>
          <w:numId w:val="25"/>
        </w:numPr>
        <w:shd w:val="clear" w:color="auto" w:fill="auto"/>
        <w:tabs>
          <w:tab w:val="left" w:pos="1009"/>
        </w:tabs>
        <w:spacing w:line="298" w:lineRule="exact"/>
        <w:ind w:left="20" w:right="453" w:firstLine="720"/>
      </w:pPr>
      <w:r>
        <w:t>уважительное отношение к воинскому прошлому и настоящему нашей страны, уважение к защитникам Родины.</w:t>
      </w:r>
    </w:p>
    <w:p w:rsidR="00136E35" w:rsidRDefault="00136E35" w:rsidP="008623BC">
      <w:pPr>
        <w:pStyle w:val="211"/>
        <w:keepNext/>
        <w:keepLines/>
        <w:shd w:val="clear" w:color="auto" w:fill="auto"/>
        <w:spacing w:before="0"/>
        <w:ind w:left="20" w:right="453" w:firstLine="720"/>
        <w:jc w:val="both"/>
      </w:pPr>
      <w:bookmarkStart w:id="213" w:name="bookmark213"/>
      <w:r>
        <w:rPr>
          <w:rStyle w:val="222"/>
        </w:rPr>
        <w:t>Нравственное и духовное воспитание:</w:t>
      </w:r>
      <w:bookmarkEnd w:id="213"/>
    </w:p>
    <w:p w:rsidR="00136E35" w:rsidRDefault="00136E35" w:rsidP="008623BC">
      <w:pPr>
        <w:pStyle w:val="a3"/>
        <w:numPr>
          <w:ilvl w:val="0"/>
          <w:numId w:val="25"/>
        </w:numPr>
        <w:shd w:val="clear" w:color="auto" w:fill="auto"/>
        <w:tabs>
          <w:tab w:val="left" w:pos="990"/>
        </w:tabs>
        <w:spacing w:line="298" w:lineRule="exact"/>
        <w:ind w:left="20" w:right="453" w:firstLine="720"/>
      </w:pPr>
      <w:r>
        <w:t>начальные представления о традици</w:t>
      </w:r>
      <w:r w:rsidR="008B18D9">
        <w:t>онных дл</w:t>
      </w:r>
      <w:r>
        <w:t>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136E35" w:rsidRDefault="00136E35" w:rsidP="008623BC">
      <w:pPr>
        <w:pStyle w:val="a3"/>
        <w:numPr>
          <w:ilvl w:val="0"/>
          <w:numId w:val="25"/>
        </w:numPr>
        <w:shd w:val="clear" w:color="auto" w:fill="auto"/>
        <w:tabs>
          <w:tab w:val="left" w:pos="918"/>
        </w:tabs>
        <w:spacing w:line="298" w:lineRule="exact"/>
        <w:ind w:left="20" w:right="453" w:firstLine="720"/>
      </w:pPr>
      <w:r>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136E35" w:rsidRDefault="00136E35" w:rsidP="008623BC">
      <w:pPr>
        <w:pStyle w:val="a3"/>
        <w:numPr>
          <w:ilvl w:val="0"/>
          <w:numId w:val="25"/>
        </w:numPr>
        <w:shd w:val="clear" w:color="auto" w:fill="auto"/>
        <w:tabs>
          <w:tab w:val="left" w:pos="913"/>
        </w:tabs>
        <w:spacing w:line="298" w:lineRule="exact"/>
        <w:ind w:left="20" w:right="453" w:firstLine="720"/>
      </w:pPr>
      <w:r>
        <w:t>уважительное отношение к традиционным религиям народов России;</w:t>
      </w:r>
    </w:p>
    <w:p w:rsidR="00136E35" w:rsidRDefault="00136E35" w:rsidP="008623BC">
      <w:pPr>
        <w:pStyle w:val="a3"/>
        <w:numPr>
          <w:ilvl w:val="0"/>
          <w:numId w:val="25"/>
        </w:numPr>
        <w:shd w:val="clear" w:color="auto" w:fill="auto"/>
        <w:tabs>
          <w:tab w:val="left" w:pos="1014"/>
        </w:tabs>
        <w:spacing w:line="298" w:lineRule="exact"/>
        <w:ind w:left="20" w:right="453" w:firstLine="720"/>
      </w:pPr>
      <w:r>
        <w:t>неравнодушие к жизненным проблемам других людей, сочувствие к человеку, находящемуся в трудной ситуации;</w:t>
      </w:r>
    </w:p>
    <w:p w:rsidR="00136E35" w:rsidRDefault="00136E35" w:rsidP="008623BC">
      <w:pPr>
        <w:pStyle w:val="a3"/>
        <w:numPr>
          <w:ilvl w:val="0"/>
          <w:numId w:val="25"/>
        </w:numPr>
        <w:shd w:val="clear" w:color="auto" w:fill="auto"/>
        <w:tabs>
          <w:tab w:val="left" w:pos="922"/>
        </w:tabs>
        <w:spacing w:line="298" w:lineRule="exact"/>
        <w:ind w:left="20" w:right="453" w:firstLine="700"/>
      </w:pPr>
      <w: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136E35" w:rsidRDefault="00136E35" w:rsidP="008623BC">
      <w:pPr>
        <w:pStyle w:val="a3"/>
        <w:numPr>
          <w:ilvl w:val="0"/>
          <w:numId w:val="25"/>
        </w:numPr>
        <w:shd w:val="clear" w:color="auto" w:fill="auto"/>
        <w:tabs>
          <w:tab w:val="left" w:pos="1023"/>
        </w:tabs>
        <w:spacing w:line="298" w:lineRule="exact"/>
        <w:ind w:left="20" w:right="453" w:firstLine="700"/>
      </w:pPr>
      <w:r>
        <w:t>уважительное отношение к родителям (законным представителям), к старшим, заботливое отношение к младшим;</w:t>
      </w:r>
    </w:p>
    <w:p w:rsidR="00136E35" w:rsidRDefault="00136E35" w:rsidP="008623BC">
      <w:pPr>
        <w:pStyle w:val="a3"/>
        <w:numPr>
          <w:ilvl w:val="0"/>
          <w:numId w:val="25"/>
        </w:numPr>
        <w:shd w:val="clear" w:color="auto" w:fill="auto"/>
        <w:tabs>
          <w:tab w:val="left" w:pos="926"/>
        </w:tabs>
        <w:spacing w:line="298" w:lineRule="exact"/>
        <w:ind w:left="20" w:right="453" w:firstLine="700"/>
      </w:pPr>
      <w:r>
        <w:t>знание традиций своей семьи и образовательной организации, бережное отношение к</w:t>
      </w:r>
      <w:r w:rsidR="006C6748">
        <w:t xml:space="preserve">  </w:t>
      </w:r>
      <w:r>
        <w:t>ним.</w:t>
      </w:r>
    </w:p>
    <w:p w:rsidR="00136E35" w:rsidRDefault="00136E35" w:rsidP="008623BC">
      <w:pPr>
        <w:pStyle w:val="211"/>
        <w:keepNext/>
        <w:keepLines/>
        <w:shd w:val="clear" w:color="auto" w:fill="auto"/>
        <w:spacing w:before="0"/>
        <w:ind w:left="20" w:right="453" w:firstLine="700"/>
        <w:jc w:val="both"/>
      </w:pPr>
      <w:bookmarkStart w:id="214" w:name="bookmark214"/>
      <w:r>
        <w:rPr>
          <w:rStyle w:val="221"/>
        </w:rPr>
        <w:t>Воспитание положительного отношения к труду и творчеству:</w:t>
      </w:r>
      <w:bookmarkEnd w:id="214"/>
    </w:p>
    <w:p w:rsidR="00136E35" w:rsidRDefault="00136E35" w:rsidP="008623BC">
      <w:pPr>
        <w:pStyle w:val="a3"/>
        <w:numPr>
          <w:ilvl w:val="0"/>
          <w:numId w:val="25"/>
        </w:numPr>
        <w:shd w:val="clear" w:color="auto" w:fill="auto"/>
        <w:tabs>
          <w:tab w:val="left" w:pos="932"/>
        </w:tabs>
        <w:spacing w:line="298" w:lineRule="exact"/>
        <w:ind w:left="20" w:right="453" w:firstLine="700"/>
      </w:pPr>
      <w:r>
        <w:t>ценностное отношение к труду и творчеству, человеку труда, трудовым достижениям России и человечества, трудолюбие;</w:t>
      </w:r>
    </w:p>
    <w:p w:rsidR="00136E35" w:rsidRDefault="00136E35" w:rsidP="008623BC">
      <w:pPr>
        <w:pStyle w:val="a3"/>
        <w:numPr>
          <w:ilvl w:val="0"/>
          <w:numId w:val="25"/>
        </w:numPr>
        <w:shd w:val="clear" w:color="auto" w:fill="auto"/>
        <w:tabs>
          <w:tab w:val="left" w:pos="1028"/>
        </w:tabs>
        <w:spacing w:line="298" w:lineRule="exact"/>
        <w:ind w:left="20" w:right="453" w:firstLine="700"/>
      </w:pPr>
      <w:r>
        <w:t>ценностное и творческое отношение к учебному труду, понимание важности образования для жизни человека;</w:t>
      </w:r>
    </w:p>
    <w:p w:rsidR="00136E35" w:rsidRDefault="00136E35" w:rsidP="008623BC">
      <w:pPr>
        <w:pStyle w:val="a3"/>
        <w:numPr>
          <w:ilvl w:val="0"/>
          <w:numId w:val="25"/>
        </w:numPr>
        <w:shd w:val="clear" w:color="auto" w:fill="auto"/>
        <w:tabs>
          <w:tab w:val="left" w:pos="893"/>
        </w:tabs>
        <w:spacing w:line="298" w:lineRule="exact"/>
        <w:ind w:left="20" w:right="453" w:firstLine="700"/>
      </w:pPr>
      <w:r>
        <w:t>элементарные представления о различных профессиях;</w:t>
      </w:r>
    </w:p>
    <w:p w:rsidR="00136E35" w:rsidRDefault="00136E35" w:rsidP="008623BC">
      <w:pPr>
        <w:pStyle w:val="a3"/>
        <w:numPr>
          <w:ilvl w:val="0"/>
          <w:numId w:val="25"/>
        </w:numPr>
        <w:shd w:val="clear" w:color="auto" w:fill="auto"/>
        <w:tabs>
          <w:tab w:val="left" w:pos="990"/>
        </w:tabs>
        <w:spacing w:line="298" w:lineRule="exact"/>
        <w:ind w:left="20" w:right="453" w:firstLine="700"/>
      </w:pPr>
      <w:r>
        <w:t>первоначальные навыки трудового, творческого сотрудничества со сверстниками, старшими детьми и взрослыми;</w:t>
      </w:r>
    </w:p>
    <w:p w:rsidR="00136E35" w:rsidRDefault="00136E35" w:rsidP="008623BC">
      <w:pPr>
        <w:pStyle w:val="a3"/>
        <w:numPr>
          <w:ilvl w:val="0"/>
          <w:numId w:val="25"/>
        </w:numPr>
        <w:shd w:val="clear" w:color="auto" w:fill="auto"/>
        <w:tabs>
          <w:tab w:val="left" w:pos="902"/>
        </w:tabs>
        <w:spacing w:line="298" w:lineRule="exact"/>
        <w:ind w:left="20" w:right="453" w:firstLine="700"/>
      </w:pPr>
      <w:r>
        <w:t>осознание приоритета нравственных основ труда, творчества, создания нового;</w:t>
      </w:r>
    </w:p>
    <w:p w:rsidR="00136E35" w:rsidRDefault="00136E35" w:rsidP="008623BC">
      <w:pPr>
        <w:pStyle w:val="a3"/>
        <w:numPr>
          <w:ilvl w:val="0"/>
          <w:numId w:val="25"/>
        </w:numPr>
        <w:shd w:val="clear" w:color="auto" w:fill="auto"/>
        <w:tabs>
          <w:tab w:val="left" w:pos="927"/>
        </w:tabs>
        <w:spacing w:line="298" w:lineRule="exact"/>
        <w:ind w:left="20" w:right="453" w:firstLine="700"/>
      </w:pPr>
      <w:r>
        <w:t>первоначальный опыт участия в различных видах общественно полезной и личностно значимой деятельности;</w:t>
      </w:r>
    </w:p>
    <w:p w:rsidR="00136E35" w:rsidRDefault="00136E35" w:rsidP="008623BC">
      <w:pPr>
        <w:pStyle w:val="a3"/>
        <w:numPr>
          <w:ilvl w:val="0"/>
          <w:numId w:val="25"/>
        </w:numPr>
        <w:shd w:val="clear" w:color="auto" w:fill="auto"/>
        <w:tabs>
          <w:tab w:val="left" w:pos="942"/>
        </w:tabs>
        <w:spacing w:line="298" w:lineRule="exact"/>
        <w:ind w:left="20" w:right="453" w:firstLine="700"/>
      </w:pPr>
      <w:r>
        <w:t>потребности и начальные умения выражать себя в различных доступных и наиболее привлекательных для ребенка видах творческой деятельности;</w:t>
      </w:r>
    </w:p>
    <w:p w:rsidR="00136E35" w:rsidRDefault="00136E35" w:rsidP="008623BC">
      <w:pPr>
        <w:pStyle w:val="a3"/>
        <w:numPr>
          <w:ilvl w:val="0"/>
          <w:numId w:val="25"/>
        </w:numPr>
        <w:shd w:val="clear" w:color="auto" w:fill="auto"/>
        <w:tabs>
          <w:tab w:val="left" w:pos="999"/>
        </w:tabs>
        <w:spacing w:line="298" w:lineRule="exact"/>
        <w:ind w:left="20" w:right="453" w:firstLine="700"/>
      </w:pPr>
      <w:r>
        <w:t>осознание важности самореализации в социальном творчестве, познавательной и практической, общественно полезной деятельности;</w:t>
      </w:r>
    </w:p>
    <w:p w:rsidR="00136E35" w:rsidRDefault="00136E35" w:rsidP="008623BC">
      <w:pPr>
        <w:pStyle w:val="a3"/>
        <w:numPr>
          <w:ilvl w:val="0"/>
          <w:numId w:val="25"/>
        </w:numPr>
        <w:shd w:val="clear" w:color="auto" w:fill="auto"/>
        <w:tabs>
          <w:tab w:val="left" w:pos="893"/>
        </w:tabs>
        <w:spacing w:line="298" w:lineRule="exact"/>
        <w:ind w:left="20" w:right="453" w:firstLine="700"/>
      </w:pPr>
      <w:r>
        <w:t>умения и навыки самообслуживания в школе и дома.</w:t>
      </w:r>
    </w:p>
    <w:p w:rsidR="00136E35" w:rsidRDefault="00136E35" w:rsidP="008623BC">
      <w:pPr>
        <w:pStyle w:val="211"/>
        <w:keepNext/>
        <w:keepLines/>
        <w:shd w:val="clear" w:color="auto" w:fill="auto"/>
        <w:spacing w:before="0"/>
        <w:ind w:left="20" w:right="453" w:firstLine="700"/>
        <w:jc w:val="both"/>
      </w:pPr>
      <w:bookmarkStart w:id="215" w:name="bookmark215"/>
      <w:r>
        <w:rPr>
          <w:rStyle w:val="221"/>
        </w:rPr>
        <w:t>Интеллектуальное воспитание:</w:t>
      </w:r>
      <w:bookmarkEnd w:id="215"/>
    </w:p>
    <w:p w:rsidR="00136E35" w:rsidRDefault="00136E35" w:rsidP="008623BC">
      <w:pPr>
        <w:pStyle w:val="a3"/>
        <w:numPr>
          <w:ilvl w:val="0"/>
          <w:numId w:val="25"/>
        </w:numPr>
        <w:shd w:val="clear" w:color="auto" w:fill="auto"/>
        <w:tabs>
          <w:tab w:val="left" w:pos="918"/>
        </w:tabs>
        <w:spacing w:line="298" w:lineRule="exact"/>
        <w:ind w:left="20" w:right="453" w:firstLine="700"/>
      </w:pPr>
      <w: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136E35" w:rsidRDefault="00136E35" w:rsidP="008623BC">
      <w:pPr>
        <w:pStyle w:val="a3"/>
        <w:numPr>
          <w:ilvl w:val="0"/>
          <w:numId w:val="25"/>
        </w:numPr>
        <w:shd w:val="clear" w:color="auto" w:fill="auto"/>
        <w:tabs>
          <w:tab w:val="left" w:pos="893"/>
        </w:tabs>
        <w:spacing w:line="298" w:lineRule="exact"/>
        <w:ind w:left="20" w:right="453" w:firstLine="700"/>
      </w:pPr>
      <w:r>
        <w:t>элементарные навыки учебно-исследовательской работы;</w:t>
      </w:r>
    </w:p>
    <w:p w:rsidR="00136E35" w:rsidRDefault="00136E35" w:rsidP="008623BC">
      <w:pPr>
        <w:pStyle w:val="a3"/>
        <w:numPr>
          <w:ilvl w:val="0"/>
          <w:numId w:val="25"/>
        </w:numPr>
        <w:shd w:val="clear" w:color="auto" w:fill="auto"/>
        <w:tabs>
          <w:tab w:val="left" w:pos="951"/>
        </w:tabs>
        <w:spacing w:line="298" w:lineRule="exact"/>
        <w:ind w:left="20" w:right="453" w:firstLine="700"/>
      </w:pPr>
      <w:r>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136E35" w:rsidRDefault="00136E35" w:rsidP="008623BC">
      <w:pPr>
        <w:pStyle w:val="a3"/>
        <w:numPr>
          <w:ilvl w:val="0"/>
          <w:numId w:val="25"/>
        </w:numPr>
        <w:shd w:val="clear" w:color="auto" w:fill="auto"/>
        <w:tabs>
          <w:tab w:val="left" w:pos="893"/>
        </w:tabs>
        <w:spacing w:line="298" w:lineRule="exact"/>
        <w:ind w:left="20" w:right="453" w:firstLine="700"/>
      </w:pPr>
      <w:r>
        <w:lastRenderedPageBreak/>
        <w:t>элементарные представления об этике интеллектуальной деятельности.</w:t>
      </w:r>
    </w:p>
    <w:p w:rsidR="00136E35" w:rsidRDefault="00136E35" w:rsidP="008623BC">
      <w:pPr>
        <w:pStyle w:val="211"/>
        <w:keepNext/>
        <w:keepLines/>
        <w:shd w:val="clear" w:color="auto" w:fill="auto"/>
        <w:spacing w:before="0"/>
        <w:ind w:left="20" w:right="453" w:firstLine="700"/>
        <w:jc w:val="both"/>
      </w:pPr>
      <w:bookmarkStart w:id="216" w:name="bookmark216"/>
      <w:r>
        <w:rPr>
          <w:rStyle w:val="221"/>
        </w:rPr>
        <w:t>Здоровьесберегающее воспитание:</w:t>
      </w:r>
      <w:bookmarkEnd w:id="216"/>
    </w:p>
    <w:p w:rsidR="00136E35" w:rsidRDefault="00136E35" w:rsidP="008623BC">
      <w:pPr>
        <w:pStyle w:val="a3"/>
        <w:numPr>
          <w:ilvl w:val="0"/>
          <w:numId w:val="25"/>
        </w:numPr>
        <w:shd w:val="clear" w:color="auto" w:fill="auto"/>
        <w:tabs>
          <w:tab w:val="left" w:pos="985"/>
        </w:tabs>
        <w:spacing w:line="298" w:lineRule="exact"/>
        <w:ind w:left="20" w:right="453" w:firstLine="700"/>
      </w:pPr>
      <w:r>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136E35" w:rsidRDefault="00136E35" w:rsidP="008623BC">
      <w:pPr>
        <w:pStyle w:val="a3"/>
        <w:numPr>
          <w:ilvl w:val="0"/>
          <w:numId w:val="25"/>
        </w:numPr>
        <w:shd w:val="clear" w:color="auto" w:fill="auto"/>
        <w:tabs>
          <w:tab w:val="left" w:pos="893"/>
        </w:tabs>
        <w:spacing w:line="298" w:lineRule="exact"/>
        <w:ind w:left="20" w:right="453" w:firstLine="700"/>
      </w:pPr>
      <w:r>
        <w:t>элементарный опыт пропаганды здорового образа жизни;</w:t>
      </w:r>
    </w:p>
    <w:p w:rsidR="00136E35" w:rsidRDefault="00136E35" w:rsidP="008623BC">
      <w:pPr>
        <w:pStyle w:val="a3"/>
        <w:numPr>
          <w:ilvl w:val="0"/>
          <w:numId w:val="25"/>
        </w:numPr>
        <w:shd w:val="clear" w:color="auto" w:fill="auto"/>
        <w:tabs>
          <w:tab w:val="left" w:pos="893"/>
        </w:tabs>
        <w:spacing w:line="298" w:lineRule="exact"/>
        <w:ind w:left="20" w:right="453" w:firstLine="700"/>
      </w:pPr>
      <w:r>
        <w:t>элементарный опыт организации здорового образа жизни;</w:t>
      </w:r>
    </w:p>
    <w:p w:rsidR="00136E35" w:rsidRDefault="00136E35" w:rsidP="008623BC">
      <w:pPr>
        <w:pStyle w:val="a3"/>
        <w:numPr>
          <w:ilvl w:val="0"/>
          <w:numId w:val="25"/>
        </w:numPr>
        <w:shd w:val="clear" w:color="auto" w:fill="auto"/>
        <w:tabs>
          <w:tab w:val="left" w:pos="975"/>
        </w:tabs>
        <w:spacing w:line="298" w:lineRule="exact"/>
        <w:ind w:left="20" w:right="453" w:firstLine="700"/>
      </w:pPr>
      <w:r>
        <w:t>представление о возможном негативном влиянии компьютерных игр, телевидения, рекламы на здоровье человека;</w:t>
      </w:r>
    </w:p>
    <w:p w:rsidR="00136E35" w:rsidRDefault="00136E35" w:rsidP="008623BC">
      <w:pPr>
        <w:pStyle w:val="a3"/>
        <w:numPr>
          <w:ilvl w:val="0"/>
          <w:numId w:val="25"/>
        </w:numPr>
        <w:shd w:val="clear" w:color="auto" w:fill="auto"/>
        <w:tabs>
          <w:tab w:val="left" w:pos="908"/>
        </w:tabs>
        <w:spacing w:line="298" w:lineRule="exact"/>
        <w:ind w:left="20" w:right="453" w:firstLine="700"/>
      </w:pPr>
      <w:r>
        <w:t>представление о негативном влиянии психоактивных веществ, алкоголя, табакокурения на здоровье человека;</w:t>
      </w:r>
    </w:p>
    <w:p w:rsidR="00136E35" w:rsidRDefault="00136E35" w:rsidP="008623BC">
      <w:pPr>
        <w:pStyle w:val="a3"/>
        <w:numPr>
          <w:ilvl w:val="0"/>
          <w:numId w:val="25"/>
        </w:numPr>
        <w:shd w:val="clear" w:color="auto" w:fill="auto"/>
        <w:tabs>
          <w:tab w:val="left" w:pos="893"/>
        </w:tabs>
        <w:spacing w:line="298" w:lineRule="exact"/>
        <w:ind w:left="20" w:right="453" w:firstLine="700"/>
      </w:pPr>
      <w:r>
        <w:t>регулярные занятия физической культурой и спортом и осознанное к ним отношение.</w:t>
      </w:r>
    </w:p>
    <w:p w:rsidR="00136E35" w:rsidRDefault="00136E35" w:rsidP="008623BC">
      <w:pPr>
        <w:pStyle w:val="211"/>
        <w:keepNext/>
        <w:keepLines/>
        <w:shd w:val="clear" w:color="auto" w:fill="auto"/>
        <w:spacing w:before="0"/>
        <w:ind w:left="20" w:right="453" w:firstLine="700"/>
        <w:jc w:val="both"/>
      </w:pPr>
      <w:bookmarkStart w:id="217" w:name="bookmark217"/>
      <w:r>
        <w:rPr>
          <w:rStyle w:val="221"/>
        </w:rPr>
        <w:t>Социокультурное и медиакультурное воспитание:</w:t>
      </w:r>
      <w:bookmarkEnd w:id="217"/>
    </w:p>
    <w:p w:rsidR="00136E35" w:rsidRDefault="00136E35" w:rsidP="008623BC">
      <w:pPr>
        <w:pStyle w:val="a3"/>
        <w:numPr>
          <w:ilvl w:val="0"/>
          <w:numId w:val="25"/>
        </w:numPr>
        <w:shd w:val="clear" w:color="auto" w:fill="auto"/>
        <w:tabs>
          <w:tab w:val="left" w:pos="1009"/>
        </w:tabs>
        <w:spacing w:line="298" w:lineRule="exact"/>
        <w:ind w:left="20" w:right="453" w:firstLine="700"/>
      </w:pPr>
      <w:r>
        <w:t>первоначальное представление о значении понятий «миролюбие», «гражданское согласие», «социальное партнерство»;</w:t>
      </w:r>
    </w:p>
    <w:p w:rsidR="00136E35" w:rsidRDefault="00136E35" w:rsidP="008623BC">
      <w:pPr>
        <w:pStyle w:val="a3"/>
        <w:numPr>
          <w:ilvl w:val="0"/>
          <w:numId w:val="25"/>
        </w:numPr>
        <w:shd w:val="clear" w:color="auto" w:fill="auto"/>
        <w:tabs>
          <w:tab w:val="left" w:pos="999"/>
        </w:tabs>
        <w:spacing w:line="298" w:lineRule="exact"/>
        <w:ind w:left="20" w:right="453" w:firstLine="700"/>
      </w:pPr>
      <w:r>
        <w:t>элементарный опыт, межкультурного, межнационального, межконфессионального сотрудничества, диалогического общения;</w:t>
      </w:r>
    </w:p>
    <w:p w:rsidR="00136E35" w:rsidRDefault="00136E35" w:rsidP="008623BC">
      <w:pPr>
        <w:pStyle w:val="a3"/>
        <w:numPr>
          <w:ilvl w:val="0"/>
          <w:numId w:val="25"/>
        </w:numPr>
        <w:shd w:val="clear" w:color="auto" w:fill="auto"/>
        <w:tabs>
          <w:tab w:val="left" w:pos="898"/>
        </w:tabs>
        <w:spacing w:line="298" w:lineRule="exact"/>
        <w:ind w:left="20" w:right="453" w:firstLine="700"/>
      </w:pPr>
      <w:r>
        <w:t>первичный опыт социального партнерства и диалога поколений;</w:t>
      </w:r>
    </w:p>
    <w:p w:rsidR="00136E35" w:rsidRDefault="00136E35" w:rsidP="008623BC">
      <w:pPr>
        <w:pStyle w:val="a3"/>
        <w:numPr>
          <w:ilvl w:val="0"/>
          <w:numId w:val="25"/>
        </w:numPr>
        <w:shd w:val="clear" w:color="auto" w:fill="auto"/>
        <w:tabs>
          <w:tab w:val="left" w:pos="908"/>
        </w:tabs>
        <w:spacing w:line="298" w:lineRule="exact"/>
        <w:ind w:left="20" w:right="453" w:firstLine="700"/>
      </w:pPr>
      <w: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136E35" w:rsidRDefault="00136E35" w:rsidP="008623BC">
      <w:pPr>
        <w:pStyle w:val="a3"/>
        <w:numPr>
          <w:ilvl w:val="0"/>
          <w:numId w:val="25"/>
        </w:numPr>
        <w:shd w:val="clear" w:color="auto" w:fill="auto"/>
        <w:tabs>
          <w:tab w:val="left" w:pos="966"/>
        </w:tabs>
        <w:spacing w:line="298" w:lineRule="exact"/>
        <w:ind w:left="20" w:right="453" w:firstLine="700"/>
      </w:pPr>
      <w:r>
        <w:t>первичные навыки использования информационной среды, телекоммуникационных технологий для организации межкультурного сотрудничества.</w:t>
      </w:r>
    </w:p>
    <w:p w:rsidR="00136E35" w:rsidRDefault="00136E35" w:rsidP="008623BC">
      <w:pPr>
        <w:pStyle w:val="211"/>
        <w:keepNext/>
        <w:keepLines/>
        <w:shd w:val="clear" w:color="auto" w:fill="auto"/>
        <w:spacing w:before="0"/>
        <w:ind w:left="20" w:right="453" w:firstLine="700"/>
        <w:jc w:val="both"/>
      </w:pPr>
      <w:bookmarkStart w:id="218" w:name="bookmark218"/>
      <w:r>
        <w:rPr>
          <w:rStyle w:val="2200"/>
        </w:rPr>
        <w:t>Культуротворческое и эстетическое воспитание:</w:t>
      </w:r>
      <w:bookmarkEnd w:id="218"/>
    </w:p>
    <w:p w:rsidR="00136E35" w:rsidRDefault="00136E35" w:rsidP="008623BC">
      <w:pPr>
        <w:pStyle w:val="a3"/>
        <w:numPr>
          <w:ilvl w:val="0"/>
          <w:numId w:val="25"/>
        </w:numPr>
        <w:shd w:val="clear" w:color="auto" w:fill="auto"/>
        <w:tabs>
          <w:tab w:val="left" w:pos="893"/>
        </w:tabs>
        <w:spacing w:line="298" w:lineRule="exact"/>
        <w:ind w:left="20" w:right="453" w:firstLine="700"/>
      </w:pPr>
      <w:r>
        <w:t>умения видеть красоту в окружающем мире;</w:t>
      </w:r>
    </w:p>
    <w:p w:rsidR="00136E35" w:rsidRDefault="00136E35" w:rsidP="008623BC">
      <w:pPr>
        <w:pStyle w:val="a3"/>
        <w:numPr>
          <w:ilvl w:val="0"/>
          <w:numId w:val="25"/>
        </w:numPr>
        <w:shd w:val="clear" w:color="auto" w:fill="auto"/>
        <w:tabs>
          <w:tab w:val="left" w:pos="898"/>
        </w:tabs>
        <w:spacing w:line="298" w:lineRule="exact"/>
        <w:ind w:left="20" w:right="453" w:firstLine="700"/>
      </w:pPr>
      <w:r>
        <w:t>первоначальные умения видеть красоту в поведении, поступках людей;</w:t>
      </w:r>
    </w:p>
    <w:p w:rsidR="00136E35" w:rsidRDefault="00136E35" w:rsidP="008623BC">
      <w:pPr>
        <w:pStyle w:val="a3"/>
        <w:numPr>
          <w:ilvl w:val="0"/>
          <w:numId w:val="25"/>
        </w:numPr>
        <w:shd w:val="clear" w:color="auto" w:fill="auto"/>
        <w:tabs>
          <w:tab w:val="left" w:pos="1071"/>
        </w:tabs>
        <w:spacing w:line="298" w:lineRule="exact"/>
        <w:ind w:left="20" w:right="453" w:firstLine="700"/>
      </w:pPr>
      <w:r>
        <w:t>элементарные представления об эстетических и художественных ценностях отечественной культуры;</w:t>
      </w:r>
    </w:p>
    <w:p w:rsidR="00136E35" w:rsidRDefault="00136E35" w:rsidP="008623BC">
      <w:pPr>
        <w:pStyle w:val="a3"/>
        <w:numPr>
          <w:ilvl w:val="0"/>
          <w:numId w:val="25"/>
        </w:numPr>
        <w:shd w:val="clear" w:color="auto" w:fill="auto"/>
        <w:tabs>
          <w:tab w:val="left" w:pos="1138"/>
        </w:tabs>
        <w:spacing w:line="298" w:lineRule="exact"/>
        <w:ind w:left="20" w:right="453" w:firstLine="700"/>
      </w:pPr>
      <w:r>
        <w:t>первоначальный опыт эмоционального постижения народного творчества, этнокультурных традиций, фольклора народов России;</w:t>
      </w:r>
    </w:p>
    <w:p w:rsidR="00136E35" w:rsidRDefault="00136E35" w:rsidP="008623BC">
      <w:pPr>
        <w:pStyle w:val="a3"/>
        <w:numPr>
          <w:ilvl w:val="0"/>
          <w:numId w:val="25"/>
        </w:numPr>
        <w:shd w:val="clear" w:color="auto" w:fill="auto"/>
        <w:tabs>
          <w:tab w:val="left" w:pos="927"/>
        </w:tabs>
        <w:spacing w:line="298" w:lineRule="exact"/>
        <w:ind w:left="20" w:right="453" w:firstLine="700"/>
      </w:pPr>
      <w: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136E35" w:rsidRDefault="00136E35" w:rsidP="008623BC">
      <w:pPr>
        <w:pStyle w:val="a3"/>
        <w:numPr>
          <w:ilvl w:val="0"/>
          <w:numId w:val="25"/>
        </w:numPr>
        <w:shd w:val="clear" w:color="auto" w:fill="auto"/>
        <w:tabs>
          <w:tab w:val="left" w:pos="946"/>
        </w:tabs>
        <w:spacing w:line="298" w:lineRule="exact"/>
        <w:ind w:left="20" w:right="453" w:firstLine="700"/>
      </w:pPr>
      <w: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136E35" w:rsidRDefault="00136E35" w:rsidP="008623BC">
      <w:pPr>
        <w:pStyle w:val="a3"/>
        <w:numPr>
          <w:ilvl w:val="0"/>
          <w:numId w:val="25"/>
        </w:numPr>
        <w:shd w:val="clear" w:color="auto" w:fill="auto"/>
        <w:tabs>
          <w:tab w:val="left" w:pos="1119"/>
        </w:tabs>
        <w:spacing w:line="298" w:lineRule="exact"/>
        <w:ind w:left="20" w:right="453" w:firstLine="700"/>
      </w:pPr>
      <w:r>
        <w:t xml:space="preserve">понимание важности реализации эстетических ценностей в пространстве </w:t>
      </w:r>
      <w:r w:rsidR="008B18D9">
        <w:t>о</w:t>
      </w:r>
      <w:r>
        <w:t>бразовательной организации и семьи, в быту, в стиле одежды.</w:t>
      </w:r>
    </w:p>
    <w:p w:rsidR="00136E35" w:rsidRDefault="00136E35" w:rsidP="008623BC">
      <w:pPr>
        <w:pStyle w:val="211"/>
        <w:keepNext/>
        <w:keepLines/>
        <w:shd w:val="clear" w:color="auto" w:fill="auto"/>
        <w:spacing w:before="0"/>
        <w:ind w:left="20" w:right="453" w:firstLine="700"/>
        <w:jc w:val="both"/>
      </w:pPr>
      <w:bookmarkStart w:id="219" w:name="bookmark219"/>
      <w:r>
        <w:rPr>
          <w:rStyle w:val="2200"/>
        </w:rPr>
        <w:t>Правовое воспитание и культура безопасности:</w:t>
      </w:r>
      <w:bookmarkEnd w:id="219"/>
    </w:p>
    <w:p w:rsidR="00136E35" w:rsidRDefault="00136E35" w:rsidP="008623BC">
      <w:pPr>
        <w:pStyle w:val="a3"/>
        <w:numPr>
          <w:ilvl w:val="0"/>
          <w:numId w:val="25"/>
        </w:numPr>
        <w:shd w:val="clear" w:color="auto" w:fill="auto"/>
        <w:tabs>
          <w:tab w:val="left" w:pos="898"/>
        </w:tabs>
        <w:spacing w:line="298" w:lineRule="exact"/>
        <w:ind w:left="20" w:right="453" w:firstLine="700"/>
      </w:pPr>
      <w:r>
        <w:t>первоначальные представления о правах, свободах и обязанностях человека;</w:t>
      </w:r>
    </w:p>
    <w:p w:rsidR="00136E35" w:rsidRDefault="00136E35" w:rsidP="008623BC">
      <w:pPr>
        <w:pStyle w:val="a3"/>
        <w:numPr>
          <w:ilvl w:val="0"/>
          <w:numId w:val="25"/>
        </w:numPr>
        <w:shd w:val="clear" w:color="auto" w:fill="auto"/>
        <w:tabs>
          <w:tab w:val="left" w:pos="922"/>
        </w:tabs>
        <w:spacing w:line="298" w:lineRule="exact"/>
        <w:ind w:left="20" w:right="453" w:firstLine="700"/>
      </w:pPr>
      <w:r>
        <w:t>первоначальные умения отвечать за свои поступки, достигать общественного согласия по вопросам школьной жизни;</w:t>
      </w:r>
    </w:p>
    <w:p w:rsidR="00136E35" w:rsidRDefault="00136E35" w:rsidP="008623BC">
      <w:pPr>
        <w:pStyle w:val="a3"/>
        <w:numPr>
          <w:ilvl w:val="0"/>
          <w:numId w:val="25"/>
        </w:numPr>
        <w:shd w:val="clear" w:color="auto" w:fill="auto"/>
        <w:tabs>
          <w:tab w:val="left" w:pos="1057"/>
        </w:tabs>
        <w:spacing w:line="298" w:lineRule="exact"/>
        <w:ind w:left="20" w:right="453" w:firstLine="700"/>
      </w:pPr>
      <w:r>
        <w:t>элементарный опыт ответственного социального поведения, реализации прав школьника;</w:t>
      </w:r>
    </w:p>
    <w:p w:rsidR="00136E35" w:rsidRDefault="00136E35" w:rsidP="008623BC">
      <w:pPr>
        <w:pStyle w:val="a3"/>
        <w:numPr>
          <w:ilvl w:val="0"/>
          <w:numId w:val="25"/>
        </w:numPr>
        <w:shd w:val="clear" w:color="auto" w:fill="auto"/>
        <w:tabs>
          <w:tab w:val="left" w:pos="898"/>
        </w:tabs>
        <w:spacing w:line="298" w:lineRule="exact"/>
        <w:ind w:left="20" w:right="453" w:firstLine="700"/>
      </w:pPr>
      <w:r>
        <w:t>первоначальный опыт общественного школьного самоуправления;</w:t>
      </w:r>
    </w:p>
    <w:p w:rsidR="00136E35" w:rsidRDefault="00136E35" w:rsidP="008623BC">
      <w:pPr>
        <w:pStyle w:val="a3"/>
        <w:numPr>
          <w:ilvl w:val="0"/>
          <w:numId w:val="25"/>
        </w:numPr>
        <w:shd w:val="clear" w:color="auto" w:fill="auto"/>
        <w:tabs>
          <w:tab w:val="left" w:pos="994"/>
        </w:tabs>
        <w:spacing w:line="298" w:lineRule="exact"/>
        <w:ind w:left="20" w:right="453" w:firstLine="700"/>
      </w:pPr>
      <w:r>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136E35" w:rsidRDefault="00136E35" w:rsidP="008623BC">
      <w:pPr>
        <w:pStyle w:val="a3"/>
        <w:numPr>
          <w:ilvl w:val="0"/>
          <w:numId w:val="25"/>
        </w:numPr>
        <w:shd w:val="clear" w:color="auto" w:fill="auto"/>
        <w:tabs>
          <w:tab w:val="left" w:pos="942"/>
        </w:tabs>
        <w:spacing w:line="298" w:lineRule="exact"/>
        <w:ind w:left="20" w:right="453" w:firstLine="700"/>
      </w:pPr>
      <w:r>
        <w:lastRenderedPageBreak/>
        <w:t>первоначальные представления о правилах безопасного поведения в школе, семье, на улице, общественных местах.</w:t>
      </w:r>
    </w:p>
    <w:p w:rsidR="00136E35" w:rsidRDefault="00136E35" w:rsidP="008623BC">
      <w:pPr>
        <w:pStyle w:val="211"/>
        <w:keepNext/>
        <w:keepLines/>
        <w:shd w:val="clear" w:color="auto" w:fill="auto"/>
        <w:spacing w:before="0"/>
        <w:ind w:left="20" w:right="453" w:firstLine="700"/>
        <w:jc w:val="both"/>
      </w:pPr>
      <w:bookmarkStart w:id="220" w:name="bookmark220"/>
      <w:r>
        <w:rPr>
          <w:rStyle w:val="2200"/>
        </w:rPr>
        <w:t>Воспитание семейных ценностей:</w:t>
      </w:r>
      <w:bookmarkEnd w:id="220"/>
    </w:p>
    <w:p w:rsidR="00136E35" w:rsidRDefault="00136E35" w:rsidP="008623BC">
      <w:pPr>
        <w:pStyle w:val="a3"/>
        <w:numPr>
          <w:ilvl w:val="0"/>
          <w:numId w:val="25"/>
        </w:numPr>
        <w:shd w:val="clear" w:color="auto" w:fill="auto"/>
        <w:tabs>
          <w:tab w:val="left" w:pos="918"/>
        </w:tabs>
        <w:spacing w:line="298" w:lineRule="exact"/>
        <w:ind w:left="20" w:right="453" w:firstLine="700"/>
      </w:pPr>
      <w:r>
        <w:t>элементарные представления о семье как социальном институте, о роли семьи в жизни человека;</w:t>
      </w:r>
    </w:p>
    <w:p w:rsidR="00136E35" w:rsidRDefault="00136E35" w:rsidP="008623BC">
      <w:pPr>
        <w:pStyle w:val="a3"/>
        <w:numPr>
          <w:ilvl w:val="0"/>
          <w:numId w:val="25"/>
        </w:numPr>
        <w:shd w:val="clear" w:color="auto" w:fill="auto"/>
        <w:tabs>
          <w:tab w:val="left" w:pos="937"/>
        </w:tabs>
        <w:spacing w:line="298" w:lineRule="exact"/>
        <w:ind w:left="20" w:right="453" w:firstLine="700"/>
      </w:pPr>
      <w:r>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136E35" w:rsidRDefault="00136E35" w:rsidP="008623BC">
      <w:pPr>
        <w:pStyle w:val="a3"/>
        <w:numPr>
          <w:ilvl w:val="0"/>
          <w:numId w:val="25"/>
        </w:numPr>
        <w:shd w:val="clear" w:color="auto" w:fill="auto"/>
        <w:tabs>
          <w:tab w:val="left" w:pos="951"/>
        </w:tabs>
        <w:spacing w:line="298" w:lineRule="exact"/>
        <w:ind w:left="20" w:right="453" w:firstLine="700"/>
      </w:pPr>
      <w:r>
        <w:t>опыт позитивного взаимодействия в семье в рамках школьно-семейных программ и проектов.</w:t>
      </w:r>
    </w:p>
    <w:p w:rsidR="00136E35" w:rsidRDefault="00136E35" w:rsidP="008623BC">
      <w:pPr>
        <w:pStyle w:val="a3"/>
        <w:shd w:val="clear" w:color="auto" w:fill="auto"/>
        <w:spacing w:line="298" w:lineRule="exact"/>
        <w:ind w:left="20" w:right="453" w:firstLine="700"/>
      </w:pPr>
      <w:r>
        <w:rPr>
          <w:rStyle w:val="3a"/>
        </w:rPr>
        <w:t>Формирование коммуникативной культуры</w:t>
      </w:r>
      <w:r>
        <w:t xml:space="preserve"> - первоначальные представления о значении общения для жизни человека,</w:t>
      </w:r>
    </w:p>
    <w:p w:rsidR="00136E35" w:rsidRDefault="00136E35" w:rsidP="008623BC">
      <w:pPr>
        <w:pStyle w:val="a3"/>
        <w:shd w:val="clear" w:color="auto" w:fill="auto"/>
        <w:spacing w:line="298" w:lineRule="exact"/>
        <w:ind w:left="20" w:right="453" w:firstLine="700"/>
      </w:pPr>
      <w:r>
        <w:t>развития личности, успешной учебы;</w:t>
      </w:r>
    </w:p>
    <w:p w:rsidR="00136E35" w:rsidRDefault="00136E35" w:rsidP="008623BC">
      <w:pPr>
        <w:pStyle w:val="a3"/>
        <w:numPr>
          <w:ilvl w:val="0"/>
          <w:numId w:val="25"/>
        </w:numPr>
        <w:shd w:val="clear" w:color="auto" w:fill="auto"/>
        <w:tabs>
          <w:tab w:val="left" w:pos="913"/>
        </w:tabs>
        <w:spacing w:line="298" w:lineRule="exact"/>
        <w:ind w:left="20" w:right="453" w:firstLine="700"/>
      </w:pPr>
      <w:r>
        <w:t>знание правил эффективного, бесконфликтного, безопасного общения в классе, школе, семье, со сверстниками, старшими;</w:t>
      </w:r>
    </w:p>
    <w:p w:rsidR="00136E35" w:rsidRDefault="00136E35" w:rsidP="008623BC">
      <w:pPr>
        <w:pStyle w:val="a3"/>
        <w:numPr>
          <w:ilvl w:val="0"/>
          <w:numId w:val="25"/>
        </w:numPr>
        <w:shd w:val="clear" w:color="auto" w:fill="auto"/>
        <w:tabs>
          <w:tab w:val="left" w:pos="893"/>
        </w:tabs>
        <w:spacing w:line="298" w:lineRule="exact"/>
        <w:ind w:left="20" w:right="453" w:firstLine="700"/>
      </w:pPr>
      <w:r>
        <w:t>элементарные основы риторической компетентности;</w:t>
      </w:r>
    </w:p>
    <w:p w:rsidR="00136E35" w:rsidRDefault="00136E35" w:rsidP="008623BC">
      <w:pPr>
        <w:pStyle w:val="a3"/>
        <w:numPr>
          <w:ilvl w:val="0"/>
          <w:numId w:val="25"/>
        </w:numPr>
        <w:shd w:val="clear" w:color="auto" w:fill="auto"/>
        <w:tabs>
          <w:tab w:val="left" w:pos="893"/>
        </w:tabs>
        <w:spacing w:line="298" w:lineRule="exact"/>
        <w:ind w:left="20" w:right="453" w:firstLine="700"/>
      </w:pPr>
      <w:r>
        <w:t>элементарный опыт участия в развитии школьных средств массовой информации;</w:t>
      </w:r>
    </w:p>
    <w:p w:rsidR="00136E35" w:rsidRDefault="00136E35" w:rsidP="008623BC">
      <w:pPr>
        <w:pStyle w:val="a3"/>
        <w:numPr>
          <w:ilvl w:val="0"/>
          <w:numId w:val="25"/>
        </w:numPr>
        <w:shd w:val="clear" w:color="auto" w:fill="auto"/>
        <w:tabs>
          <w:tab w:val="left" w:pos="961"/>
        </w:tabs>
        <w:spacing w:line="298" w:lineRule="exact"/>
        <w:ind w:left="20" w:right="453" w:firstLine="700"/>
      </w:pPr>
      <w:r>
        <w:t>первоначальные представления о безопасном общении в интернете, о современных технологиях коммуникации;</w:t>
      </w:r>
    </w:p>
    <w:p w:rsidR="00136E35" w:rsidRDefault="00136E35" w:rsidP="008623BC">
      <w:pPr>
        <w:pStyle w:val="a3"/>
        <w:numPr>
          <w:ilvl w:val="0"/>
          <w:numId w:val="25"/>
        </w:numPr>
        <w:shd w:val="clear" w:color="auto" w:fill="auto"/>
        <w:tabs>
          <w:tab w:val="left" w:pos="922"/>
        </w:tabs>
        <w:spacing w:line="298" w:lineRule="exact"/>
        <w:ind w:left="20" w:right="453" w:firstLine="700"/>
      </w:pPr>
      <w:r>
        <w:t>первоначальные представления о ценности и возможностях родного языка, об истории родного языка, его особенностях и месте в мире;</w:t>
      </w:r>
    </w:p>
    <w:p w:rsidR="00136E35" w:rsidRDefault="00136E35" w:rsidP="008623BC">
      <w:pPr>
        <w:pStyle w:val="a3"/>
        <w:numPr>
          <w:ilvl w:val="0"/>
          <w:numId w:val="25"/>
        </w:numPr>
        <w:shd w:val="clear" w:color="auto" w:fill="auto"/>
        <w:tabs>
          <w:tab w:val="left" w:pos="893"/>
        </w:tabs>
        <w:spacing w:line="298" w:lineRule="exact"/>
        <w:ind w:left="20" w:right="453" w:firstLine="700"/>
      </w:pPr>
      <w:r>
        <w:t>элементарные навыки межкультурной коммуникации.</w:t>
      </w:r>
    </w:p>
    <w:p w:rsidR="00136E35" w:rsidRDefault="00136E35" w:rsidP="008623BC">
      <w:pPr>
        <w:pStyle w:val="211"/>
        <w:keepNext/>
        <w:keepLines/>
        <w:shd w:val="clear" w:color="auto" w:fill="auto"/>
        <w:spacing w:before="0"/>
        <w:ind w:left="20" w:right="453" w:firstLine="700"/>
        <w:jc w:val="both"/>
      </w:pPr>
      <w:bookmarkStart w:id="221" w:name="bookmark221"/>
      <w:r>
        <w:rPr>
          <w:rStyle w:val="2200"/>
        </w:rPr>
        <w:t>Экологическое воспитание:</w:t>
      </w:r>
      <w:bookmarkEnd w:id="221"/>
    </w:p>
    <w:p w:rsidR="00136E35" w:rsidRDefault="00136E35" w:rsidP="008623BC">
      <w:pPr>
        <w:pStyle w:val="a3"/>
        <w:numPr>
          <w:ilvl w:val="0"/>
          <w:numId w:val="25"/>
        </w:numPr>
        <w:shd w:val="clear" w:color="auto" w:fill="auto"/>
        <w:tabs>
          <w:tab w:val="left" w:pos="918"/>
        </w:tabs>
        <w:spacing w:line="298" w:lineRule="exact"/>
        <w:ind w:left="40" w:right="453" w:firstLine="700"/>
      </w:pPr>
      <w:r>
        <w:t>ценностное отношение к природе;</w:t>
      </w:r>
    </w:p>
    <w:p w:rsidR="00136E35" w:rsidRDefault="00136E35" w:rsidP="008623BC">
      <w:pPr>
        <w:pStyle w:val="a3"/>
        <w:numPr>
          <w:ilvl w:val="0"/>
          <w:numId w:val="25"/>
        </w:numPr>
        <w:shd w:val="clear" w:color="auto" w:fill="auto"/>
        <w:tabs>
          <w:tab w:val="left" w:pos="1010"/>
        </w:tabs>
        <w:spacing w:line="298" w:lineRule="exact"/>
        <w:ind w:left="40" w:right="453" w:firstLine="700"/>
      </w:pPr>
      <w:r>
        <w:t>элементарные представления об экокультурных ценностях, о законодательстве в области защиты окружающей среды;</w:t>
      </w:r>
    </w:p>
    <w:p w:rsidR="00136E35" w:rsidRDefault="00136E35" w:rsidP="008623BC">
      <w:pPr>
        <w:pStyle w:val="a3"/>
        <w:numPr>
          <w:ilvl w:val="0"/>
          <w:numId w:val="25"/>
        </w:numPr>
        <w:shd w:val="clear" w:color="auto" w:fill="auto"/>
        <w:tabs>
          <w:tab w:val="left" w:pos="1048"/>
        </w:tabs>
        <w:spacing w:line="298" w:lineRule="exact"/>
        <w:ind w:left="40" w:right="453" w:firstLine="700"/>
      </w:pPr>
      <w:r>
        <w:t>первоначальный опыт эстетического, эмоционально-нравственного отношения к природе;</w:t>
      </w:r>
    </w:p>
    <w:p w:rsidR="00136E35" w:rsidRDefault="00136E35" w:rsidP="008623BC">
      <w:pPr>
        <w:pStyle w:val="a3"/>
        <w:numPr>
          <w:ilvl w:val="0"/>
          <w:numId w:val="25"/>
        </w:numPr>
        <w:shd w:val="clear" w:color="auto" w:fill="auto"/>
        <w:tabs>
          <w:tab w:val="left" w:pos="981"/>
        </w:tabs>
        <w:spacing w:line="298" w:lineRule="exact"/>
        <w:ind w:left="40" w:right="453" w:firstLine="700"/>
      </w:pPr>
      <w:r>
        <w:t>элементарные знания о традициях нравственно-этического отношения к природе в культуре народов России, нормах экологической этики;</w:t>
      </w:r>
    </w:p>
    <w:p w:rsidR="00136E35" w:rsidRDefault="00136E35" w:rsidP="008623BC">
      <w:pPr>
        <w:pStyle w:val="a3"/>
        <w:numPr>
          <w:ilvl w:val="0"/>
          <w:numId w:val="25"/>
        </w:numPr>
        <w:shd w:val="clear" w:color="auto" w:fill="auto"/>
        <w:tabs>
          <w:tab w:val="left" w:pos="1058"/>
        </w:tabs>
        <w:spacing w:after="240" w:line="298" w:lineRule="exact"/>
        <w:ind w:left="40" w:right="453" w:firstLine="700"/>
      </w:pPr>
      <w:r>
        <w:t>первоначальный опыт участия в природоохранной деятельности в школе, на пришкольном участке, по месту жительства.</w:t>
      </w:r>
    </w:p>
    <w:p w:rsidR="00136E35" w:rsidRDefault="00136E35" w:rsidP="008623BC">
      <w:pPr>
        <w:pStyle w:val="211"/>
        <w:keepNext/>
        <w:keepLines/>
        <w:shd w:val="clear" w:color="auto" w:fill="auto"/>
        <w:spacing w:before="0"/>
        <w:ind w:left="40" w:right="453" w:firstLine="1080"/>
        <w:jc w:val="both"/>
      </w:pPr>
      <w:bookmarkStart w:id="222" w:name="bookmark222"/>
      <w:r>
        <w:rPr>
          <w:rStyle w:val="219"/>
        </w:rPr>
        <w:t>2.4. Программа формирования экологической культуры, здорового и</w:t>
      </w:r>
      <w:bookmarkEnd w:id="222"/>
    </w:p>
    <w:p w:rsidR="00136E35" w:rsidRDefault="00136E35" w:rsidP="008623BC">
      <w:pPr>
        <w:pStyle w:val="211"/>
        <w:keepNext/>
        <w:keepLines/>
        <w:shd w:val="clear" w:color="auto" w:fill="auto"/>
        <w:spacing w:before="0"/>
        <w:ind w:left="3440" w:right="453" w:firstLine="0"/>
      </w:pPr>
      <w:bookmarkStart w:id="223" w:name="bookmark223"/>
      <w:r>
        <w:rPr>
          <w:rStyle w:val="219"/>
        </w:rPr>
        <w:t>безопасного образа жизни</w:t>
      </w:r>
      <w:bookmarkEnd w:id="223"/>
    </w:p>
    <w:p w:rsidR="00136E35" w:rsidRDefault="00136E35" w:rsidP="008623BC">
      <w:pPr>
        <w:pStyle w:val="211"/>
        <w:keepNext/>
        <w:keepLines/>
        <w:shd w:val="clear" w:color="auto" w:fill="auto"/>
        <w:spacing w:before="0"/>
        <w:ind w:left="40" w:right="453" w:firstLine="700"/>
        <w:jc w:val="both"/>
      </w:pPr>
      <w:bookmarkStart w:id="224" w:name="bookmark224"/>
      <w:r>
        <w:rPr>
          <w:rStyle w:val="219"/>
        </w:rPr>
        <w:t>Пояснительная записка</w:t>
      </w:r>
      <w:bookmarkEnd w:id="224"/>
    </w:p>
    <w:p w:rsidR="00136E35" w:rsidRDefault="00136E35" w:rsidP="008623BC">
      <w:pPr>
        <w:pStyle w:val="a3"/>
        <w:shd w:val="clear" w:color="auto" w:fill="auto"/>
        <w:spacing w:line="298" w:lineRule="exact"/>
        <w:ind w:left="40" w:right="453" w:firstLine="700"/>
      </w:pPr>
      <w:r>
        <w:t>Программа формирования культуры здорового и безопасного образа жизни учащихся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 разработанная на основе УМК «Школа России» и де</w:t>
      </w:r>
      <w:r w:rsidR="008B18D9">
        <w:t>ятельности ОО</w:t>
      </w:r>
      <w:r>
        <w:t xml:space="preserve"> в области здоровьесбережения и здоровьесозидания.</w:t>
      </w:r>
    </w:p>
    <w:p w:rsidR="00136E35" w:rsidRDefault="00136E35" w:rsidP="008623BC">
      <w:pPr>
        <w:pStyle w:val="a3"/>
        <w:shd w:val="clear" w:color="auto" w:fill="auto"/>
        <w:spacing w:line="298" w:lineRule="exact"/>
        <w:ind w:left="40" w:right="453" w:firstLine="1080"/>
      </w:pPr>
      <w:r>
        <w:t>Нормативно-правовой и документальной основой Программы формирования культуры здорового и безопасного образа жизни учащихся на ступени начального общего образования являются:</w:t>
      </w:r>
    </w:p>
    <w:p w:rsidR="00136E35" w:rsidRDefault="00136E35" w:rsidP="008623BC">
      <w:pPr>
        <w:pStyle w:val="a3"/>
        <w:numPr>
          <w:ilvl w:val="0"/>
          <w:numId w:val="26"/>
        </w:numPr>
        <w:shd w:val="clear" w:color="auto" w:fill="auto"/>
        <w:tabs>
          <w:tab w:val="left" w:pos="2131"/>
        </w:tabs>
        <w:spacing w:line="302" w:lineRule="exact"/>
        <w:ind w:left="1100" w:right="453" w:firstLine="700"/>
      </w:pPr>
      <w:r>
        <w:t>Закон Российской Федерации «Об образовании»;</w:t>
      </w:r>
    </w:p>
    <w:p w:rsidR="00136E35" w:rsidRDefault="00136E35" w:rsidP="008623BC">
      <w:pPr>
        <w:pStyle w:val="a3"/>
        <w:numPr>
          <w:ilvl w:val="0"/>
          <w:numId w:val="26"/>
        </w:numPr>
        <w:shd w:val="clear" w:color="auto" w:fill="auto"/>
        <w:tabs>
          <w:tab w:val="left" w:pos="2151"/>
        </w:tabs>
        <w:spacing w:line="302" w:lineRule="exact"/>
        <w:ind w:left="1100" w:right="453" w:firstLine="700"/>
      </w:pPr>
      <w:r>
        <w:lastRenderedPageBreak/>
        <w:t>Федеральный государственный образовательный стандарт начального общего образования;</w:t>
      </w:r>
    </w:p>
    <w:p w:rsidR="00136E35" w:rsidRDefault="00136E35" w:rsidP="008623BC">
      <w:pPr>
        <w:pStyle w:val="a3"/>
        <w:numPr>
          <w:ilvl w:val="0"/>
          <w:numId w:val="26"/>
        </w:numPr>
        <w:shd w:val="clear" w:color="auto" w:fill="auto"/>
        <w:tabs>
          <w:tab w:val="left" w:pos="2151"/>
        </w:tabs>
        <w:spacing w:line="302" w:lineRule="exact"/>
        <w:ind w:left="1100" w:right="453" w:firstLine="700"/>
      </w:pPr>
      <w:r>
        <w:t>СанПиН, 2.4.2.1178-02 «Гигиенические требования к режиму учебно- воспитательного процесса» (Приказ Минздрава от 28.11.2002) раздел 2.9.;</w:t>
      </w:r>
    </w:p>
    <w:p w:rsidR="00136E35" w:rsidRDefault="00136E35" w:rsidP="008623BC">
      <w:pPr>
        <w:pStyle w:val="a3"/>
        <w:numPr>
          <w:ilvl w:val="0"/>
          <w:numId w:val="26"/>
        </w:numPr>
        <w:shd w:val="clear" w:color="auto" w:fill="auto"/>
        <w:tabs>
          <w:tab w:val="left" w:pos="2151"/>
        </w:tabs>
        <w:spacing w:line="302" w:lineRule="exact"/>
        <w:ind w:left="1100" w:right="453" w:firstLine="700"/>
      </w:pPr>
      <w:r>
        <w:t>Рекомендации по организации обучения в первом классе четырехлетней начальной школы (Письмо МО РФ № 408/13-13 от 20.04.2001);</w:t>
      </w:r>
    </w:p>
    <w:p w:rsidR="00136E35" w:rsidRDefault="00136E35" w:rsidP="008623BC">
      <w:pPr>
        <w:pStyle w:val="a3"/>
        <w:numPr>
          <w:ilvl w:val="0"/>
          <w:numId w:val="26"/>
        </w:numPr>
        <w:shd w:val="clear" w:color="auto" w:fill="auto"/>
        <w:tabs>
          <w:tab w:val="left" w:pos="2151"/>
        </w:tabs>
        <w:spacing w:line="302" w:lineRule="exact"/>
        <w:ind w:left="1100" w:right="453" w:firstLine="700"/>
      </w:pPr>
      <w:r>
        <w:t>Об организации обучения в первом классе четырехлетней начальной школы (Письмо МО РФ № 202/11-13 от 25.09.2000);</w:t>
      </w:r>
    </w:p>
    <w:p w:rsidR="00136E35" w:rsidRDefault="00136E35" w:rsidP="008623BC">
      <w:pPr>
        <w:pStyle w:val="a3"/>
        <w:numPr>
          <w:ilvl w:val="0"/>
          <w:numId w:val="26"/>
        </w:numPr>
        <w:shd w:val="clear" w:color="auto" w:fill="auto"/>
        <w:tabs>
          <w:tab w:val="left" w:pos="2151"/>
        </w:tabs>
        <w:spacing w:line="302" w:lineRule="exact"/>
        <w:ind w:left="1100" w:right="453" w:firstLine="700"/>
      </w:pPr>
      <w:r>
        <w:t>О недопустимости перегрузок учащихся в начальной школе (Письмо МО РФ №220/11-13 от 20.02.1999);</w:t>
      </w:r>
    </w:p>
    <w:p w:rsidR="00136E35" w:rsidRDefault="00136E35" w:rsidP="008623BC">
      <w:pPr>
        <w:pStyle w:val="a3"/>
        <w:numPr>
          <w:ilvl w:val="0"/>
          <w:numId w:val="26"/>
        </w:numPr>
        <w:shd w:val="clear" w:color="auto" w:fill="auto"/>
        <w:tabs>
          <w:tab w:val="left" w:pos="2151"/>
        </w:tabs>
        <w:spacing w:line="302" w:lineRule="exact"/>
        <w:ind w:left="1100" w:right="453" w:firstLine="700"/>
      </w:pPr>
      <w:r>
        <w:t>Рекомендации по использованию компьютеров в начальной школе. (Письмо МО РФ и НИИ гигиены и охраны здоровья детей и подростков РАМ № 199/13 от 28.03.2002);</w:t>
      </w:r>
    </w:p>
    <w:p w:rsidR="00136E35" w:rsidRDefault="00136E35" w:rsidP="008623BC">
      <w:pPr>
        <w:pStyle w:val="a3"/>
        <w:numPr>
          <w:ilvl w:val="0"/>
          <w:numId w:val="26"/>
        </w:numPr>
        <w:shd w:val="clear" w:color="auto" w:fill="auto"/>
        <w:tabs>
          <w:tab w:val="left" w:pos="2142"/>
        </w:tabs>
        <w:spacing w:line="302" w:lineRule="exact"/>
        <w:ind w:left="1100" w:right="453" w:firstLine="700"/>
      </w:pPr>
      <w:r>
        <w:t>Гигиенические требования к условиям реализации основной образовательной программы начального общего образования (2009 г.);</w:t>
      </w:r>
    </w:p>
    <w:p w:rsidR="00136E35" w:rsidRDefault="00136E35" w:rsidP="008623BC">
      <w:pPr>
        <w:pStyle w:val="a3"/>
        <w:numPr>
          <w:ilvl w:val="0"/>
          <w:numId w:val="26"/>
        </w:numPr>
        <w:shd w:val="clear" w:color="auto" w:fill="auto"/>
        <w:tabs>
          <w:tab w:val="left" w:pos="2131"/>
        </w:tabs>
        <w:spacing w:line="302" w:lineRule="exact"/>
        <w:ind w:left="1100" w:right="453" w:firstLine="700"/>
      </w:pPr>
      <w:r>
        <w:t>Концепция УМК «Школа России».</w:t>
      </w:r>
    </w:p>
    <w:p w:rsidR="00136E35" w:rsidRDefault="00136E35" w:rsidP="008623BC">
      <w:pPr>
        <w:pStyle w:val="a3"/>
        <w:shd w:val="clear" w:color="auto" w:fill="auto"/>
        <w:spacing w:line="302" w:lineRule="exact"/>
        <w:ind w:left="40" w:right="453" w:firstLine="700"/>
      </w:pPr>
      <w:r>
        <w:t>Программа формирования ценности здоровья и здорового образа жизни на ступени начального общего образования сформирована с учётом</w:t>
      </w:r>
      <w:r>
        <w:rPr>
          <w:rStyle w:val="2e"/>
        </w:rPr>
        <w:t xml:space="preserve"> факторов, оказывающих существенное влияние на состояние здоровья детей:</w:t>
      </w:r>
    </w:p>
    <w:p w:rsidR="00136E35" w:rsidRDefault="00136E35" w:rsidP="008623BC">
      <w:pPr>
        <w:pStyle w:val="a3"/>
        <w:numPr>
          <w:ilvl w:val="0"/>
          <w:numId w:val="26"/>
        </w:numPr>
        <w:shd w:val="clear" w:color="auto" w:fill="auto"/>
        <w:tabs>
          <w:tab w:val="left" w:pos="2156"/>
        </w:tabs>
        <w:spacing w:line="302" w:lineRule="exact"/>
        <w:ind w:left="1100" w:right="453" w:firstLine="700"/>
      </w:pPr>
      <w:r>
        <w:t>неблагоприятные социальные, экономические и экологические условия;</w:t>
      </w:r>
    </w:p>
    <w:p w:rsidR="00136E35" w:rsidRDefault="00136E35" w:rsidP="008623BC">
      <w:pPr>
        <w:pStyle w:val="a3"/>
        <w:numPr>
          <w:ilvl w:val="0"/>
          <w:numId w:val="26"/>
        </w:numPr>
        <w:shd w:val="clear" w:color="auto" w:fill="auto"/>
        <w:tabs>
          <w:tab w:val="left" w:pos="2171"/>
        </w:tabs>
        <w:spacing w:line="302" w:lineRule="exact"/>
        <w:ind w:left="1120" w:right="453" w:firstLine="720"/>
      </w:pPr>
      <w: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136E35" w:rsidRDefault="00136E35" w:rsidP="008623BC">
      <w:pPr>
        <w:pStyle w:val="a3"/>
        <w:numPr>
          <w:ilvl w:val="0"/>
          <w:numId w:val="26"/>
        </w:numPr>
        <w:shd w:val="clear" w:color="auto" w:fill="auto"/>
        <w:tabs>
          <w:tab w:val="left" w:pos="2162"/>
        </w:tabs>
        <w:spacing w:line="302" w:lineRule="exact"/>
        <w:ind w:left="1120" w:right="453" w:firstLine="720"/>
      </w:pPr>
      <w: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136E35" w:rsidRDefault="00136E35" w:rsidP="008623BC">
      <w:pPr>
        <w:pStyle w:val="a3"/>
        <w:numPr>
          <w:ilvl w:val="0"/>
          <w:numId w:val="26"/>
        </w:numPr>
        <w:shd w:val="clear" w:color="auto" w:fill="auto"/>
        <w:tabs>
          <w:tab w:val="left" w:pos="2171"/>
        </w:tabs>
        <w:spacing w:line="302" w:lineRule="exact"/>
        <w:ind w:left="1120" w:right="453" w:firstLine="720"/>
      </w:pPr>
      <w:r>
        <w:t>активно формируемые в младшем школьном возрасте комплексы знаний, установок, правил поведения, привычек;</w:t>
      </w:r>
    </w:p>
    <w:p w:rsidR="00136E35" w:rsidRDefault="00136E35" w:rsidP="008623BC">
      <w:pPr>
        <w:pStyle w:val="a3"/>
        <w:numPr>
          <w:ilvl w:val="0"/>
          <w:numId w:val="26"/>
        </w:numPr>
        <w:shd w:val="clear" w:color="auto" w:fill="auto"/>
        <w:tabs>
          <w:tab w:val="left" w:pos="2171"/>
        </w:tabs>
        <w:spacing w:line="298" w:lineRule="exact"/>
        <w:ind w:left="1120" w:right="453" w:firstLine="720"/>
      </w:pPr>
      <w:r>
        <w:t>особенности отношения учащихся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136E35" w:rsidRDefault="00136E35" w:rsidP="008623BC">
      <w:pPr>
        <w:pStyle w:val="94"/>
        <w:shd w:val="clear" w:color="auto" w:fill="auto"/>
        <w:ind w:right="453" w:firstLine="740"/>
      </w:pPr>
      <w:r>
        <w:t>Задачи формирования культуры здорового и безопасного образа жизни учащихся.</w:t>
      </w:r>
    </w:p>
    <w:p w:rsidR="00136E35" w:rsidRDefault="00136E35" w:rsidP="008623BC">
      <w:pPr>
        <w:pStyle w:val="a3"/>
        <w:numPr>
          <w:ilvl w:val="0"/>
          <w:numId w:val="26"/>
        </w:numPr>
        <w:shd w:val="clear" w:color="auto" w:fill="auto"/>
        <w:tabs>
          <w:tab w:val="left" w:pos="2171"/>
        </w:tabs>
        <w:spacing w:line="302" w:lineRule="exact"/>
        <w:ind w:left="1120" w:right="453" w:firstLine="720"/>
      </w:pPr>
      <w:r>
        <w:t>сформировать представление о позитивных факторах, влияющих на здоровье;</w:t>
      </w:r>
    </w:p>
    <w:p w:rsidR="00136E35" w:rsidRDefault="00136E35" w:rsidP="008623BC">
      <w:pPr>
        <w:pStyle w:val="a3"/>
        <w:numPr>
          <w:ilvl w:val="0"/>
          <w:numId w:val="26"/>
        </w:numPr>
        <w:shd w:val="clear" w:color="auto" w:fill="auto"/>
        <w:tabs>
          <w:tab w:val="left" w:pos="2166"/>
        </w:tabs>
        <w:spacing w:line="302" w:lineRule="exact"/>
        <w:ind w:left="1120" w:right="453" w:firstLine="720"/>
      </w:pPr>
      <w:r>
        <w:t>научить учащихся осознанно выбирать поступки, поведение, позволяющие сохранять и укреплять здоровье;</w:t>
      </w:r>
    </w:p>
    <w:p w:rsidR="00136E35" w:rsidRDefault="00136E35" w:rsidP="008623BC">
      <w:pPr>
        <w:pStyle w:val="a3"/>
        <w:numPr>
          <w:ilvl w:val="0"/>
          <w:numId w:val="26"/>
        </w:numPr>
        <w:shd w:val="clear" w:color="auto" w:fill="auto"/>
        <w:tabs>
          <w:tab w:val="left" w:pos="2162"/>
        </w:tabs>
        <w:spacing w:line="302" w:lineRule="exact"/>
        <w:ind w:left="1120" w:right="453" w:firstLine="720"/>
      </w:pPr>
      <w:r>
        <w:t>научить выполнять правила личной гигиены и развить готовность на основе её использования самостоятельно поддерживать своё здоровье;</w:t>
      </w:r>
    </w:p>
    <w:p w:rsidR="00136E35" w:rsidRDefault="00136E35" w:rsidP="008623BC">
      <w:pPr>
        <w:pStyle w:val="a3"/>
        <w:numPr>
          <w:ilvl w:val="0"/>
          <w:numId w:val="26"/>
        </w:numPr>
        <w:shd w:val="clear" w:color="auto" w:fill="auto"/>
        <w:tabs>
          <w:tab w:val="left" w:pos="2176"/>
        </w:tabs>
        <w:spacing w:line="302" w:lineRule="exact"/>
        <w:ind w:left="1120" w:right="453" w:firstLine="720"/>
      </w:pPr>
      <w:r>
        <w:t>сформировать представление о правильном (здоровом) питании, его режиме, структуре, полезных продуктах;</w:t>
      </w:r>
    </w:p>
    <w:p w:rsidR="00136E35" w:rsidRDefault="00136E35" w:rsidP="008623BC">
      <w:pPr>
        <w:pStyle w:val="a3"/>
        <w:numPr>
          <w:ilvl w:val="0"/>
          <w:numId w:val="26"/>
        </w:numPr>
        <w:shd w:val="clear" w:color="auto" w:fill="auto"/>
        <w:tabs>
          <w:tab w:val="left" w:pos="2171"/>
        </w:tabs>
        <w:spacing w:line="302" w:lineRule="exact"/>
        <w:ind w:left="1120" w:right="453" w:firstLine="720"/>
      </w:pPr>
      <w: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136E35" w:rsidRDefault="00136E35" w:rsidP="008623BC">
      <w:pPr>
        <w:pStyle w:val="a3"/>
        <w:numPr>
          <w:ilvl w:val="0"/>
          <w:numId w:val="26"/>
        </w:numPr>
        <w:shd w:val="clear" w:color="auto" w:fill="auto"/>
        <w:tabs>
          <w:tab w:val="left" w:pos="2166"/>
        </w:tabs>
        <w:spacing w:line="302" w:lineRule="exact"/>
        <w:ind w:left="1120" w:right="453" w:firstLine="720"/>
      </w:pPr>
      <w:r>
        <w:lastRenderedPageBreak/>
        <w:t>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w:t>
      </w:r>
    </w:p>
    <w:p w:rsidR="00136E35" w:rsidRDefault="00136E35" w:rsidP="008623BC">
      <w:pPr>
        <w:pStyle w:val="a3"/>
        <w:numPr>
          <w:ilvl w:val="0"/>
          <w:numId w:val="26"/>
        </w:numPr>
        <w:shd w:val="clear" w:color="auto" w:fill="auto"/>
        <w:tabs>
          <w:tab w:val="left" w:pos="2166"/>
        </w:tabs>
        <w:spacing w:line="302" w:lineRule="exact"/>
        <w:ind w:left="1120" w:right="453" w:firstLine="720"/>
      </w:pPr>
      <w:r>
        <w:t>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136E35" w:rsidRDefault="00136E35" w:rsidP="008623BC">
      <w:pPr>
        <w:pStyle w:val="a3"/>
        <w:numPr>
          <w:ilvl w:val="0"/>
          <w:numId w:val="26"/>
        </w:numPr>
        <w:shd w:val="clear" w:color="auto" w:fill="auto"/>
        <w:tabs>
          <w:tab w:val="left" w:pos="2166"/>
        </w:tabs>
        <w:spacing w:line="302" w:lineRule="exact"/>
        <w:ind w:left="1120" w:right="453" w:firstLine="720"/>
      </w:pPr>
      <w:r>
        <w:t>обучить элементарным навыкам эмоциональной разгрузки (релаксации);</w:t>
      </w:r>
    </w:p>
    <w:p w:rsidR="00136E35" w:rsidRDefault="00136E35" w:rsidP="008623BC">
      <w:pPr>
        <w:pStyle w:val="a3"/>
        <w:numPr>
          <w:ilvl w:val="0"/>
          <w:numId w:val="26"/>
        </w:numPr>
        <w:shd w:val="clear" w:color="auto" w:fill="auto"/>
        <w:tabs>
          <w:tab w:val="left" w:pos="2176"/>
        </w:tabs>
        <w:spacing w:line="302" w:lineRule="exact"/>
        <w:ind w:left="1120" w:right="453" w:firstLine="720"/>
      </w:pPr>
      <w:r>
        <w:t>сформировать навыки позитивного коммуникативного общения;</w:t>
      </w:r>
    </w:p>
    <w:p w:rsidR="00136E35" w:rsidRDefault="00136E35" w:rsidP="008623BC">
      <w:pPr>
        <w:pStyle w:val="a3"/>
        <w:numPr>
          <w:ilvl w:val="0"/>
          <w:numId w:val="26"/>
        </w:numPr>
        <w:shd w:val="clear" w:color="auto" w:fill="auto"/>
        <w:tabs>
          <w:tab w:val="left" w:pos="2171"/>
        </w:tabs>
        <w:spacing w:line="302" w:lineRule="exact"/>
        <w:ind w:left="1120" w:right="453" w:firstLine="720"/>
      </w:pPr>
      <w:r>
        <w:t>сформировать представление об основных компонентах культуры здоровья и здорового образа жизни;</w:t>
      </w:r>
    </w:p>
    <w:p w:rsidR="00136E35" w:rsidRDefault="00136E35" w:rsidP="008623BC">
      <w:pPr>
        <w:pStyle w:val="a3"/>
        <w:numPr>
          <w:ilvl w:val="0"/>
          <w:numId w:val="26"/>
        </w:numPr>
        <w:shd w:val="clear" w:color="auto" w:fill="auto"/>
        <w:tabs>
          <w:tab w:val="left" w:pos="2171"/>
        </w:tabs>
        <w:spacing w:line="298" w:lineRule="exact"/>
        <w:ind w:left="1120" w:right="453" w:firstLine="720"/>
      </w:pPr>
      <w: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136E35" w:rsidRDefault="00136E35" w:rsidP="008623BC">
      <w:pPr>
        <w:pStyle w:val="a3"/>
        <w:shd w:val="clear" w:color="auto" w:fill="auto"/>
        <w:spacing w:line="298" w:lineRule="exact"/>
        <w:ind w:left="20" w:right="453" w:firstLine="720"/>
      </w:pPr>
      <w:r>
        <w:t>Программа формирования культуры здорового и безопасного образа жизни, а также организация всей работы по её реализации строится на основе научной обоснованности, последовательности, возрастной и социокультурной адекватности, информационной безопасности и практической целесообразности.</w:t>
      </w:r>
    </w:p>
    <w:p w:rsidR="00136E35" w:rsidRDefault="00136E35" w:rsidP="008623BC">
      <w:pPr>
        <w:pStyle w:val="211"/>
        <w:keepNext/>
        <w:keepLines/>
        <w:shd w:val="clear" w:color="auto" w:fill="auto"/>
        <w:spacing w:before="0"/>
        <w:ind w:left="1420" w:right="453" w:firstLine="0"/>
      </w:pPr>
      <w:bookmarkStart w:id="225" w:name="bookmark225"/>
      <w:r>
        <w:rPr>
          <w:rStyle w:val="218"/>
        </w:rPr>
        <w:t>Цель программы:</w:t>
      </w:r>
      <w:bookmarkEnd w:id="225"/>
    </w:p>
    <w:p w:rsidR="00136E35" w:rsidRDefault="00136E35" w:rsidP="008623BC">
      <w:pPr>
        <w:pStyle w:val="a3"/>
        <w:shd w:val="clear" w:color="auto" w:fill="auto"/>
        <w:spacing w:line="298" w:lineRule="exact"/>
        <w:ind w:left="20" w:right="453" w:firstLine="720"/>
      </w:pPr>
      <w:r>
        <w:t>реализация всех возможностей школы для формирования психически здорового, социально-адаптированного, физически развитого человека, обладающего ценностным отношением к своему здоровью, имеющего привычку к активному образу жизни и регулярным занятиям физической культурой.</w:t>
      </w:r>
    </w:p>
    <w:p w:rsidR="00136E35" w:rsidRDefault="00136E35" w:rsidP="008623BC">
      <w:pPr>
        <w:pStyle w:val="211"/>
        <w:keepNext/>
        <w:keepLines/>
        <w:shd w:val="clear" w:color="auto" w:fill="auto"/>
        <w:spacing w:before="0"/>
        <w:ind w:left="1420" w:right="453" w:firstLine="0"/>
      </w:pPr>
      <w:bookmarkStart w:id="226" w:name="bookmark226"/>
      <w:r>
        <w:rPr>
          <w:rStyle w:val="218"/>
        </w:rPr>
        <w:t>Задачи программы:</w:t>
      </w:r>
      <w:bookmarkEnd w:id="226"/>
    </w:p>
    <w:p w:rsidR="00136E35" w:rsidRDefault="00136E35" w:rsidP="008623BC">
      <w:pPr>
        <w:pStyle w:val="a3"/>
        <w:shd w:val="clear" w:color="auto" w:fill="auto"/>
        <w:spacing w:line="298" w:lineRule="exact"/>
        <w:ind w:left="20" w:right="453" w:firstLine="720"/>
      </w:pPr>
      <w:r>
        <w:t>-пропаганда позитивного опыта сотрудничества родителей и школы в области формирования здорового образа жизни;</w:t>
      </w:r>
    </w:p>
    <w:p w:rsidR="00136E35" w:rsidRDefault="00136E35" w:rsidP="008623BC">
      <w:pPr>
        <w:pStyle w:val="a3"/>
        <w:shd w:val="clear" w:color="auto" w:fill="auto"/>
        <w:spacing w:line="298" w:lineRule="exact"/>
        <w:ind w:left="20" w:right="453" w:firstLine="720"/>
      </w:pPr>
      <w:r>
        <w:t>-снижение заболеваемости за счет своевременной диагностики и коррекции отклонений в состоянии здоровья;</w:t>
      </w:r>
    </w:p>
    <w:p w:rsidR="00136E35" w:rsidRDefault="00136E35" w:rsidP="008623BC">
      <w:pPr>
        <w:pStyle w:val="a3"/>
        <w:numPr>
          <w:ilvl w:val="0"/>
          <w:numId w:val="25"/>
        </w:numPr>
        <w:shd w:val="clear" w:color="auto" w:fill="auto"/>
        <w:tabs>
          <w:tab w:val="left" w:pos="894"/>
        </w:tabs>
        <w:spacing w:line="298" w:lineRule="exact"/>
        <w:ind w:left="20" w:right="453" w:firstLine="720"/>
      </w:pPr>
      <w:r>
        <w:t>выявление школьных трудностей, их анализ на основе закономерности развития ребёнка и поиск путей их преодоления;</w:t>
      </w:r>
    </w:p>
    <w:p w:rsidR="00136E35" w:rsidRDefault="00136E35" w:rsidP="008623BC">
      <w:pPr>
        <w:pStyle w:val="a3"/>
        <w:numPr>
          <w:ilvl w:val="0"/>
          <w:numId w:val="25"/>
        </w:numPr>
        <w:shd w:val="clear" w:color="auto" w:fill="auto"/>
        <w:tabs>
          <w:tab w:val="left" w:pos="1574"/>
        </w:tabs>
        <w:spacing w:line="298" w:lineRule="exact"/>
        <w:ind w:left="1420" w:right="453" w:firstLine="0"/>
        <w:jc w:val="left"/>
      </w:pPr>
      <w:r>
        <w:t>формирование мотивации к здоровому образу жизни;</w:t>
      </w:r>
    </w:p>
    <w:p w:rsidR="00136E35" w:rsidRDefault="00136E35" w:rsidP="008623BC">
      <w:pPr>
        <w:pStyle w:val="a3"/>
        <w:numPr>
          <w:ilvl w:val="0"/>
          <w:numId w:val="25"/>
        </w:numPr>
        <w:shd w:val="clear" w:color="auto" w:fill="auto"/>
        <w:tabs>
          <w:tab w:val="left" w:pos="1574"/>
        </w:tabs>
        <w:spacing w:line="298" w:lineRule="exact"/>
        <w:ind w:left="1420" w:right="453" w:firstLine="0"/>
        <w:jc w:val="left"/>
      </w:pPr>
      <w:r>
        <w:t>организация спортивно-оздоровительной работы;</w:t>
      </w:r>
    </w:p>
    <w:p w:rsidR="00136E35" w:rsidRDefault="00136E35" w:rsidP="008623BC">
      <w:pPr>
        <w:pStyle w:val="a3"/>
        <w:numPr>
          <w:ilvl w:val="0"/>
          <w:numId w:val="25"/>
        </w:numPr>
        <w:shd w:val="clear" w:color="auto" w:fill="auto"/>
        <w:tabs>
          <w:tab w:val="left" w:pos="918"/>
        </w:tabs>
        <w:spacing w:line="298" w:lineRule="exact"/>
        <w:ind w:left="20" w:right="453" w:firstLine="720"/>
      </w:pPr>
      <w:r>
        <w:t>повышение квалификации педагогов по вопросу сохранения здоровья детей и формирования здорового образа жизни;</w:t>
      </w:r>
    </w:p>
    <w:p w:rsidR="00136E35" w:rsidRDefault="00136E35" w:rsidP="008623BC">
      <w:pPr>
        <w:pStyle w:val="a3"/>
        <w:numPr>
          <w:ilvl w:val="0"/>
          <w:numId w:val="25"/>
        </w:numPr>
        <w:shd w:val="clear" w:color="auto" w:fill="auto"/>
        <w:tabs>
          <w:tab w:val="left" w:pos="1569"/>
        </w:tabs>
        <w:spacing w:line="298" w:lineRule="exact"/>
        <w:ind w:left="1420" w:right="453" w:firstLine="0"/>
        <w:jc w:val="left"/>
      </w:pPr>
      <w:r>
        <w:t>внедрение современных здоровьесберегающих технологий;</w:t>
      </w:r>
    </w:p>
    <w:p w:rsidR="00136E35" w:rsidRDefault="00136E35" w:rsidP="008623BC">
      <w:pPr>
        <w:pStyle w:val="a3"/>
        <w:numPr>
          <w:ilvl w:val="0"/>
          <w:numId w:val="25"/>
        </w:numPr>
        <w:shd w:val="clear" w:color="auto" w:fill="auto"/>
        <w:tabs>
          <w:tab w:val="left" w:pos="884"/>
        </w:tabs>
        <w:spacing w:line="298" w:lineRule="exact"/>
        <w:ind w:left="20" w:right="453" w:firstLine="720"/>
      </w:pPr>
      <w:r>
        <w:t>проведение комплексных мероприятий по формированию практических навыков здорового образа жизни.</w:t>
      </w:r>
    </w:p>
    <w:p w:rsidR="00136E35" w:rsidRDefault="00136E35" w:rsidP="008623BC">
      <w:pPr>
        <w:pStyle w:val="a3"/>
        <w:shd w:val="clear" w:color="auto" w:fill="auto"/>
        <w:spacing w:line="298" w:lineRule="exact"/>
        <w:ind w:left="20" w:right="453" w:firstLine="720"/>
      </w:pPr>
      <w:r>
        <w:t>Современный уровень культуры безопасности жизнедеятельности начинает формироваться при изучении курса «Окружающий мир», других базовых предметов начальной школы, а также во внеурочное время в кружках и факультативах.</w:t>
      </w:r>
    </w:p>
    <w:p w:rsidR="00136E35" w:rsidRDefault="00136E35" w:rsidP="008623BC">
      <w:pPr>
        <w:pStyle w:val="a3"/>
        <w:shd w:val="clear" w:color="auto" w:fill="auto"/>
        <w:spacing w:line="298" w:lineRule="exact"/>
        <w:ind w:left="20" w:right="453" w:firstLine="720"/>
      </w:pPr>
      <w:r>
        <w:t>Ожидается, что в результате освоения данного материала выпускники школы будут</w:t>
      </w:r>
      <w:r>
        <w:rPr>
          <w:rStyle w:val="1c"/>
        </w:rPr>
        <w:t xml:space="preserve"> знать:</w:t>
      </w:r>
    </w:p>
    <w:p w:rsidR="00136E35" w:rsidRDefault="00136E35" w:rsidP="008623BC">
      <w:pPr>
        <w:pStyle w:val="a3"/>
        <w:numPr>
          <w:ilvl w:val="0"/>
          <w:numId w:val="25"/>
        </w:numPr>
        <w:shd w:val="clear" w:color="auto" w:fill="auto"/>
        <w:tabs>
          <w:tab w:val="left" w:pos="884"/>
        </w:tabs>
        <w:spacing w:line="298" w:lineRule="exact"/>
        <w:ind w:left="20" w:right="453" w:firstLine="720"/>
      </w:pPr>
      <w:r>
        <w:t>правила перехода дороги, перекрестка;</w:t>
      </w:r>
    </w:p>
    <w:p w:rsidR="00136E35" w:rsidRDefault="00136E35" w:rsidP="008623BC">
      <w:pPr>
        <w:pStyle w:val="a3"/>
        <w:numPr>
          <w:ilvl w:val="0"/>
          <w:numId w:val="25"/>
        </w:numPr>
        <w:shd w:val="clear" w:color="auto" w:fill="auto"/>
        <w:tabs>
          <w:tab w:val="left" w:pos="918"/>
        </w:tabs>
        <w:spacing w:line="298" w:lineRule="exact"/>
        <w:ind w:left="20" w:right="453" w:firstLine="720"/>
      </w:pPr>
      <w:r>
        <w:t>правила безопасного поведения при следовании железнодорожным, водным и авиационным транспортом, обязанности пассажира;</w:t>
      </w:r>
    </w:p>
    <w:p w:rsidR="00136E35" w:rsidRDefault="00136E35" w:rsidP="008623BC">
      <w:pPr>
        <w:pStyle w:val="a3"/>
        <w:numPr>
          <w:ilvl w:val="0"/>
          <w:numId w:val="25"/>
        </w:numPr>
        <w:shd w:val="clear" w:color="auto" w:fill="auto"/>
        <w:tabs>
          <w:tab w:val="left" w:pos="903"/>
        </w:tabs>
        <w:spacing w:line="298" w:lineRule="exact"/>
        <w:ind w:left="20" w:right="453" w:firstLine="720"/>
      </w:pPr>
      <w:r>
        <w:lastRenderedPageBreak/>
        <w:t>особенности жизнеобеспечения дома (квартиры) и основные причины, которые могут привести к возникновению опасной ситуации;</w:t>
      </w:r>
    </w:p>
    <w:p w:rsidR="00136E35" w:rsidRDefault="00136E35" w:rsidP="008623BC">
      <w:pPr>
        <w:pStyle w:val="a3"/>
        <w:numPr>
          <w:ilvl w:val="0"/>
          <w:numId w:val="25"/>
        </w:numPr>
        <w:shd w:val="clear" w:color="auto" w:fill="auto"/>
        <w:tabs>
          <w:tab w:val="left" w:pos="970"/>
        </w:tabs>
        <w:spacing w:line="298" w:lineRule="exact"/>
        <w:ind w:left="20" w:right="453" w:firstLine="720"/>
      </w:pPr>
      <w:r>
        <w:t>характеристики водоемов в местах проживания и отдыха, их состояние в различное время года;</w:t>
      </w:r>
    </w:p>
    <w:p w:rsidR="00136E35" w:rsidRDefault="00136E35" w:rsidP="008623BC">
      <w:pPr>
        <w:pStyle w:val="a3"/>
        <w:numPr>
          <w:ilvl w:val="0"/>
          <w:numId w:val="25"/>
        </w:numPr>
        <w:shd w:val="clear" w:color="auto" w:fill="auto"/>
        <w:tabs>
          <w:tab w:val="left" w:pos="889"/>
        </w:tabs>
        <w:spacing w:line="298" w:lineRule="exact"/>
        <w:ind w:left="20" w:right="453" w:firstLine="720"/>
      </w:pPr>
      <w:r>
        <w:t>способы и средства спасания утопающих, основные спасательные средства;</w:t>
      </w:r>
    </w:p>
    <w:p w:rsidR="00136E35" w:rsidRDefault="00136E35" w:rsidP="008623BC">
      <w:pPr>
        <w:pStyle w:val="a3"/>
        <w:numPr>
          <w:ilvl w:val="0"/>
          <w:numId w:val="25"/>
        </w:numPr>
        <w:shd w:val="clear" w:color="auto" w:fill="auto"/>
        <w:tabs>
          <w:tab w:val="left" w:pos="884"/>
        </w:tabs>
        <w:spacing w:line="298" w:lineRule="exact"/>
        <w:ind w:left="20" w:right="453" w:firstLine="720"/>
      </w:pPr>
      <w:r>
        <w:t>правила безопасного поведения в лесу, в поле, у водоема;</w:t>
      </w:r>
    </w:p>
    <w:p w:rsidR="00136E35" w:rsidRDefault="00136E35" w:rsidP="008623BC">
      <w:pPr>
        <w:pStyle w:val="a3"/>
        <w:numPr>
          <w:ilvl w:val="0"/>
          <w:numId w:val="25"/>
        </w:numPr>
        <w:shd w:val="clear" w:color="auto" w:fill="auto"/>
        <w:tabs>
          <w:tab w:val="left" w:pos="884"/>
        </w:tabs>
        <w:spacing w:line="298" w:lineRule="exact"/>
        <w:ind w:left="20" w:right="453" w:firstLine="720"/>
      </w:pPr>
      <w:r>
        <w:t>меры пожарной безопасности при разведении костра;</w:t>
      </w:r>
    </w:p>
    <w:p w:rsidR="00136E35" w:rsidRDefault="00136E35" w:rsidP="008623BC">
      <w:pPr>
        <w:pStyle w:val="a3"/>
        <w:numPr>
          <w:ilvl w:val="0"/>
          <w:numId w:val="25"/>
        </w:numPr>
        <w:shd w:val="clear" w:color="auto" w:fill="auto"/>
        <w:tabs>
          <w:tab w:val="left" w:pos="903"/>
        </w:tabs>
        <w:spacing w:line="298" w:lineRule="exact"/>
        <w:ind w:left="20" w:right="453" w:firstLine="720"/>
      </w:pPr>
      <w:r>
        <w:t>правила личной безопасности в различных криминогенных ситуациях, которые могут возникнуть дома, на улице, в общественном месте;</w:t>
      </w:r>
    </w:p>
    <w:p w:rsidR="00136E35" w:rsidRDefault="00136E35" w:rsidP="008623BC">
      <w:pPr>
        <w:pStyle w:val="a3"/>
        <w:numPr>
          <w:ilvl w:val="0"/>
          <w:numId w:val="25"/>
        </w:numPr>
        <w:shd w:val="clear" w:color="auto" w:fill="auto"/>
        <w:tabs>
          <w:tab w:val="left" w:pos="1009"/>
        </w:tabs>
        <w:spacing w:line="298" w:lineRule="exact"/>
        <w:ind w:left="20" w:right="453" w:firstLine="720"/>
      </w:pPr>
      <w:r>
        <w:t>наиболее характерные для региона проживания чрезвычайные ситуации, причины их возникновения и последствия;</w:t>
      </w:r>
    </w:p>
    <w:p w:rsidR="00136E35" w:rsidRDefault="00136E35" w:rsidP="008623BC">
      <w:pPr>
        <w:pStyle w:val="a3"/>
        <w:numPr>
          <w:ilvl w:val="0"/>
          <w:numId w:val="25"/>
        </w:numPr>
        <w:shd w:val="clear" w:color="auto" w:fill="auto"/>
        <w:tabs>
          <w:tab w:val="left" w:pos="985"/>
        </w:tabs>
        <w:spacing w:line="298" w:lineRule="exact"/>
        <w:ind w:left="20" w:right="453" w:firstLine="720"/>
      </w:pPr>
      <w:r>
        <w:t>систему обеспечения безопасности жизнедеятельности населения в местах проживания;</w:t>
      </w:r>
    </w:p>
    <w:p w:rsidR="00136E35" w:rsidRDefault="00136E35" w:rsidP="008623BC">
      <w:pPr>
        <w:pStyle w:val="a3"/>
        <w:numPr>
          <w:ilvl w:val="0"/>
          <w:numId w:val="25"/>
        </w:numPr>
        <w:shd w:val="clear" w:color="auto" w:fill="auto"/>
        <w:tabs>
          <w:tab w:val="left" w:pos="889"/>
        </w:tabs>
        <w:spacing w:line="298" w:lineRule="exact"/>
        <w:ind w:left="20" w:right="453" w:firstLine="720"/>
      </w:pPr>
      <w:r>
        <w:t>опасные погодные явления, наиболее характерные для региона проживания;</w:t>
      </w:r>
    </w:p>
    <w:p w:rsidR="00136E35" w:rsidRDefault="00136E35" w:rsidP="008623BC">
      <w:pPr>
        <w:pStyle w:val="a3"/>
        <w:numPr>
          <w:ilvl w:val="0"/>
          <w:numId w:val="25"/>
        </w:numPr>
        <w:shd w:val="clear" w:color="auto" w:fill="auto"/>
        <w:tabs>
          <w:tab w:val="left" w:pos="932"/>
        </w:tabs>
        <w:spacing w:line="298" w:lineRule="exact"/>
        <w:ind w:left="20" w:right="453" w:firstLine="720"/>
      </w:pPr>
      <w:r>
        <w:t>места с неблагоприятной экологической обстановкой в районе проживания и правила безопасного поведения в местах с неблагоприятной экологической обстановкой;</w:t>
      </w:r>
    </w:p>
    <w:p w:rsidR="00136E35" w:rsidRDefault="00136E35" w:rsidP="008623BC">
      <w:pPr>
        <w:pStyle w:val="a3"/>
        <w:numPr>
          <w:ilvl w:val="0"/>
          <w:numId w:val="25"/>
        </w:numPr>
        <w:shd w:val="clear" w:color="auto" w:fill="auto"/>
        <w:tabs>
          <w:tab w:val="left" w:pos="951"/>
        </w:tabs>
        <w:spacing w:line="298" w:lineRule="exact"/>
        <w:ind w:left="20" w:right="453" w:firstLine="720"/>
      </w:pPr>
      <w:r>
        <w:t>основные термины и понятия, относящиеся к здоровью и здоровому образу жизни;</w:t>
      </w:r>
    </w:p>
    <w:p w:rsidR="00136E35" w:rsidRDefault="00136E35" w:rsidP="008623BC">
      <w:pPr>
        <w:pStyle w:val="71"/>
        <w:shd w:val="clear" w:color="auto" w:fill="auto"/>
        <w:ind w:left="20" w:right="453" w:firstLine="720"/>
      </w:pPr>
      <w:r>
        <w:rPr>
          <w:rStyle w:val="75"/>
          <w:i/>
          <w:iCs/>
        </w:rPr>
        <w:t>помнить:</w:t>
      </w:r>
    </w:p>
    <w:p w:rsidR="00136E35" w:rsidRDefault="00136E35" w:rsidP="008623BC">
      <w:pPr>
        <w:pStyle w:val="a3"/>
        <w:numPr>
          <w:ilvl w:val="0"/>
          <w:numId w:val="25"/>
        </w:numPr>
        <w:shd w:val="clear" w:color="auto" w:fill="auto"/>
        <w:tabs>
          <w:tab w:val="left" w:pos="908"/>
        </w:tabs>
        <w:spacing w:line="298" w:lineRule="exact"/>
        <w:ind w:left="20" w:right="453" w:firstLine="720"/>
      </w:pPr>
      <w:r>
        <w:t>основные правила безопасности при использовании электроприборов и других бытовых приборов, бытового газа, а также препаратов бытовой химии;</w:t>
      </w:r>
    </w:p>
    <w:p w:rsidR="00136E35" w:rsidRDefault="00136E35" w:rsidP="008623BC">
      <w:pPr>
        <w:pStyle w:val="a3"/>
        <w:numPr>
          <w:ilvl w:val="0"/>
          <w:numId w:val="25"/>
        </w:numPr>
        <w:shd w:val="clear" w:color="auto" w:fill="auto"/>
        <w:tabs>
          <w:tab w:val="left" w:pos="985"/>
        </w:tabs>
        <w:spacing w:line="298" w:lineRule="exact"/>
        <w:ind w:left="20" w:right="453" w:firstLine="720"/>
      </w:pPr>
      <w:r>
        <w:t>рекомендации по соблюдению мер безопасности при купании, отдыхе у водоемов;</w:t>
      </w:r>
    </w:p>
    <w:p w:rsidR="00136E35" w:rsidRDefault="00136E35" w:rsidP="008623BC">
      <w:pPr>
        <w:pStyle w:val="a3"/>
        <w:numPr>
          <w:ilvl w:val="0"/>
          <w:numId w:val="25"/>
        </w:numPr>
        <w:shd w:val="clear" w:color="auto" w:fill="auto"/>
        <w:tabs>
          <w:tab w:val="left" w:pos="889"/>
        </w:tabs>
        <w:spacing w:line="298" w:lineRule="exact"/>
        <w:ind w:left="20" w:right="453" w:firstLine="720"/>
      </w:pPr>
      <w:r>
        <w:t>порядок и правила вызова милиции, «скорой помощи», пожарной охраны;</w:t>
      </w:r>
    </w:p>
    <w:p w:rsidR="00136E35" w:rsidRDefault="00136E35" w:rsidP="008623BC">
      <w:pPr>
        <w:pStyle w:val="71"/>
        <w:shd w:val="clear" w:color="auto" w:fill="auto"/>
        <w:ind w:left="20" w:right="453" w:firstLine="720"/>
      </w:pPr>
      <w:r>
        <w:rPr>
          <w:rStyle w:val="75"/>
          <w:i/>
          <w:iCs/>
        </w:rPr>
        <w:t>обладать навыками:</w:t>
      </w:r>
    </w:p>
    <w:p w:rsidR="00136E35" w:rsidRDefault="00136E35" w:rsidP="008623BC">
      <w:pPr>
        <w:pStyle w:val="a3"/>
        <w:numPr>
          <w:ilvl w:val="0"/>
          <w:numId w:val="25"/>
        </w:numPr>
        <w:shd w:val="clear" w:color="auto" w:fill="auto"/>
        <w:tabs>
          <w:tab w:val="left" w:pos="970"/>
        </w:tabs>
        <w:spacing w:line="298" w:lineRule="exact"/>
        <w:ind w:left="20" w:right="453" w:firstLine="720"/>
      </w:pPr>
      <w:r>
        <w:t>по организации безопасной переправы через небольшую водную преграду (ручей, овраг, канава);</w:t>
      </w:r>
    </w:p>
    <w:p w:rsidR="00136E35" w:rsidRDefault="00136E35" w:rsidP="008623BC">
      <w:pPr>
        <w:pStyle w:val="a3"/>
        <w:numPr>
          <w:ilvl w:val="0"/>
          <w:numId w:val="25"/>
        </w:numPr>
        <w:shd w:val="clear" w:color="auto" w:fill="auto"/>
        <w:tabs>
          <w:tab w:val="left" w:pos="884"/>
        </w:tabs>
        <w:spacing w:line="298" w:lineRule="exact"/>
        <w:ind w:left="20" w:right="453" w:firstLine="720"/>
      </w:pPr>
      <w:r>
        <w:t>завязывать 1-2 вида узлов;</w:t>
      </w:r>
    </w:p>
    <w:p w:rsidR="00136E35" w:rsidRDefault="00136E35" w:rsidP="008623BC">
      <w:pPr>
        <w:pStyle w:val="a3"/>
        <w:numPr>
          <w:ilvl w:val="0"/>
          <w:numId w:val="25"/>
        </w:numPr>
        <w:shd w:val="clear" w:color="auto" w:fill="auto"/>
        <w:tabs>
          <w:tab w:val="left" w:pos="879"/>
        </w:tabs>
        <w:spacing w:line="298" w:lineRule="exact"/>
        <w:ind w:left="20" w:right="453" w:firstLine="720"/>
      </w:pPr>
      <w:r>
        <w:t>разводить и гасить костер;</w:t>
      </w:r>
    </w:p>
    <w:p w:rsidR="00136E35" w:rsidRDefault="00136E35" w:rsidP="008623BC">
      <w:pPr>
        <w:pStyle w:val="a3"/>
        <w:numPr>
          <w:ilvl w:val="0"/>
          <w:numId w:val="25"/>
        </w:numPr>
        <w:shd w:val="clear" w:color="auto" w:fill="auto"/>
        <w:tabs>
          <w:tab w:val="left" w:pos="889"/>
        </w:tabs>
        <w:spacing w:line="298" w:lineRule="exact"/>
        <w:ind w:left="20" w:right="453" w:firstLine="720"/>
      </w:pPr>
      <w:r>
        <w:t>ориентирования на местности;</w:t>
      </w:r>
    </w:p>
    <w:p w:rsidR="00136E35" w:rsidRDefault="00136E35" w:rsidP="008623BC">
      <w:pPr>
        <w:pStyle w:val="a3"/>
        <w:numPr>
          <w:ilvl w:val="0"/>
          <w:numId w:val="25"/>
        </w:numPr>
        <w:shd w:val="clear" w:color="auto" w:fill="auto"/>
        <w:tabs>
          <w:tab w:val="left" w:pos="908"/>
        </w:tabs>
        <w:spacing w:line="298" w:lineRule="exact"/>
        <w:ind w:left="20" w:right="453" w:firstLine="720"/>
      </w:pPr>
      <w:r>
        <w:t>действовать в неблагоприятных погодных условиях, в том числе в лесу, в поле, у водоема;</w:t>
      </w:r>
    </w:p>
    <w:p w:rsidR="00136E35" w:rsidRDefault="00136E35" w:rsidP="008623BC">
      <w:pPr>
        <w:pStyle w:val="a3"/>
        <w:numPr>
          <w:ilvl w:val="0"/>
          <w:numId w:val="25"/>
        </w:numPr>
        <w:shd w:val="clear" w:color="auto" w:fill="auto"/>
        <w:tabs>
          <w:tab w:val="left" w:pos="985"/>
        </w:tabs>
        <w:spacing w:line="298" w:lineRule="exact"/>
        <w:ind w:left="20" w:right="453" w:firstLine="720"/>
      </w:pPr>
      <w:r>
        <w:t>действовать в условиях возникновения чрезвычайной ситуации в регионе проживания;</w:t>
      </w:r>
    </w:p>
    <w:p w:rsidR="00136E35" w:rsidRDefault="00136E35" w:rsidP="008623BC">
      <w:pPr>
        <w:pStyle w:val="a3"/>
        <w:numPr>
          <w:ilvl w:val="0"/>
          <w:numId w:val="25"/>
        </w:numPr>
        <w:shd w:val="clear" w:color="auto" w:fill="auto"/>
        <w:tabs>
          <w:tab w:val="left" w:pos="999"/>
        </w:tabs>
        <w:spacing w:line="298" w:lineRule="exact"/>
        <w:ind w:left="20" w:right="453" w:firstLine="720"/>
      </w:pPr>
      <w:r>
        <w:t>по оказанию первой медицинской помощи при порезах, ожогах, укусах насекомых, кровотечении из носа, попадании инородного тела в глаз, ухо или нос, при отравлении пищевыми продуктами.</w:t>
      </w:r>
    </w:p>
    <w:p w:rsidR="00136E35" w:rsidRDefault="00136E35" w:rsidP="008623BC">
      <w:pPr>
        <w:pStyle w:val="a3"/>
        <w:shd w:val="clear" w:color="auto" w:fill="auto"/>
        <w:spacing w:line="298" w:lineRule="exact"/>
        <w:ind w:left="20" w:right="453" w:firstLine="720"/>
      </w:pPr>
      <w:r>
        <w:t>У учащихся будут сформированы индивидуальные навыки здорового образа жизни, а также убеждения о пагубном влиянии вредных привычек на личное здоровье.</w:t>
      </w:r>
    </w:p>
    <w:p w:rsidR="00136E35" w:rsidRDefault="00136E35" w:rsidP="008623BC">
      <w:pPr>
        <w:pStyle w:val="a3"/>
        <w:shd w:val="clear" w:color="auto" w:fill="auto"/>
        <w:spacing w:line="298" w:lineRule="exact"/>
        <w:ind w:left="20" w:right="453" w:firstLine="720"/>
      </w:pPr>
      <w:r>
        <w:t>Умения, относящиеся к культуре безопасности жизнедеятельности, ученики могут осваивать как на занятиях по интегративному курсу «Окружающий мир», так и на уроках, факультативах и в кружках по любым другим предметам (прежде всего практической направленности: физкультура, технология) при выполнении отдельных видов заданий.</w:t>
      </w:r>
    </w:p>
    <w:p w:rsidR="00136E35" w:rsidRDefault="00136E35" w:rsidP="008623BC">
      <w:pPr>
        <w:pStyle w:val="71"/>
        <w:shd w:val="clear" w:color="auto" w:fill="auto"/>
        <w:ind w:left="20" w:right="453" w:firstLine="720"/>
      </w:pPr>
      <w:r>
        <w:rPr>
          <w:rStyle w:val="75"/>
          <w:i/>
          <w:iCs/>
        </w:rPr>
        <w:t>К ним относятся:</w:t>
      </w:r>
    </w:p>
    <w:p w:rsidR="00136E35" w:rsidRDefault="00136E35" w:rsidP="008623BC">
      <w:pPr>
        <w:pStyle w:val="a3"/>
        <w:numPr>
          <w:ilvl w:val="0"/>
          <w:numId w:val="25"/>
        </w:numPr>
        <w:shd w:val="clear" w:color="auto" w:fill="auto"/>
        <w:tabs>
          <w:tab w:val="left" w:pos="1358"/>
        </w:tabs>
        <w:spacing w:line="298" w:lineRule="exact"/>
        <w:ind w:left="460" w:right="453" w:firstLine="720"/>
      </w:pPr>
      <w:r>
        <w:t>задания, требующие поиска дополнительных сведений в справочниках, энциклопедиях, учебниках и прочих изданиях, в том числе по другим предметам;</w:t>
      </w:r>
    </w:p>
    <w:p w:rsidR="00136E35" w:rsidRDefault="00136E35" w:rsidP="008623BC">
      <w:pPr>
        <w:pStyle w:val="a3"/>
        <w:numPr>
          <w:ilvl w:val="0"/>
          <w:numId w:val="25"/>
        </w:numPr>
        <w:shd w:val="clear" w:color="auto" w:fill="auto"/>
        <w:tabs>
          <w:tab w:val="left" w:pos="1353"/>
        </w:tabs>
        <w:spacing w:line="298" w:lineRule="exact"/>
        <w:ind w:left="460" w:right="453" w:firstLine="720"/>
      </w:pPr>
      <w:r>
        <w:t>задания, при выполнении которых в конкретных ситуациях ученик должен делать самостоятельные выводы на основе сообщаемых сведений;</w:t>
      </w:r>
    </w:p>
    <w:p w:rsidR="00136E35" w:rsidRDefault="00136E35" w:rsidP="008623BC">
      <w:pPr>
        <w:pStyle w:val="a3"/>
        <w:numPr>
          <w:ilvl w:val="0"/>
          <w:numId w:val="25"/>
        </w:numPr>
        <w:shd w:val="clear" w:color="auto" w:fill="auto"/>
        <w:tabs>
          <w:tab w:val="left" w:pos="1362"/>
        </w:tabs>
        <w:spacing w:line="298" w:lineRule="exact"/>
        <w:ind w:left="460" w:right="453" w:firstLine="720"/>
      </w:pPr>
      <w:r>
        <w:lastRenderedPageBreak/>
        <w:t>игровые задания, при выполнении которых происходит взаимодействие ученика с двумя или более учащимися, формирование и отработка навыка коллективной работы на достижение положительного результата;</w:t>
      </w:r>
    </w:p>
    <w:p w:rsidR="00136E35" w:rsidRDefault="00136E35" w:rsidP="008623BC">
      <w:pPr>
        <w:pStyle w:val="a3"/>
        <w:numPr>
          <w:ilvl w:val="0"/>
          <w:numId w:val="25"/>
        </w:numPr>
        <w:shd w:val="clear" w:color="auto" w:fill="auto"/>
        <w:tabs>
          <w:tab w:val="left" w:pos="1353"/>
        </w:tabs>
        <w:spacing w:line="298" w:lineRule="exact"/>
        <w:ind w:left="460" w:right="453" w:firstLine="720"/>
      </w:pPr>
      <w:r>
        <w:t>ролевые игры, в которых происходит взаимодействие ученика с двумя или более учащимися, формирование и отработка навыков безопасности в повседневной жизни, чрезвычайных и экстремальных ситуациях;</w:t>
      </w:r>
    </w:p>
    <w:p w:rsidR="00136E35" w:rsidRDefault="00136E35" w:rsidP="008623BC">
      <w:pPr>
        <w:pStyle w:val="a3"/>
        <w:numPr>
          <w:ilvl w:val="0"/>
          <w:numId w:val="25"/>
        </w:numPr>
        <w:shd w:val="clear" w:color="auto" w:fill="auto"/>
        <w:tabs>
          <w:tab w:val="left" w:pos="951"/>
        </w:tabs>
        <w:spacing w:line="298" w:lineRule="exact"/>
        <w:ind w:left="20" w:right="453" w:firstLine="720"/>
      </w:pPr>
      <w:r>
        <w:t>задания, требующие самостоятельного выбора способа организации получаемой информации, определения последовательности действий, относительного расположения объектов;</w:t>
      </w:r>
    </w:p>
    <w:p w:rsidR="00136E35" w:rsidRDefault="00136E35" w:rsidP="008623BC">
      <w:pPr>
        <w:pStyle w:val="a3"/>
        <w:numPr>
          <w:ilvl w:val="0"/>
          <w:numId w:val="25"/>
        </w:numPr>
        <w:shd w:val="clear" w:color="auto" w:fill="auto"/>
        <w:tabs>
          <w:tab w:val="left" w:pos="1401"/>
        </w:tabs>
        <w:spacing w:line="298" w:lineRule="exact"/>
        <w:ind w:left="460" w:right="453" w:firstLine="720"/>
      </w:pPr>
      <w:r>
        <w:t xml:space="preserve">задания, предполагающие выполнение самостоятельных действий с техникой для приема или передачи информации об экстремальных ситуациях: безопасный разговор по телефону с незнакомым человеком, вызов службы спасения МЧС, «скорой помощи» </w:t>
      </w:r>
      <w:r>
        <w:rPr>
          <w:rStyle w:val="1pt"/>
        </w:rPr>
        <w:t>ит.</w:t>
      </w:r>
      <w:r>
        <w:t xml:space="preserve"> д.;</w:t>
      </w:r>
    </w:p>
    <w:p w:rsidR="00136E35" w:rsidRDefault="00136E35" w:rsidP="008623BC">
      <w:pPr>
        <w:pStyle w:val="a3"/>
        <w:numPr>
          <w:ilvl w:val="0"/>
          <w:numId w:val="25"/>
        </w:numPr>
        <w:shd w:val="clear" w:color="auto" w:fill="auto"/>
        <w:tabs>
          <w:tab w:val="left" w:pos="1401"/>
        </w:tabs>
        <w:spacing w:line="298" w:lineRule="exact"/>
        <w:ind w:left="460" w:right="453" w:firstLine="720"/>
      </w:pPr>
      <w:r>
        <w:t>задания, предполагающие выполнение самостоятельных действий после оповещения населения о чрезвычайных ситуациях (сообщения по радио, телевидению и т. д.).</w:t>
      </w:r>
    </w:p>
    <w:p w:rsidR="00136E35" w:rsidRDefault="00136E35" w:rsidP="008623BC">
      <w:pPr>
        <w:pStyle w:val="a3"/>
        <w:shd w:val="clear" w:color="auto" w:fill="auto"/>
        <w:spacing w:line="298" w:lineRule="exact"/>
        <w:ind w:left="20" w:right="453" w:firstLine="700"/>
      </w:pPr>
      <w:r>
        <w:t>Кроме того, умения, относящиеся к культуре безопасности жизнедеятельности, формируются целевым образом на уроках по базовым дисциплинам и во внеурочной деятельности. Представленный ниже материал составлен на основе примерных программ по базовым дисциплинам, а также по материалам кружков и факультативов.</w:t>
      </w:r>
    </w:p>
    <w:p w:rsidR="00136E35" w:rsidRDefault="00136E35" w:rsidP="008623BC">
      <w:pPr>
        <w:pStyle w:val="71"/>
        <w:shd w:val="clear" w:color="auto" w:fill="auto"/>
        <w:ind w:left="20" w:right="453" w:firstLine="700"/>
      </w:pPr>
      <w:r>
        <w:rPr>
          <w:rStyle w:val="740"/>
          <w:i/>
          <w:iCs/>
        </w:rPr>
        <w:t>Русский язык</w:t>
      </w:r>
    </w:p>
    <w:p w:rsidR="00136E35" w:rsidRDefault="00136E35" w:rsidP="008623BC">
      <w:pPr>
        <w:pStyle w:val="a3"/>
        <w:shd w:val="clear" w:color="auto" w:fill="auto"/>
        <w:spacing w:line="298" w:lineRule="exact"/>
        <w:ind w:left="20" w:right="453" w:firstLine="700"/>
      </w:pPr>
      <w:r>
        <w:t>Соблюдение правил речевого общения в школе, в классе, со взрослыми, с детьми. Слушание ответа одноклассников, высказывание своей точки зрения, комментирование ситуации, выражение согласия или несогласия с мнением одноклассников и учителя, способность задавать разные вопросы: на уточнение информации, на понимание услышанного.</w:t>
      </w:r>
    </w:p>
    <w:p w:rsidR="00136E35" w:rsidRDefault="00136E35" w:rsidP="008623BC">
      <w:pPr>
        <w:pStyle w:val="a3"/>
        <w:shd w:val="clear" w:color="auto" w:fill="auto"/>
        <w:spacing w:line="298" w:lineRule="exact"/>
        <w:ind w:left="20" w:right="453" w:firstLine="700"/>
      </w:pPr>
      <w:r>
        <w:t>Упражнение в выборе языковых средств, соответствующих цели и условиям общения. Накопление опыта уместного использования средств устного общения в разных речевых ситуациях, во время монолога и диалога.</w:t>
      </w:r>
    </w:p>
    <w:p w:rsidR="00136E35" w:rsidRDefault="00136E35" w:rsidP="008623BC">
      <w:pPr>
        <w:pStyle w:val="a3"/>
        <w:shd w:val="clear" w:color="auto" w:fill="auto"/>
        <w:spacing w:line="298" w:lineRule="exact"/>
        <w:ind w:left="20" w:right="453" w:firstLine="700"/>
      </w:pPr>
      <w:r>
        <w:t>Оценка и взаимооценка правильности выбора языковых и неязыковых средств устного общения на уроке, в школе, в быту, с незнакомыми людьми разного возраста.</w:t>
      </w:r>
    </w:p>
    <w:p w:rsidR="00136E35" w:rsidRDefault="00136E35" w:rsidP="008623BC">
      <w:pPr>
        <w:pStyle w:val="a3"/>
        <w:shd w:val="clear" w:color="auto" w:fill="auto"/>
        <w:spacing w:line="298" w:lineRule="exact"/>
        <w:ind w:left="20" w:right="453" w:firstLine="700"/>
      </w:pPr>
      <w:r>
        <w:t>Составление рассказа по теме или по сюжетным картинкам индивидуально, в паре или в группе.</w:t>
      </w:r>
    </w:p>
    <w:p w:rsidR="00136E35" w:rsidRDefault="00136E35" w:rsidP="008623BC">
      <w:pPr>
        <w:pStyle w:val="a3"/>
        <w:shd w:val="clear" w:color="auto" w:fill="auto"/>
        <w:spacing w:line="298" w:lineRule="exact"/>
        <w:ind w:left="20" w:right="453" w:firstLine="700"/>
      </w:pPr>
      <w:r>
        <w:t>Понимание и сравнивание текстов (например, оповещения населения), написанных разным стилем.</w:t>
      </w:r>
    </w:p>
    <w:p w:rsidR="00136E35" w:rsidRDefault="00136E35" w:rsidP="008623BC">
      <w:pPr>
        <w:pStyle w:val="a3"/>
        <w:shd w:val="clear" w:color="auto" w:fill="auto"/>
        <w:spacing w:line="298" w:lineRule="exact"/>
        <w:ind w:left="20" w:right="453" w:firstLine="700"/>
      </w:pPr>
      <w:r>
        <w:t>Составление списков (учеников класса, группы, необходимых предметов). Применение знания алфавита при пользовании каталогами (справочниками, словарями) для поиска необходимых сведений по заданной преподавателем тематике.</w:t>
      </w:r>
    </w:p>
    <w:p w:rsidR="00136E35" w:rsidRDefault="00136E35" w:rsidP="008623BC">
      <w:pPr>
        <w:pStyle w:val="71"/>
        <w:shd w:val="clear" w:color="auto" w:fill="auto"/>
        <w:ind w:left="20" w:right="453" w:firstLine="700"/>
      </w:pPr>
      <w:r>
        <w:rPr>
          <w:rStyle w:val="740"/>
          <w:i/>
          <w:iCs/>
        </w:rPr>
        <w:t>Литературное чтение</w:t>
      </w:r>
    </w:p>
    <w:p w:rsidR="00136E35" w:rsidRDefault="00136E35" w:rsidP="008623BC">
      <w:pPr>
        <w:pStyle w:val="a3"/>
        <w:shd w:val="clear" w:color="auto" w:fill="auto"/>
        <w:spacing w:line="298" w:lineRule="exact"/>
        <w:ind w:left="20" w:right="453" w:firstLine="700"/>
      </w:pPr>
      <w:r>
        <w:t>Выбор книги в библиотеке (по рекомендованному учителем списку); чтение и пересказ литературных произведений, иллюстрирующих безопасное поведение людей в экстремальных ситуациях. Создание (устно) текста (небольшого рассказа-пояснения, отзыва) по заданной учителем тематике и с учетом особенностей слушателей.</w:t>
      </w:r>
    </w:p>
    <w:p w:rsidR="00136E35" w:rsidRDefault="00136E35" w:rsidP="008623BC">
      <w:pPr>
        <w:pStyle w:val="71"/>
        <w:shd w:val="clear" w:color="auto" w:fill="auto"/>
        <w:ind w:left="20" w:right="453" w:firstLine="700"/>
      </w:pPr>
      <w:r>
        <w:rPr>
          <w:rStyle w:val="740"/>
          <w:i/>
          <w:iCs/>
        </w:rPr>
        <w:t>Окружающий мир</w:t>
      </w:r>
    </w:p>
    <w:p w:rsidR="00136E35" w:rsidRDefault="00136E35" w:rsidP="008623BC">
      <w:pPr>
        <w:pStyle w:val="a3"/>
        <w:shd w:val="clear" w:color="auto" w:fill="auto"/>
        <w:spacing w:line="298" w:lineRule="exact"/>
        <w:ind w:left="20" w:right="453" w:firstLine="700"/>
      </w:pPr>
      <w:r>
        <w:t xml:space="preserve">Проведение наблюдений явлений природы (на примере своей местности). Наблюдение простейших опытов по изучению свойств воздуха. Наблюдение погоды и описание ее состояния. Измерение температуры воздуха, воды с помощью термометра. Наблюдение простейших опытов по изучению свойств воды. Наблюдение простейших </w:t>
      </w:r>
      <w:r>
        <w:lastRenderedPageBreak/>
        <w:t>опытов по изучению свойств полезных ископаемых. Измерение температуры тела человека. Измерение веса и роста человека.</w:t>
      </w:r>
    </w:p>
    <w:p w:rsidR="00136E35" w:rsidRDefault="00136E35" w:rsidP="008623BC">
      <w:pPr>
        <w:pStyle w:val="a3"/>
        <w:shd w:val="clear" w:color="auto" w:fill="auto"/>
        <w:spacing w:line="298" w:lineRule="exact"/>
        <w:ind w:left="20" w:right="453" w:firstLine="700"/>
      </w:pPr>
      <w:r>
        <w:t>Экскурсия в краеведческий музей (ознакомление с природой родного края). Экскурсия по школе (учимся находить класс, свое место в классе и т. п.). Экскурсия по своему селу (путь домой, безопасное поведение на дороге). Экскурсии в краеведческий музей с целью ознакомления с прошлым и настоящим родного края (при наличии условий), к местам исторических событий и памятникам истории и культуры родного региона. Экскурсия на одно из подразделений службы спасения МЧС с целью ознакомления с трудом спасателей.</w:t>
      </w:r>
    </w:p>
    <w:p w:rsidR="00136E35" w:rsidRDefault="00136E35" w:rsidP="008623BC">
      <w:pPr>
        <w:pStyle w:val="a3"/>
        <w:shd w:val="clear" w:color="auto" w:fill="auto"/>
        <w:spacing w:line="298" w:lineRule="exact"/>
        <w:ind w:left="20" w:right="453" w:firstLine="700"/>
      </w:pPr>
      <w:r>
        <w:t>Беседы с родителями, старшими родственниками, местными жителями о семье, домашнем хозяйстве, профессиях членов семьи, занятиях людей в родном городе. Сбор материала на основании бесед с родными о праздничных днях России и родного города. Беседы учеников с родными о поколениях в семье, родословной семьи. Беседы со старшими членами семьи, земляками о прошлом родного края, известных людях, об обычаях, праздниках народов, населяющих край. Беседа - актуализация сведений, полученных учеником из источников массовой информации о родной стране, героях - защитниках Отечества, патриотизме.</w:t>
      </w:r>
    </w:p>
    <w:p w:rsidR="00136E35" w:rsidRDefault="00136E35" w:rsidP="008623BC">
      <w:pPr>
        <w:pStyle w:val="a3"/>
        <w:shd w:val="clear" w:color="auto" w:fill="auto"/>
        <w:spacing w:line="298" w:lineRule="exact"/>
        <w:ind w:left="20" w:right="453" w:firstLine="720"/>
      </w:pPr>
      <w:r>
        <w:t>Подготовка небольших рассказов по иллюстрациям учебника, описание (реконструкция) важнейших изученных событий из истории Отечества.</w:t>
      </w:r>
    </w:p>
    <w:p w:rsidR="00136E35" w:rsidRDefault="00136E35" w:rsidP="008623BC">
      <w:pPr>
        <w:pStyle w:val="a3"/>
        <w:shd w:val="clear" w:color="auto" w:fill="auto"/>
        <w:spacing w:line="298" w:lineRule="exact"/>
        <w:ind w:left="20" w:right="453" w:firstLine="720"/>
      </w:pPr>
      <w:r>
        <w:t>Различение предметов и выделение их признаков. Сравнение и различение разных групп живых организмов по признакам. Группировка по названиям известных дикорастущих и культурных растений, диких и домашних животных (на примере своей местности).</w:t>
      </w:r>
    </w:p>
    <w:p w:rsidR="00136E35" w:rsidRDefault="00136E35" w:rsidP="008623BC">
      <w:pPr>
        <w:pStyle w:val="a3"/>
        <w:shd w:val="clear" w:color="auto" w:fill="auto"/>
        <w:spacing w:line="298" w:lineRule="exact"/>
        <w:ind w:left="20" w:right="453" w:firstLine="720"/>
      </w:pPr>
      <w:r>
        <w:t>Сравнение и различение природных объектов и изделий (искусственных предметов). Сравнение и различение объектов живой или неживой природы. Сравнение погоды и климата. Сравнение хвойных и цветковых растений. Лекарственные растения. Съедобные и ядовитые грибы, ягоды.</w:t>
      </w:r>
    </w:p>
    <w:p w:rsidR="00136E35" w:rsidRDefault="00136E35" w:rsidP="008623BC">
      <w:pPr>
        <w:pStyle w:val="a3"/>
        <w:shd w:val="clear" w:color="auto" w:fill="auto"/>
        <w:spacing w:line="298" w:lineRule="exact"/>
        <w:ind w:left="20" w:right="453" w:firstLine="720"/>
      </w:pPr>
      <w:r>
        <w:t>Сравнение насекомых, рыб, птиц, зверей. Сравнение способов питания, размножения, обмена информацией у животных. Сравнение и различение диких и домашних животных.</w:t>
      </w:r>
    </w:p>
    <w:p w:rsidR="00136E35" w:rsidRDefault="00136E35" w:rsidP="008623BC">
      <w:pPr>
        <w:pStyle w:val="a3"/>
        <w:shd w:val="clear" w:color="auto" w:fill="auto"/>
        <w:spacing w:line="298" w:lineRule="exact"/>
        <w:ind w:left="20" w:right="453" w:firstLine="720"/>
      </w:pPr>
      <w:r>
        <w:t>Установление связи между сменой дня и ночи, времен года и движениями Земли вокруг своей оси и вокруг Солнца. Основы ориентирования на местности. Ориентир. Компас.</w:t>
      </w:r>
    </w:p>
    <w:p w:rsidR="00136E35" w:rsidRDefault="00136E35" w:rsidP="008623BC">
      <w:pPr>
        <w:pStyle w:val="a3"/>
        <w:shd w:val="clear" w:color="auto" w:fill="auto"/>
        <w:spacing w:line="298" w:lineRule="exact"/>
        <w:ind w:left="20" w:right="453" w:firstLine="720"/>
      </w:pPr>
      <w:r>
        <w:t>Изготовление (по возможности) наглядных пособий из бумаги, пластилина и других материалов - одежды, макетов памятников архитектуры и др.</w:t>
      </w:r>
    </w:p>
    <w:p w:rsidR="00136E35" w:rsidRDefault="00136E35" w:rsidP="008623BC">
      <w:pPr>
        <w:pStyle w:val="71"/>
        <w:shd w:val="clear" w:color="auto" w:fill="auto"/>
        <w:ind w:left="20" w:right="453" w:firstLine="720"/>
      </w:pPr>
      <w:r>
        <w:rPr>
          <w:rStyle w:val="730"/>
          <w:i/>
          <w:iCs/>
        </w:rPr>
        <w:t>Технология. Информационные технологии</w:t>
      </w:r>
    </w:p>
    <w:p w:rsidR="00136E35" w:rsidRDefault="00136E35" w:rsidP="008623BC">
      <w:pPr>
        <w:pStyle w:val="a3"/>
        <w:shd w:val="clear" w:color="auto" w:fill="auto"/>
        <w:spacing w:line="298" w:lineRule="exact"/>
        <w:ind w:left="20" w:right="453" w:firstLine="720"/>
      </w:pPr>
      <w:r>
        <w:t>Знакомство с правилами безопасности при работе с компьютером. Выполнение правил поведения в компьютерном классе. Знакомство с основными устройствами компьютера, компьютерными программами, рабочим столом. Работа с компьютерной мышью и клавиатурой. Включение и выключение компьютера. Запуск программы. Завершение выполнения программы. Выполнение операций с файлами и папками (каталогами).</w:t>
      </w:r>
    </w:p>
    <w:p w:rsidR="00136E35" w:rsidRDefault="00136E35" w:rsidP="008623BC">
      <w:pPr>
        <w:pStyle w:val="a3"/>
        <w:shd w:val="clear" w:color="auto" w:fill="auto"/>
        <w:spacing w:line="298" w:lineRule="exact"/>
        <w:ind w:left="20" w:right="453" w:firstLine="720"/>
      </w:pPr>
      <w:r>
        <w:t>Применение разных способов поиска информации: просмотр подобранной по теме информации, поиск с помощью файловых менеджеров, использование средств поиска в электронных изданиях, использование специальных поисковых систем. Уточнение запросов на поиск информации. Сохранение результатов поиска. Поиск изображений. Сохранение найденных изображений.</w:t>
      </w:r>
    </w:p>
    <w:p w:rsidR="00136E35" w:rsidRDefault="00136E35" w:rsidP="008623BC">
      <w:pPr>
        <w:pStyle w:val="211"/>
        <w:keepNext/>
        <w:keepLines/>
        <w:shd w:val="clear" w:color="auto" w:fill="auto"/>
        <w:spacing w:before="0"/>
        <w:ind w:left="20" w:right="453" w:firstLine="720"/>
        <w:jc w:val="both"/>
      </w:pPr>
      <w:bookmarkStart w:id="227" w:name="bookmark227"/>
      <w:r>
        <w:rPr>
          <w:rStyle w:val="217"/>
        </w:rPr>
        <w:lastRenderedPageBreak/>
        <w:t>Структура системной работы по формированию культуры здорового и безопасного образа жизни на ступени начального общего образования школы</w:t>
      </w:r>
      <w:bookmarkEnd w:id="227"/>
    </w:p>
    <w:p w:rsidR="00136E35" w:rsidRDefault="00136E35" w:rsidP="008623BC">
      <w:pPr>
        <w:pStyle w:val="a3"/>
        <w:shd w:val="clear" w:color="auto" w:fill="auto"/>
        <w:spacing w:line="298" w:lineRule="exact"/>
        <w:ind w:left="20" w:right="453" w:firstLine="720"/>
      </w:pPr>
      <w:r>
        <w:t>Системная работа на ступени начального общего образования по формированию культуры здорового и безопасного образа жизни представлена в виде взаимосвязанных блоков:</w:t>
      </w:r>
    </w:p>
    <w:p w:rsidR="00136E35" w:rsidRDefault="00136E35" w:rsidP="008623BC">
      <w:pPr>
        <w:pStyle w:val="a3"/>
        <w:numPr>
          <w:ilvl w:val="0"/>
          <w:numId w:val="25"/>
        </w:numPr>
        <w:shd w:val="clear" w:color="auto" w:fill="auto"/>
        <w:tabs>
          <w:tab w:val="left" w:pos="884"/>
        </w:tabs>
        <w:spacing w:line="298" w:lineRule="exact"/>
        <w:ind w:left="20" w:right="453" w:firstLine="720"/>
      </w:pPr>
      <w:r>
        <w:t>по созданию здоровьесберегающей ицфраструктуры,</w:t>
      </w:r>
    </w:p>
    <w:p w:rsidR="00136E35" w:rsidRDefault="00136E35" w:rsidP="008623BC">
      <w:pPr>
        <w:pStyle w:val="a3"/>
        <w:numPr>
          <w:ilvl w:val="0"/>
          <w:numId w:val="25"/>
        </w:numPr>
        <w:shd w:val="clear" w:color="auto" w:fill="auto"/>
        <w:tabs>
          <w:tab w:val="left" w:pos="879"/>
        </w:tabs>
        <w:spacing w:line="298" w:lineRule="exact"/>
        <w:ind w:left="20" w:right="453" w:firstLine="720"/>
      </w:pPr>
      <w:r>
        <w:t>рациональной организации учебной и внеучебной деятельности учащихся,</w:t>
      </w:r>
    </w:p>
    <w:p w:rsidR="00136E35" w:rsidRDefault="00136E35" w:rsidP="008623BC">
      <w:pPr>
        <w:pStyle w:val="a3"/>
        <w:shd w:val="clear" w:color="auto" w:fill="auto"/>
        <w:spacing w:line="298" w:lineRule="exact"/>
        <w:ind w:left="20" w:right="453" w:firstLine="720"/>
      </w:pPr>
      <w:r>
        <w:t>-эффективной организации физкультурно-оздоровительной работы,</w:t>
      </w:r>
    </w:p>
    <w:p w:rsidR="00136E35" w:rsidRDefault="00136E35" w:rsidP="008623BC">
      <w:pPr>
        <w:pStyle w:val="a3"/>
        <w:shd w:val="clear" w:color="auto" w:fill="auto"/>
        <w:spacing w:line="298" w:lineRule="exact"/>
        <w:ind w:left="20" w:right="453" w:firstLine="720"/>
      </w:pPr>
      <w:r>
        <w:t>-реализации дополнительных образовательных программ;</w:t>
      </w:r>
    </w:p>
    <w:p w:rsidR="00136E35" w:rsidRDefault="00136E35" w:rsidP="008623BC">
      <w:pPr>
        <w:pStyle w:val="a3"/>
        <w:numPr>
          <w:ilvl w:val="0"/>
          <w:numId w:val="25"/>
        </w:numPr>
        <w:shd w:val="clear" w:color="auto" w:fill="auto"/>
        <w:tabs>
          <w:tab w:val="left" w:pos="884"/>
        </w:tabs>
        <w:spacing w:line="298" w:lineRule="exact"/>
        <w:ind w:left="20" w:right="453" w:firstLine="720"/>
      </w:pPr>
      <w:r>
        <w:t>просветительской работы с родителями (законными представителями)</w:t>
      </w:r>
    </w:p>
    <w:p w:rsidR="00136E35" w:rsidRDefault="00136E35" w:rsidP="008623BC">
      <w:pPr>
        <w:pStyle w:val="94"/>
        <w:shd w:val="clear" w:color="auto" w:fill="auto"/>
        <w:ind w:left="20" w:right="453"/>
      </w:pPr>
      <w:r>
        <w:t>1. Здоровьесберегающая инфраструктура образовательного учреждения.</w:t>
      </w:r>
    </w:p>
    <w:p w:rsidR="00136E35" w:rsidRDefault="00136E35" w:rsidP="008623BC">
      <w:pPr>
        <w:pStyle w:val="a3"/>
        <w:shd w:val="clear" w:color="auto" w:fill="auto"/>
        <w:spacing w:line="298" w:lineRule="exact"/>
        <w:ind w:left="20" w:right="453" w:firstLine="720"/>
      </w:pPr>
      <w:r>
        <w:t>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учащихся.</w:t>
      </w:r>
    </w:p>
    <w:p w:rsidR="00136E35" w:rsidRDefault="00136E35" w:rsidP="008623BC">
      <w:pPr>
        <w:pStyle w:val="a3"/>
        <w:shd w:val="clear" w:color="auto" w:fill="auto"/>
        <w:spacing w:line="298" w:lineRule="exact"/>
        <w:ind w:left="20" w:right="453" w:firstLine="720"/>
      </w:pPr>
      <w:r>
        <w:t>В школе работает</w:t>
      </w:r>
      <w:r>
        <w:rPr>
          <w:rStyle w:val="2e"/>
        </w:rPr>
        <w:t xml:space="preserve"> столовая,</w:t>
      </w:r>
      <w:r>
        <w:t xml:space="preserve"> позволяющая организовывать горячие завтраки и обеды в урочное время. В кухне имеется вытяжная вентиляция. Столовая имеет производственные разграничения, необходимое оборудование: холодильники, холодильные витрины, набор столовой посуды и приборов.</w:t>
      </w:r>
    </w:p>
    <w:p w:rsidR="00136E35" w:rsidRDefault="00CA5D0A" w:rsidP="008623BC">
      <w:pPr>
        <w:pStyle w:val="a3"/>
        <w:shd w:val="clear" w:color="auto" w:fill="auto"/>
        <w:spacing w:line="298" w:lineRule="exact"/>
        <w:ind w:left="40" w:right="453" w:firstLine="720"/>
      </w:pPr>
      <w:r>
        <w:t>Столовая оборудован</w:t>
      </w:r>
      <w:r w:rsidR="004C14DA">
        <w:t>а на 24</w:t>
      </w:r>
      <w:r w:rsidR="00136E35">
        <w:t xml:space="preserve"> посадочных мест. Стол</w:t>
      </w:r>
      <w:r w:rsidR="00485C49">
        <w:t xml:space="preserve">овая </w:t>
      </w:r>
      <w:r w:rsidR="00136E35">
        <w:t xml:space="preserve"> имеет хорошее естественное освещение.</w:t>
      </w:r>
    </w:p>
    <w:p w:rsidR="00136E35" w:rsidRDefault="00136E35" w:rsidP="008623BC">
      <w:pPr>
        <w:pStyle w:val="a3"/>
        <w:shd w:val="clear" w:color="auto" w:fill="auto"/>
        <w:spacing w:line="298" w:lineRule="exact"/>
        <w:ind w:left="40" w:right="453" w:firstLine="720"/>
      </w:pPr>
      <w:r>
        <w:rPr>
          <w:u w:val="single"/>
        </w:rPr>
        <w:t>Режим работы столовой:</w:t>
      </w:r>
    </w:p>
    <w:p w:rsidR="00136E35" w:rsidRDefault="00136E35" w:rsidP="008623BC">
      <w:pPr>
        <w:pStyle w:val="a3"/>
        <w:shd w:val="clear" w:color="auto" w:fill="auto"/>
        <w:spacing w:line="298" w:lineRule="exact"/>
        <w:ind w:left="40" w:right="453" w:firstLine="720"/>
      </w:pPr>
      <w:r>
        <w:rPr>
          <w:u w:val="single"/>
        </w:rPr>
        <w:t>Завтраки. Начальная школа.</w:t>
      </w:r>
    </w:p>
    <w:p w:rsidR="00CA5D0A" w:rsidRDefault="00CA5D0A" w:rsidP="008623BC">
      <w:pPr>
        <w:pStyle w:val="a3"/>
        <w:shd w:val="clear" w:color="auto" w:fill="auto"/>
        <w:spacing w:line="298" w:lineRule="exact"/>
        <w:ind w:left="760" w:right="453" w:firstLine="0"/>
        <w:jc w:val="left"/>
      </w:pPr>
      <w:r>
        <w:t>10.40</w:t>
      </w:r>
      <w:r w:rsidR="00576FF8">
        <w:t xml:space="preserve"> – 1-4 классы</w:t>
      </w:r>
    </w:p>
    <w:p w:rsidR="00136E35" w:rsidRDefault="00CA5D0A" w:rsidP="008623BC">
      <w:pPr>
        <w:pStyle w:val="a3"/>
        <w:shd w:val="clear" w:color="auto" w:fill="auto"/>
        <w:spacing w:line="298" w:lineRule="exact"/>
        <w:ind w:left="760" w:right="453" w:firstLine="0"/>
        <w:jc w:val="left"/>
      </w:pPr>
      <w:r>
        <w:t xml:space="preserve">  </w:t>
      </w:r>
      <w:r w:rsidR="00136E35">
        <w:rPr>
          <w:u w:val="single"/>
        </w:rPr>
        <w:t>Обед</w:t>
      </w:r>
    </w:p>
    <w:p w:rsidR="00136E35" w:rsidRDefault="00136E35" w:rsidP="008623BC">
      <w:pPr>
        <w:pStyle w:val="a3"/>
        <w:shd w:val="clear" w:color="auto" w:fill="auto"/>
        <w:spacing w:line="298" w:lineRule="exact"/>
        <w:ind w:left="40" w:right="453" w:firstLine="720"/>
      </w:pPr>
    </w:p>
    <w:p w:rsidR="00136E35" w:rsidRDefault="00576FF8" w:rsidP="008623BC">
      <w:pPr>
        <w:pStyle w:val="a3"/>
        <w:shd w:val="clear" w:color="auto" w:fill="auto"/>
        <w:spacing w:line="298" w:lineRule="exact"/>
        <w:ind w:left="40" w:right="453" w:firstLine="720"/>
      </w:pPr>
      <w:r>
        <w:rPr>
          <w:rStyle w:val="1pt"/>
        </w:rPr>
        <w:t>11.35 –дети ОВЗ и дети из многодетных семей</w:t>
      </w:r>
    </w:p>
    <w:p w:rsidR="00136E35" w:rsidRDefault="00136E35" w:rsidP="008623BC">
      <w:pPr>
        <w:pStyle w:val="a3"/>
        <w:shd w:val="clear" w:color="auto" w:fill="auto"/>
        <w:spacing w:line="298" w:lineRule="exact"/>
        <w:ind w:left="40" w:right="453" w:firstLine="720"/>
      </w:pPr>
      <w:r>
        <w:rPr>
          <w:rStyle w:val="3a"/>
        </w:rPr>
        <w:t>2.</w:t>
      </w:r>
      <w:r>
        <w:rPr>
          <w:rStyle w:val="2e"/>
        </w:rPr>
        <w:t xml:space="preserve"> Рациональная организация учебной и в внеурочной деятельности учащихся,</w:t>
      </w:r>
      <w:r>
        <w:t xml:space="preserve"> направленная на повышение эффективности учебного процесса, снижение при этом чрезмерного функционального напряжения и утомления, создание условий для снятия перегрузки, нормального чередования труда и отдыха, включает:</w:t>
      </w:r>
    </w:p>
    <w:p w:rsidR="00136E35" w:rsidRDefault="00136E35" w:rsidP="008623BC">
      <w:pPr>
        <w:pStyle w:val="a3"/>
        <w:numPr>
          <w:ilvl w:val="0"/>
          <w:numId w:val="25"/>
        </w:numPr>
        <w:shd w:val="clear" w:color="auto" w:fill="auto"/>
        <w:tabs>
          <w:tab w:val="left" w:pos="914"/>
        </w:tabs>
        <w:spacing w:line="298" w:lineRule="exact"/>
        <w:ind w:left="40" w:right="453" w:firstLine="720"/>
      </w:pPr>
      <w:r>
        <w:t>соблюдение гигиенических норм и требований к организации и объёму учебной и внеурочной им нагрузки (выполнение домашних заданий, занятия в кружках и спортивных секциях) учащихся на всех этапах обучения;</w:t>
      </w:r>
    </w:p>
    <w:p w:rsidR="00136E35" w:rsidRDefault="00136E35" w:rsidP="008623BC">
      <w:pPr>
        <w:pStyle w:val="a3"/>
        <w:shd w:val="clear" w:color="auto" w:fill="auto"/>
        <w:spacing w:line="298" w:lineRule="exact"/>
        <w:ind w:left="40" w:right="453" w:firstLine="720"/>
      </w:pPr>
      <w:r>
        <w:t>-использование методов и методик обучения, адекватных возрастным возможностям и особенностям учащихся (использование методик, прошедших апробацию);</w:t>
      </w:r>
    </w:p>
    <w:p w:rsidR="00136E35" w:rsidRDefault="00136E35" w:rsidP="008623BC">
      <w:pPr>
        <w:pStyle w:val="a3"/>
        <w:shd w:val="clear" w:color="auto" w:fill="auto"/>
        <w:spacing w:line="298" w:lineRule="exact"/>
        <w:ind w:left="40" w:right="453" w:firstLine="720"/>
      </w:pPr>
      <w:r>
        <w:t>-введение любых инноваций в учебный процесс только под контролем специалистов;</w:t>
      </w:r>
    </w:p>
    <w:p w:rsidR="00136E35" w:rsidRDefault="00136E35" w:rsidP="008623BC">
      <w:pPr>
        <w:pStyle w:val="a3"/>
        <w:shd w:val="clear" w:color="auto" w:fill="auto"/>
        <w:spacing w:line="298" w:lineRule="exact"/>
        <w:ind w:left="40" w:right="453" w:firstLine="720"/>
      </w:pPr>
      <w:r>
        <w:t>-строгое соблюдение всех требований к использованию технических средств обучения, в том числе компьютеров и аудиовизуальных средств;</w:t>
      </w:r>
    </w:p>
    <w:p w:rsidR="00136E35" w:rsidRDefault="00136E35" w:rsidP="008623BC">
      <w:pPr>
        <w:pStyle w:val="a3"/>
        <w:shd w:val="clear" w:color="auto" w:fill="auto"/>
        <w:spacing w:line="298" w:lineRule="exact"/>
        <w:ind w:left="40" w:right="453" w:firstLine="720"/>
      </w:pPr>
      <w:r>
        <w:t>-индивидуализация обучения (учёт индивидуальных особенностей развития: темпа развития и темпа деятельности), работа по индивидуальным программам начального общего образования.</w:t>
      </w:r>
    </w:p>
    <w:p w:rsidR="00136E35" w:rsidRDefault="00136E35" w:rsidP="008623BC">
      <w:pPr>
        <w:pStyle w:val="a3"/>
        <w:numPr>
          <w:ilvl w:val="0"/>
          <w:numId w:val="25"/>
        </w:numPr>
        <w:shd w:val="clear" w:color="auto" w:fill="auto"/>
        <w:tabs>
          <w:tab w:val="left" w:pos="1024"/>
        </w:tabs>
        <w:spacing w:line="298" w:lineRule="exact"/>
        <w:ind w:left="40" w:right="453" w:firstLine="720"/>
      </w:pPr>
      <w:r>
        <w:t>использование возможностей УМК «Школа России» в образовательном процессе.</w:t>
      </w:r>
    </w:p>
    <w:p w:rsidR="00136E35" w:rsidRDefault="00136E35" w:rsidP="008623BC">
      <w:pPr>
        <w:pStyle w:val="a3"/>
        <w:shd w:val="clear" w:color="auto" w:fill="auto"/>
        <w:spacing w:line="298" w:lineRule="exact"/>
        <w:ind w:left="40" w:right="453" w:firstLine="720"/>
      </w:pPr>
      <w:r>
        <w:t xml:space="preserve">Программа формирования культуры здорового и безопасного образа жизни средствами урочной деятельности может быть реализована с помощью предметов УМК «Школа России». Система учебников «Школа России» формирует установку школьников на безопасный, здоровый образ жизни. С этой целью предусмотрены соответствующие разделы и темы. Их содержание направлено на обсуждение с детьми проблем, связанных с </w:t>
      </w:r>
      <w:r>
        <w:lastRenderedPageBreak/>
        <w:t>безопасностью жизни, укреплением собственного физического, нравственного и духовного здоровья, активным отдыхом.</w:t>
      </w:r>
    </w:p>
    <w:p w:rsidR="00136E35" w:rsidRDefault="00136E35" w:rsidP="008623BC">
      <w:pPr>
        <w:pStyle w:val="a3"/>
        <w:shd w:val="clear" w:color="auto" w:fill="auto"/>
        <w:spacing w:line="298" w:lineRule="exact"/>
        <w:ind w:left="40" w:right="453" w:firstLine="720"/>
      </w:pPr>
      <w:r>
        <w:t xml:space="preserve">Для оптимизации учебной нагрузки в </w:t>
      </w:r>
      <w:r w:rsidR="00485C49">
        <w:t xml:space="preserve">МБОУ ООШ  </w:t>
      </w:r>
      <w:r w:rsidR="00485C49">
        <w:rPr>
          <w:rStyle w:val="30"/>
        </w:rPr>
        <w:t xml:space="preserve">с.Мендяново </w:t>
      </w:r>
      <w:r>
        <w:t>проводятся тематические педагогические советы по нормированию домашней работы учащихся, а также проводят замеры объёма времени, расходуемого учащимися на выполнение заданий в один день.</w:t>
      </w:r>
    </w:p>
    <w:p w:rsidR="00136E35" w:rsidRDefault="00136E35" w:rsidP="008623BC">
      <w:pPr>
        <w:pStyle w:val="94"/>
        <w:shd w:val="clear" w:color="auto" w:fill="auto"/>
        <w:ind w:left="40" w:right="453"/>
      </w:pPr>
      <w:r>
        <w:rPr>
          <w:rStyle w:val="95"/>
        </w:rPr>
        <w:t>В учебном процессе педагоги применяют</w:t>
      </w:r>
      <w:r>
        <w:t xml:space="preserve"> методы и методики обучения, адекватные возрастным возможностям и особенностям учащихся.</w:t>
      </w:r>
      <w:r>
        <w:rPr>
          <w:rStyle w:val="95"/>
        </w:rPr>
        <w:t xml:space="preserve"> В школе применяются:</w:t>
      </w:r>
    </w:p>
    <w:p w:rsidR="00136E35" w:rsidRDefault="00136E35" w:rsidP="008623BC">
      <w:pPr>
        <w:pStyle w:val="a3"/>
        <w:shd w:val="clear" w:color="auto" w:fill="auto"/>
        <w:spacing w:line="298" w:lineRule="exact"/>
        <w:ind w:left="40" w:right="453" w:firstLine="720"/>
      </w:pPr>
      <w:r>
        <w:rPr>
          <w:rStyle w:val="3a"/>
        </w:rPr>
        <w:t>Медико-гигиенические</w:t>
      </w:r>
      <w:r>
        <w:t xml:space="preserve"> технологии: проведение регулярных медицинских осмотров и диспансеризации учащихся, оказание консультативной и неотложной помощи, мероприятия по санитарно-гигиеническому просвещению школьников, их родителей и учителей. Все эти мероприятия проводят врач и медсестра. Стали регулярными беседы с ребятами на темы: "Режим дня школьника", "Как правильно</w:t>
      </w:r>
      <w:r w:rsidR="008B18D9">
        <w:t xml:space="preserve"> </w:t>
      </w:r>
      <w:r>
        <w:t>чистить зубы", "Витамины - наши друзья", "Уроки доктора Айболита", "Простуда, берегись!" и др.</w:t>
      </w:r>
    </w:p>
    <w:p w:rsidR="00136E35" w:rsidRDefault="00136E35" w:rsidP="008623BC">
      <w:pPr>
        <w:pStyle w:val="a3"/>
        <w:shd w:val="clear" w:color="auto" w:fill="auto"/>
        <w:spacing w:line="298" w:lineRule="exact"/>
        <w:ind w:left="440" w:right="453" w:firstLine="720"/>
      </w:pPr>
      <w:r>
        <w:rPr>
          <w:rStyle w:val="3a"/>
        </w:rPr>
        <w:t>Физкультурно-оздоровительные</w:t>
      </w:r>
      <w:r>
        <w:t xml:space="preserve"> технологии направлены на физическое развитие учащихся.</w:t>
      </w:r>
    </w:p>
    <w:p w:rsidR="00136E35" w:rsidRDefault="00136E35" w:rsidP="008623BC">
      <w:pPr>
        <w:pStyle w:val="a3"/>
        <w:shd w:val="clear" w:color="auto" w:fill="auto"/>
        <w:spacing w:line="298" w:lineRule="exact"/>
        <w:ind w:right="453" w:firstLine="1160"/>
      </w:pPr>
      <w:r>
        <w:t>На каждом уроке обязательно проводятся физкультминутки для улучшения мозгового кровообращения, снятия утомления с плечевого позвонка; рук и напряжения с мышц туловища, а также упражнения для нормализации осанки и укрепления мышц глаз.</w:t>
      </w:r>
    </w:p>
    <w:p w:rsidR="00136E35" w:rsidRDefault="00136E35" w:rsidP="008623BC">
      <w:pPr>
        <w:pStyle w:val="a3"/>
        <w:shd w:val="clear" w:color="auto" w:fill="auto"/>
        <w:spacing w:line="298" w:lineRule="exact"/>
        <w:ind w:right="453" w:firstLine="720"/>
      </w:pPr>
      <w:r>
        <w:t>Посещение спортивных секций, участие в школьных, районных спортивных соревнованиях, Днях здоровья способствует укреплению и сохранению здоровья учащихся, их закаливанию, пропаганде здорового образа жизни. Для педагогического коллектива школы и родителей также предоставлена возможность поддержать и укреплять свое здоровье, посещая школьный спортзал для игры волейбол.</w:t>
      </w:r>
    </w:p>
    <w:p w:rsidR="00136E35" w:rsidRDefault="00136E35" w:rsidP="008623BC">
      <w:pPr>
        <w:pStyle w:val="a3"/>
        <w:shd w:val="clear" w:color="auto" w:fill="auto"/>
        <w:spacing w:line="298" w:lineRule="exact"/>
        <w:ind w:right="453" w:firstLine="1160"/>
      </w:pPr>
      <w:r>
        <w:t>По степени влияния на здоровье учащихся из всех перечисленных наиболее значимы</w:t>
      </w:r>
      <w:r>
        <w:rPr>
          <w:rStyle w:val="3a"/>
        </w:rPr>
        <w:t xml:space="preserve"> здоровьесберегающие</w:t>
      </w:r>
      <w:r>
        <w:t xml:space="preserve"> образовательные технологии. Их главный отличительный признак - использование психолого-педагогических приемов, методов и подходов для решения задач сохранения и укрепления здоровья учащихся непосредственно в учебной деятельности. Здоровьесберегающие образовательные технологии составляют технологическую основу здоровьесберегающей педагогики. Философия образования отвечает на вопрос "Зачем учить?", содержание образования - "Чему учить?", педагогические технологии - "Как учить?". С позиции здоровьесбережения нужно учить так, чтобы не наносить вреда здоровью субъектов образовательного процесса - учащихся и педагогов. К такой здоровьесберегающей образовательной технологии мы с полным правом можем отнести технологию деятельностного метода т. к. ее основополагающими принципами являются принципы деятельности, творчества, психологической комфортности.</w:t>
      </w:r>
    </w:p>
    <w:p w:rsidR="00136E35" w:rsidRDefault="00136E35" w:rsidP="008623BC">
      <w:pPr>
        <w:pStyle w:val="a3"/>
        <w:shd w:val="clear" w:color="auto" w:fill="auto"/>
        <w:spacing w:after="1" w:line="298" w:lineRule="exact"/>
        <w:ind w:left="440" w:right="453" w:firstLine="720"/>
      </w:pPr>
      <w:r>
        <w:t>В школе строго соблюдаются все</w:t>
      </w:r>
      <w:r>
        <w:rPr>
          <w:rStyle w:val="2e"/>
        </w:rPr>
        <w:t xml:space="preserve"> требования к использованию технических средств обучения,</w:t>
      </w:r>
      <w:r>
        <w:t xml:space="preserve"> в том числе компьютеров и аудиовизуальных средств.</w:t>
      </w:r>
    </w:p>
    <w:p w:rsidR="00136E35" w:rsidRDefault="00136E35" w:rsidP="008623BC">
      <w:pPr>
        <w:pStyle w:val="1b"/>
        <w:framePr w:wrap="notBeside" w:vAnchor="text" w:hAnchor="text" w:xAlign="center" w:y="1"/>
        <w:shd w:val="clear" w:color="auto" w:fill="auto"/>
        <w:tabs>
          <w:tab w:val="left" w:leader="underscore" w:pos="9912"/>
        </w:tabs>
        <w:spacing w:line="302" w:lineRule="exact"/>
        <w:ind w:right="457" w:firstLine="0"/>
        <w:jc w:val="center"/>
      </w:pPr>
      <w:r>
        <w:rPr>
          <w:rStyle w:val="3b"/>
        </w:rPr>
        <w:lastRenderedPageBreak/>
        <w:t xml:space="preserve">Длительность непрерывного применения на уроках различных технических </w:t>
      </w:r>
      <w:r>
        <w:rPr>
          <w:rStyle w:val="2f"/>
        </w:rPr>
        <w:t>средств обучения:</w:t>
      </w:r>
      <w:r>
        <w:rPr>
          <w:rStyle w:val="3b"/>
        </w:rPr>
        <w:tab/>
      </w:r>
    </w:p>
    <w:tbl>
      <w:tblPr>
        <w:tblW w:w="0" w:type="auto"/>
        <w:jc w:val="center"/>
        <w:tblLayout w:type="fixed"/>
        <w:tblCellMar>
          <w:left w:w="0" w:type="dxa"/>
          <w:right w:w="0" w:type="dxa"/>
        </w:tblCellMar>
        <w:tblLook w:val="0000" w:firstRow="0" w:lastRow="0" w:firstColumn="0" w:lastColumn="0" w:noHBand="0" w:noVBand="0"/>
      </w:tblPr>
      <w:tblGrid>
        <w:gridCol w:w="2150"/>
        <w:gridCol w:w="2606"/>
        <w:gridCol w:w="2602"/>
        <w:gridCol w:w="2611"/>
      </w:tblGrid>
      <w:tr w:rsidR="00136E35" w:rsidTr="00892F46">
        <w:trPr>
          <w:trHeight w:val="312"/>
          <w:jc w:val="center"/>
        </w:trPr>
        <w:tc>
          <w:tcPr>
            <w:tcW w:w="2150" w:type="dxa"/>
            <w:vMerge w:val="restart"/>
            <w:tcBorders>
              <w:top w:val="single" w:sz="4" w:space="0" w:color="auto"/>
              <w:left w:val="single" w:sz="4" w:space="0" w:color="auto"/>
              <w:bottom w:val="nil"/>
              <w:right w:val="single" w:sz="4" w:space="0" w:color="auto"/>
            </w:tcBorders>
            <w:shd w:val="clear" w:color="auto" w:fill="FFFFFF"/>
          </w:tcPr>
          <w:p w:rsidR="00136E35" w:rsidRDefault="00136E35" w:rsidP="00466F9A">
            <w:pPr>
              <w:pStyle w:val="a3"/>
              <w:framePr w:wrap="notBeside" w:vAnchor="text" w:hAnchor="text" w:xAlign="center" w:y="1"/>
              <w:shd w:val="clear" w:color="auto" w:fill="auto"/>
              <w:spacing w:line="240" w:lineRule="auto"/>
              <w:ind w:left="760" w:right="-285" w:firstLine="0"/>
              <w:jc w:val="left"/>
            </w:pPr>
            <w:r>
              <w:t>Классы</w:t>
            </w:r>
          </w:p>
        </w:tc>
        <w:tc>
          <w:tcPr>
            <w:tcW w:w="7819" w:type="dxa"/>
            <w:gridSpan w:val="3"/>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466F9A">
            <w:pPr>
              <w:pStyle w:val="a3"/>
              <w:framePr w:wrap="notBeside" w:vAnchor="text" w:hAnchor="text" w:xAlign="center" w:y="1"/>
              <w:shd w:val="clear" w:color="auto" w:fill="auto"/>
              <w:spacing w:line="240" w:lineRule="auto"/>
              <w:ind w:left="740" w:right="-285" w:firstLine="0"/>
              <w:jc w:val="left"/>
            </w:pPr>
            <w:r>
              <w:t>Длительность просмотра (мин.)</w:t>
            </w:r>
          </w:p>
        </w:tc>
      </w:tr>
      <w:tr w:rsidR="00136E35" w:rsidTr="00892F46">
        <w:trPr>
          <w:trHeight w:val="610"/>
          <w:jc w:val="center"/>
        </w:trPr>
        <w:tc>
          <w:tcPr>
            <w:tcW w:w="2150" w:type="dxa"/>
            <w:vMerge/>
            <w:tcBorders>
              <w:top w:val="nil"/>
              <w:left w:val="single" w:sz="4" w:space="0" w:color="auto"/>
              <w:bottom w:val="single" w:sz="4" w:space="0" w:color="auto"/>
              <w:right w:val="single" w:sz="4" w:space="0" w:color="auto"/>
            </w:tcBorders>
            <w:shd w:val="clear" w:color="auto" w:fill="FFFFFF"/>
          </w:tcPr>
          <w:p w:rsidR="00136E35" w:rsidRDefault="00136E35" w:rsidP="00466F9A">
            <w:pPr>
              <w:pStyle w:val="a3"/>
              <w:framePr w:wrap="notBeside" w:vAnchor="text" w:hAnchor="text" w:xAlign="center" w:y="1"/>
              <w:shd w:val="clear" w:color="auto" w:fill="auto"/>
              <w:spacing w:line="240" w:lineRule="auto"/>
              <w:ind w:left="740" w:right="-285" w:firstLine="0"/>
              <w:jc w:val="left"/>
            </w:pPr>
          </w:p>
        </w:tc>
        <w:tc>
          <w:tcPr>
            <w:tcW w:w="2606"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466F9A">
            <w:pPr>
              <w:pStyle w:val="a3"/>
              <w:framePr w:wrap="notBeside" w:vAnchor="text" w:hAnchor="text" w:xAlign="center" w:y="1"/>
              <w:shd w:val="clear" w:color="auto" w:fill="auto"/>
              <w:spacing w:line="298" w:lineRule="exact"/>
              <w:ind w:left="40" w:right="-285" w:firstLine="720"/>
              <w:jc w:val="left"/>
            </w:pPr>
            <w:r>
              <w:t>диафильмов, диапозитивов</w:t>
            </w:r>
          </w:p>
        </w:tc>
        <w:tc>
          <w:tcPr>
            <w:tcW w:w="2602" w:type="dxa"/>
            <w:tcBorders>
              <w:top w:val="single" w:sz="4" w:space="0" w:color="auto"/>
              <w:left w:val="single" w:sz="4" w:space="0" w:color="auto"/>
              <w:bottom w:val="single" w:sz="4" w:space="0" w:color="auto"/>
              <w:right w:val="single" w:sz="4" w:space="0" w:color="auto"/>
            </w:tcBorders>
            <w:shd w:val="clear" w:color="auto" w:fill="FFFFFF"/>
          </w:tcPr>
          <w:p w:rsidR="00136E35" w:rsidRDefault="006C6748" w:rsidP="00466F9A">
            <w:pPr>
              <w:pStyle w:val="a3"/>
              <w:framePr w:wrap="notBeside" w:vAnchor="text" w:hAnchor="text" w:xAlign="center" w:y="1"/>
              <w:shd w:val="clear" w:color="auto" w:fill="auto"/>
              <w:spacing w:line="240" w:lineRule="auto"/>
              <w:ind w:right="-285" w:firstLine="0"/>
              <w:jc w:val="left"/>
            </w:pPr>
            <w:r>
              <w:t xml:space="preserve">     </w:t>
            </w:r>
            <w:r w:rsidR="00136E35">
              <w:t>кинофильмов</w:t>
            </w:r>
          </w:p>
        </w:tc>
        <w:tc>
          <w:tcPr>
            <w:tcW w:w="2611"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466F9A">
            <w:pPr>
              <w:pStyle w:val="a3"/>
              <w:framePr w:wrap="notBeside" w:vAnchor="text" w:hAnchor="text" w:xAlign="center" w:y="1"/>
              <w:shd w:val="clear" w:color="auto" w:fill="auto"/>
              <w:spacing w:line="240" w:lineRule="auto"/>
              <w:ind w:left="760" w:right="-285" w:firstLine="0"/>
              <w:jc w:val="left"/>
            </w:pPr>
            <w:r>
              <w:t>телепередач</w:t>
            </w:r>
          </w:p>
        </w:tc>
      </w:tr>
      <w:tr w:rsidR="00136E35" w:rsidTr="00892F46">
        <w:trPr>
          <w:trHeight w:val="307"/>
          <w:jc w:val="center"/>
        </w:trPr>
        <w:tc>
          <w:tcPr>
            <w:tcW w:w="2150"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466F9A">
            <w:pPr>
              <w:pStyle w:val="a3"/>
              <w:framePr w:wrap="notBeside" w:vAnchor="text" w:hAnchor="text" w:xAlign="center" w:y="1"/>
              <w:shd w:val="clear" w:color="auto" w:fill="auto"/>
              <w:spacing w:line="240" w:lineRule="auto"/>
              <w:ind w:left="760" w:right="-285" w:firstLine="0"/>
              <w:jc w:val="left"/>
            </w:pPr>
            <w:r>
              <w:rPr>
                <w:rStyle w:val="2pt1"/>
              </w:rPr>
              <w:t>1-2</w:t>
            </w:r>
          </w:p>
        </w:tc>
        <w:tc>
          <w:tcPr>
            <w:tcW w:w="2606"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466F9A">
            <w:pPr>
              <w:pStyle w:val="a3"/>
              <w:framePr w:wrap="notBeside" w:vAnchor="text" w:hAnchor="text" w:xAlign="center" w:y="1"/>
              <w:shd w:val="clear" w:color="auto" w:fill="auto"/>
              <w:spacing w:line="240" w:lineRule="auto"/>
              <w:ind w:left="40" w:right="-285" w:firstLine="720"/>
              <w:jc w:val="left"/>
            </w:pPr>
            <w:r>
              <w:t>7- 15</w:t>
            </w:r>
          </w:p>
        </w:tc>
        <w:tc>
          <w:tcPr>
            <w:tcW w:w="2602"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466F9A">
            <w:pPr>
              <w:pStyle w:val="a3"/>
              <w:framePr w:wrap="notBeside" w:vAnchor="text" w:hAnchor="text" w:xAlign="center" w:y="1"/>
              <w:shd w:val="clear" w:color="auto" w:fill="auto"/>
              <w:spacing w:line="240" w:lineRule="auto"/>
              <w:ind w:left="760" w:right="-285" w:firstLine="0"/>
              <w:jc w:val="left"/>
            </w:pPr>
            <w:r>
              <w:rPr>
                <w:rStyle w:val="1pt"/>
              </w:rPr>
              <w:t>15-20</w:t>
            </w:r>
          </w:p>
        </w:tc>
        <w:tc>
          <w:tcPr>
            <w:tcW w:w="2611"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466F9A">
            <w:pPr>
              <w:pStyle w:val="a3"/>
              <w:framePr w:wrap="notBeside" w:vAnchor="text" w:hAnchor="text" w:xAlign="center" w:y="1"/>
              <w:shd w:val="clear" w:color="auto" w:fill="auto"/>
              <w:spacing w:line="240" w:lineRule="auto"/>
              <w:ind w:left="760" w:right="-285" w:firstLine="0"/>
              <w:jc w:val="left"/>
            </w:pPr>
            <w:r>
              <w:t>15</w:t>
            </w:r>
          </w:p>
        </w:tc>
      </w:tr>
      <w:tr w:rsidR="00136E35" w:rsidTr="00892F46">
        <w:trPr>
          <w:trHeight w:val="312"/>
          <w:jc w:val="center"/>
        </w:trPr>
        <w:tc>
          <w:tcPr>
            <w:tcW w:w="2150"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466F9A">
            <w:pPr>
              <w:pStyle w:val="a3"/>
              <w:framePr w:wrap="notBeside" w:vAnchor="text" w:hAnchor="text" w:xAlign="center" w:y="1"/>
              <w:shd w:val="clear" w:color="auto" w:fill="auto"/>
              <w:spacing w:line="240" w:lineRule="auto"/>
              <w:ind w:left="760" w:right="-285" w:firstLine="0"/>
              <w:jc w:val="left"/>
            </w:pPr>
            <w:r>
              <w:rPr>
                <w:rStyle w:val="2pt1"/>
              </w:rPr>
              <w:t>3-4</w:t>
            </w:r>
          </w:p>
        </w:tc>
        <w:tc>
          <w:tcPr>
            <w:tcW w:w="2606"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466F9A">
            <w:pPr>
              <w:pStyle w:val="a3"/>
              <w:framePr w:wrap="notBeside" w:vAnchor="text" w:hAnchor="text" w:xAlign="center" w:y="1"/>
              <w:shd w:val="clear" w:color="auto" w:fill="auto"/>
              <w:spacing w:line="240" w:lineRule="auto"/>
              <w:ind w:left="40" w:right="-285" w:firstLine="720"/>
              <w:jc w:val="left"/>
            </w:pPr>
            <w:r>
              <w:rPr>
                <w:rStyle w:val="1pt"/>
              </w:rPr>
              <w:t>15-20</w:t>
            </w:r>
          </w:p>
        </w:tc>
        <w:tc>
          <w:tcPr>
            <w:tcW w:w="2602"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466F9A">
            <w:pPr>
              <w:pStyle w:val="a3"/>
              <w:framePr w:wrap="notBeside" w:vAnchor="text" w:hAnchor="text" w:xAlign="center" w:y="1"/>
              <w:shd w:val="clear" w:color="auto" w:fill="auto"/>
              <w:spacing w:line="240" w:lineRule="auto"/>
              <w:ind w:left="760" w:right="-285" w:firstLine="0"/>
              <w:jc w:val="left"/>
            </w:pPr>
            <w:r>
              <w:rPr>
                <w:rStyle w:val="1pt"/>
              </w:rPr>
              <w:t>15-20</w:t>
            </w:r>
          </w:p>
        </w:tc>
        <w:tc>
          <w:tcPr>
            <w:tcW w:w="2611"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466F9A">
            <w:pPr>
              <w:pStyle w:val="a3"/>
              <w:framePr w:wrap="notBeside" w:vAnchor="text" w:hAnchor="text" w:xAlign="center" w:y="1"/>
              <w:shd w:val="clear" w:color="auto" w:fill="auto"/>
              <w:spacing w:line="240" w:lineRule="auto"/>
              <w:ind w:left="760" w:right="-285" w:firstLine="0"/>
              <w:jc w:val="left"/>
            </w:pPr>
            <w:r>
              <w:t>20</w:t>
            </w:r>
          </w:p>
        </w:tc>
      </w:tr>
    </w:tbl>
    <w:p w:rsidR="00136E35" w:rsidRDefault="00136E35" w:rsidP="008623BC">
      <w:pPr>
        <w:pStyle w:val="1b"/>
        <w:framePr w:wrap="notBeside" w:vAnchor="text" w:hAnchor="text" w:xAlign="center" w:y="1"/>
        <w:shd w:val="clear" w:color="auto" w:fill="auto"/>
        <w:ind w:right="457" w:firstLine="0"/>
        <w:jc w:val="center"/>
      </w:pPr>
      <w:r>
        <w:rPr>
          <w:rStyle w:val="3b"/>
        </w:rPr>
        <w:t xml:space="preserve">Педагогический коллектив учитывает в образовательной деятельности </w:t>
      </w:r>
      <w:r>
        <w:rPr>
          <w:rStyle w:val="af2"/>
        </w:rPr>
        <w:t>индивидуальные особенности развития учащихся,</w:t>
      </w:r>
      <w:r>
        <w:rPr>
          <w:rStyle w:val="3b"/>
        </w:rPr>
        <w:t xml:space="preserve"> темп развития и темп деятельности. В школе разрабатываются разноуровневые задания для самостоятельных и контрольных работ, на занятиях педагогами предусмотрена ситуация выбора учащимися заданий, а также форм их представления.</w:t>
      </w:r>
    </w:p>
    <w:p w:rsidR="00265BE7" w:rsidRDefault="00265BE7" w:rsidP="008623BC">
      <w:pPr>
        <w:pStyle w:val="1b"/>
        <w:framePr w:wrap="notBeside" w:vAnchor="text" w:hAnchor="text" w:xAlign="center" w:y="1"/>
        <w:shd w:val="clear" w:color="auto" w:fill="auto"/>
        <w:spacing w:line="307" w:lineRule="exact"/>
        <w:ind w:right="457" w:firstLine="0"/>
        <w:jc w:val="center"/>
        <w:rPr>
          <w:rStyle w:val="3b"/>
        </w:rPr>
      </w:pPr>
    </w:p>
    <w:p w:rsidR="00136E35" w:rsidRDefault="00136E35" w:rsidP="008623BC">
      <w:pPr>
        <w:pStyle w:val="1b"/>
        <w:framePr w:wrap="notBeside" w:vAnchor="text" w:hAnchor="text" w:xAlign="center" w:y="1"/>
        <w:shd w:val="clear" w:color="auto" w:fill="auto"/>
        <w:spacing w:line="307" w:lineRule="exact"/>
        <w:ind w:right="457" w:firstLine="0"/>
        <w:jc w:val="center"/>
        <w:rPr>
          <w:rStyle w:val="3b"/>
        </w:rPr>
      </w:pPr>
      <w:r>
        <w:rPr>
          <w:rStyle w:val="3b"/>
        </w:rPr>
        <w:t>Рациональная организация учебной и внеучебной деятельности учащихся, включает:</w:t>
      </w:r>
    </w:p>
    <w:p w:rsidR="00265BE7" w:rsidRDefault="00265BE7" w:rsidP="00466F9A">
      <w:pPr>
        <w:pStyle w:val="1b"/>
        <w:framePr w:wrap="notBeside" w:vAnchor="text" w:hAnchor="text" w:xAlign="center" w:y="1"/>
        <w:shd w:val="clear" w:color="auto" w:fill="auto"/>
        <w:spacing w:line="307" w:lineRule="exact"/>
        <w:ind w:right="-285" w:firstLine="0"/>
        <w:jc w:val="center"/>
        <w:rPr>
          <w:rStyle w:val="3b"/>
        </w:rPr>
      </w:pPr>
    </w:p>
    <w:p w:rsidR="00265BE7" w:rsidRDefault="00265BE7" w:rsidP="00466F9A">
      <w:pPr>
        <w:pStyle w:val="1b"/>
        <w:framePr w:wrap="notBeside" w:vAnchor="text" w:hAnchor="text" w:xAlign="center" w:y="1"/>
        <w:shd w:val="clear" w:color="auto" w:fill="auto"/>
        <w:spacing w:line="307" w:lineRule="exact"/>
        <w:ind w:right="-285" w:firstLine="0"/>
        <w:jc w:val="center"/>
      </w:pPr>
    </w:p>
    <w:p w:rsidR="00136E35" w:rsidRDefault="00136E35" w:rsidP="00466F9A">
      <w:pPr>
        <w:ind w:right="-285"/>
        <w:rPr>
          <w:sz w:val="2"/>
          <w:szCs w:val="2"/>
        </w:rPr>
      </w:pPr>
    </w:p>
    <w:p w:rsidR="00136E35" w:rsidRPr="00BC0014" w:rsidRDefault="00136E35" w:rsidP="00466F9A">
      <w:pPr>
        <w:ind w:right="-285"/>
        <w:sectPr w:rsidR="00136E35" w:rsidRPr="00BC0014">
          <w:footerReference w:type="default" r:id="rId10"/>
          <w:pgSz w:w="11905" w:h="16837"/>
          <w:pgMar w:top="900" w:right="684" w:bottom="1343" w:left="845" w:header="0" w:footer="3" w:gutter="0"/>
          <w:cols w:space="720"/>
          <w:noEndnote/>
          <w:docGrid w:linePitch="360"/>
        </w:sectPr>
      </w:pPr>
    </w:p>
    <w:p w:rsidR="00B55D26" w:rsidRDefault="00B55D26" w:rsidP="00466F9A">
      <w:pPr>
        <w:ind w:right="-285"/>
      </w:pPr>
    </w:p>
    <w:p w:rsidR="00B55D26" w:rsidRPr="00B55D26" w:rsidRDefault="00B55D26" w:rsidP="00466F9A">
      <w:pPr>
        <w:ind w:right="-285"/>
      </w:pPr>
    </w:p>
    <w:p w:rsidR="00B55D26" w:rsidRPr="00B55D26" w:rsidRDefault="00B55D26" w:rsidP="00466F9A">
      <w:pPr>
        <w:ind w:right="-285"/>
      </w:pPr>
    </w:p>
    <w:p w:rsidR="00B55D26" w:rsidRPr="00B55D26" w:rsidRDefault="00B55D26" w:rsidP="00466F9A">
      <w:pPr>
        <w:ind w:right="-285"/>
      </w:pPr>
    </w:p>
    <w:p w:rsidR="00B55D26" w:rsidRPr="00B55D26" w:rsidRDefault="00B55D26" w:rsidP="00466F9A">
      <w:pPr>
        <w:ind w:right="-285"/>
      </w:pPr>
    </w:p>
    <w:p w:rsidR="00B55D26" w:rsidRPr="00B55D26" w:rsidRDefault="00B55D26" w:rsidP="00466F9A">
      <w:pPr>
        <w:ind w:right="-285"/>
      </w:pPr>
    </w:p>
    <w:p w:rsidR="00B55D26" w:rsidRPr="00B55D26" w:rsidRDefault="00B55D26" w:rsidP="00466F9A">
      <w:pPr>
        <w:ind w:right="-285"/>
      </w:pPr>
    </w:p>
    <w:p w:rsidR="00B55D26" w:rsidRDefault="00B55D26" w:rsidP="00466F9A">
      <w:pPr>
        <w:tabs>
          <w:tab w:val="left" w:pos="1365"/>
        </w:tabs>
        <w:ind w:right="-285"/>
      </w:pPr>
    </w:p>
    <w:p w:rsidR="00B55D26" w:rsidRDefault="00B55D26" w:rsidP="00466F9A">
      <w:pPr>
        <w:ind w:right="-285"/>
      </w:pPr>
    </w:p>
    <w:p w:rsidR="00136E35" w:rsidRPr="00B55D26" w:rsidRDefault="00136E35" w:rsidP="00466F9A">
      <w:pPr>
        <w:ind w:right="-285"/>
        <w:sectPr w:rsidR="00136E35" w:rsidRPr="00B55D26">
          <w:type w:val="continuous"/>
          <w:pgSz w:w="11905" w:h="16837"/>
          <w:pgMar w:top="0" w:right="0" w:bottom="0" w:left="0" w:header="0" w:footer="3" w:gutter="0"/>
          <w:cols w:space="720"/>
          <w:noEndnote/>
          <w:docGrid w:linePitch="360"/>
        </w:sectPr>
      </w:pPr>
    </w:p>
    <w:p w:rsidR="00265BE7" w:rsidRDefault="00265BE7" w:rsidP="00466F9A">
      <w:pPr>
        <w:ind w:right="-285"/>
        <w:rPr>
          <w:rStyle w:val="2e"/>
        </w:rPr>
      </w:pPr>
    </w:p>
    <w:tbl>
      <w:tblPr>
        <w:tblStyle w:val="af3"/>
        <w:tblpPr w:leftFromText="180" w:rightFromText="180" w:horzAnchor="margin" w:tblpY="525"/>
        <w:tblW w:w="0" w:type="auto"/>
        <w:tblLayout w:type="fixed"/>
        <w:tblLook w:val="04A0" w:firstRow="1" w:lastRow="0" w:firstColumn="1" w:lastColumn="0" w:noHBand="0" w:noVBand="1"/>
      </w:tblPr>
      <w:tblGrid>
        <w:gridCol w:w="2034"/>
        <w:gridCol w:w="5104"/>
        <w:gridCol w:w="1617"/>
      </w:tblGrid>
      <w:tr w:rsidR="00265BE7" w:rsidRPr="00BC0014" w:rsidTr="00A568F8">
        <w:tc>
          <w:tcPr>
            <w:tcW w:w="2034" w:type="dxa"/>
          </w:tcPr>
          <w:p w:rsidR="00265BE7" w:rsidRPr="00BC0014" w:rsidRDefault="00265BE7" w:rsidP="00466F9A">
            <w:pPr>
              <w:ind w:right="-285"/>
              <w:rPr>
                <w:rStyle w:val="2e"/>
                <w:sz w:val="24"/>
                <w:szCs w:val="24"/>
              </w:rPr>
            </w:pPr>
            <w:r w:rsidRPr="00BC0014">
              <w:rPr>
                <w:rFonts w:ascii="Times New Roman" w:hAnsi="Times New Roman" w:cs="Times New Roman"/>
                <w:sz w:val="24"/>
                <w:szCs w:val="24"/>
              </w:rPr>
              <w:t>Форма деятельности</w:t>
            </w:r>
          </w:p>
        </w:tc>
        <w:tc>
          <w:tcPr>
            <w:tcW w:w="5104" w:type="dxa"/>
          </w:tcPr>
          <w:p w:rsidR="00265BE7" w:rsidRPr="00BC0014" w:rsidRDefault="00265BE7" w:rsidP="00466F9A">
            <w:pPr>
              <w:pStyle w:val="a3"/>
              <w:shd w:val="clear" w:color="auto" w:fill="auto"/>
              <w:spacing w:line="240" w:lineRule="auto"/>
              <w:ind w:left="2240" w:right="-285" w:firstLine="0"/>
              <w:jc w:val="left"/>
              <w:rPr>
                <w:sz w:val="24"/>
                <w:szCs w:val="24"/>
              </w:rPr>
            </w:pPr>
            <w:r w:rsidRPr="00BC0014">
              <w:rPr>
                <w:sz w:val="24"/>
                <w:szCs w:val="24"/>
              </w:rPr>
              <w:t>Содержание мероприятий</w:t>
            </w:r>
          </w:p>
        </w:tc>
        <w:tc>
          <w:tcPr>
            <w:tcW w:w="1617" w:type="dxa"/>
          </w:tcPr>
          <w:p w:rsidR="00265BE7" w:rsidRPr="00BC0014" w:rsidRDefault="00265BE7" w:rsidP="00466F9A">
            <w:pPr>
              <w:pStyle w:val="a3"/>
              <w:shd w:val="clear" w:color="auto" w:fill="auto"/>
              <w:spacing w:line="240" w:lineRule="auto"/>
              <w:ind w:left="140" w:right="-285" w:firstLine="0"/>
              <w:jc w:val="left"/>
              <w:rPr>
                <w:sz w:val="24"/>
                <w:szCs w:val="24"/>
              </w:rPr>
            </w:pPr>
            <w:r w:rsidRPr="00BC0014">
              <w:rPr>
                <w:sz w:val="24"/>
                <w:szCs w:val="24"/>
              </w:rPr>
              <w:t>Исполнители</w:t>
            </w:r>
          </w:p>
        </w:tc>
      </w:tr>
      <w:tr w:rsidR="00265BE7" w:rsidRPr="00BC0014" w:rsidTr="00A568F8">
        <w:tc>
          <w:tcPr>
            <w:tcW w:w="2034" w:type="dxa"/>
          </w:tcPr>
          <w:p w:rsidR="00265BE7" w:rsidRPr="00BC0014" w:rsidRDefault="00265BE7" w:rsidP="00466F9A">
            <w:pPr>
              <w:ind w:right="-285"/>
              <w:rPr>
                <w:rStyle w:val="2e"/>
                <w:sz w:val="24"/>
                <w:szCs w:val="24"/>
              </w:rPr>
            </w:pPr>
          </w:p>
        </w:tc>
        <w:tc>
          <w:tcPr>
            <w:tcW w:w="5104" w:type="dxa"/>
          </w:tcPr>
          <w:p w:rsidR="00265BE7" w:rsidRPr="00BC0014" w:rsidRDefault="00265BE7" w:rsidP="00466F9A">
            <w:pPr>
              <w:pStyle w:val="a3"/>
              <w:shd w:val="clear" w:color="auto" w:fill="auto"/>
              <w:spacing w:line="298" w:lineRule="exact"/>
              <w:ind w:right="-285" w:firstLine="700"/>
              <w:rPr>
                <w:sz w:val="24"/>
                <w:szCs w:val="24"/>
              </w:rPr>
            </w:pPr>
            <w:r w:rsidRPr="00BC0014">
              <w:rPr>
                <w:sz w:val="24"/>
                <w:szCs w:val="24"/>
              </w:rPr>
              <w:t>Составление расписания согласно требованиям СанПиН.</w:t>
            </w:r>
          </w:p>
          <w:p w:rsidR="00265BE7" w:rsidRPr="00BC0014" w:rsidRDefault="00265BE7" w:rsidP="00466F9A">
            <w:pPr>
              <w:pStyle w:val="a3"/>
              <w:shd w:val="clear" w:color="auto" w:fill="auto"/>
              <w:spacing w:line="298" w:lineRule="exact"/>
              <w:ind w:right="-285" w:firstLine="700"/>
              <w:rPr>
                <w:sz w:val="24"/>
                <w:szCs w:val="24"/>
              </w:rPr>
            </w:pPr>
            <w:r w:rsidRPr="00BC0014">
              <w:rPr>
                <w:sz w:val="24"/>
                <w:szCs w:val="24"/>
              </w:rPr>
              <w:t>Изучение материала и выполнение учебных заданий по знакомству со здоровым образом жизни и опасностями, угрожающими здоровью людей.</w:t>
            </w:r>
          </w:p>
        </w:tc>
        <w:tc>
          <w:tcPr>
            <w:tcW w:w="1617" w:type="dxa"/>
          </w:tcPr>
          <w:p w:rsidR="00265BE7" w:rsidRPr="00BC0014" w:rsidRDefault="00265BE7" w:rsidP="00466F9A">
            <w:pPr>
              <w:pStyle w:val="a3"/>
              <w:shd w:val="clear" w:color="auto" w:fill="auto"/>
              <w:spacing w:line="240" w:lineRule="auto"/>
              <w:ind w:right="-285" w:firstLine="0"/>
              <w:jc w:val="left"/>
              <w:rPr>
                <w:sz w:val="24"/>
                <w:szCs w:val="24"/>
              </w:rPr>
            </w:pPr>
            <w:r w:rsidRPr="00BC0014">
              <w:rPr>
                <w:sz w:val="24"/>
                <w:szCs w:val="24"/>
              </w:rPr>
              <w:t>Учителя</w:t>
            </w:r>
          </w:p>
        </w:tc>
      </w:tr>
      <w:tr w:rsidR="00265BE7" w:rsidRPr="00BC0014" w:rsidTr="00A568F8">
        <w:tc>
          <w:tcPr>
            <w:tcW w:w="2034" w:type="dxa"/>
          </w:tcPr>
          <w:p w:rsidR="00265BE7" w:rsidRPr="00BC0014" w:rsidRDefault="00BC0014" w:rsidP="00466F9A">
            <w:pPr>
              <w:ind w:right="-285"/>
              <w:rPr>
                <w:rStyle w:val="2e"/>
                <w:sz w:val="24"/>
                <w:szCs w:val="24"/>
              </w:rPr>
            </w:pPr>
            <w:r w:rsidRPr="00BC0014">
              <w:rPr>
                <w:rFonts w:ascii="Times New Roman" w:hAnsi="Times New Roman" w:cs="Times New Roman"/>
                <w:sz w:val="24"/>
                <w:szCs w:val="24"/>
              </w:rPr>
              <w:t>Внеурочная деятельность</w:t>
            </w:r>
          </w:p>
        </w:tc>
        <w:tc>
          <w:tcPr>
            <w:tcW w:w="5104" w:type="dxa"/>
          </w:tcPr>
          <w:p w:rsidR="00265BE7" w:rsidRPr="00BC0014" w:rsidRDefault="00265BE7" w:rsidP="00466F9A">
            <w:pPr>
              <w:pStyle w:val="a3"/>
              <w:shd w:val="clear" w:color="auto" w:fill="auto"/>
              <w:spacing w:line="298" w:lineRule="exact"/>
              <w:ind w:right="-285" w:firstLine="720"/>
              <w:rPr>
                <w:sz w:val="24"/>
                <w:szCs w:val="24"/>
              </w:rPr>
            </w:pPr>
            <w:r w:rsidRPr="00BC0014">
              <w:rPr>
                <w:sz w:val="24"/>
                <w:szCs w:val="24"/>
              </w:rPr>
              <w:t>Использование возможностей УМК «Школа России»</w:t>
            </w:r>
          </w:p>
          <w:p w:rsidR="00265BE7" w:rsidRPr="00BC0014" w:rsidRDefault="00265BE7" w:rsidP="00466F9A">
            <w:pPr>
              <w:pStyle w:val="a3"/>
              <w:shd w:val="clear" w:color="auto" w:fill="auto"/>
              <w:spacing w:line="298" w:lineRule="exact"/>
              <w:ind w:right="-285" w:firstLine="720"/>
              <w:rPr>
                <w:sz w:val="24"/>
                <w:szCs w:val="24"/>
              </w:rPr>
            </w:pPr>
            <w:r w:rsidRPr="00BC0014">
              <w:rPr>
                <w:sz w:val="24"/>
                <w:szCs w:val="24"/>
              </w:rPr>
              <w:t>Получение опыта укрепления и сбережения здоровья в процессе учебной работы:</w:t>
            </w:r>
          </w:p>
          <w:p w:rsidR="00265BE7" w:rsidRPr="00BC0014" w:rsidRDefault="00265BE7" w:rsidP="00466F9A">
            <w:pPr>
              <w:pStyle w:val="a3"/>
              <w:numPr>
                <w:ilvl w:val="0"/>
                <w:numId w:val="27"/>
              </w:numPr>
              <w:shd w:val="clear" w:color="auto" w:fill="auto"/>
              <w:tabs>
                <w:tab w:val="left" w:pos="1282"/>
              </w:tabs>
              <w:spacing w:line="298" w:lineRule="exact"/>
              <w:ind w:right="-285" w:firstLine="720"/>
              <w:rPr>
                <w:sz w:val="24"/>
                <w:szCs w:val="24"/>
              </w:rPr>
            </w:pPr>
            <w:r w:rsidRPr="00BC0014">
              <w:rPr>
                <w:sz w:val="24"/>
                <w:szCs w:val="24"/>
              </w:rPr>
              <w:t>осмысленное чередование умственной и физической активности в процессе учёбы;</w:t>
            </w:r>
          </w:p>
          <w:p w:rsidR="00265BE7" w:rsidRPr="00BC0014" w:rsidRDefault="00265BE7" w:rsidP="00466F9A">
            <w:pPr>
              <w:pStyle w:val="a3"/>
              <w:shd w:val="clear" w:color="auto" w:fill="auto"/>
              <w:spacing w:line="298" w:lineRule="exact"/>
              <w:ind w:right="-285" w:firstLine="700"/>
              <w:rPr>
                <w:sz w:val="24"/>
                <w:szCs w:val="24"/>
              </w:rPr>
            </w:pPr>
            <w:r w:rsidRPr="00BC0014">
              <w:rPr>
                <w:sz w:val="24"/>
                <w:szCs w:val="24"/>
              </w:rPr>
              <w:t>регулярность безопасных физических упражнений, игр на уроках физкультуры, на переменах и т.п.</w:t>
            </w:r>
          </w:p>
        </w:tc>
        <w:tc>
          <w:tcPr>
            <w:tcW w:w="1617" w:type="dxa"/>
          </w:tcPr>
          <w:p w:rsidR="00265BE7" w:rsidRPr="00BC0014" w:rsidRDefault="00BC0014" w:rsidP="00466F9A">
            <w:pPr>
              <w:ind w:right="-285"/>
              <w:rPr>
                <w:rStyle w:val="2e"/>
                <w:sz w:val="24"/>
                <w:szCs w:val="24"/>
              </w:rPr>
            </w:pPr>
            <w:r w:rsidRPr="00BC0014">
              <w:rPr>
                <w:rFonts w:ascii="Times New Roman" w:hAnsi="Times New Roman" w:cs="Times New Roman"/>
                <w:sz w:val="24"/>
                <w:szCs w:val="24"/>
              </w:rPr>
              <w:t>Учителя</w:t>
            </w:r>
          </w:p>
        </w:tc>
      </w:tr>
      <w:tr w:rsidR="00265BE7" w:rsidRPr="00BC0014" w:rsidTr="00A568F8">
        <w:tc>
          <w:tcPr>
            <w:tcW w:w="2034" w:type="dxa"/>
          </w:tcPr>
          <w:p w:rsidR="00BC0014" w:rsidRPr="00BC0014" w:rsidRDefault="00BC0014" w:rsidP="00466F9A">
            <w:pPr>
              <w:pStyle w:val="a3"/>
              <w:shd w:val="clear" w:color="auto" w:fill="auto"/>
              <w:spacing w:line="240" w:lineRule="auto"/>
              <w:ind w:right="-285" w:firstLine="0"/>
              <w:jc w:val="right"/>
              <w:rPr>
                <w:sz w:val="24"/>
                <w:szCs w:val="24"/>
              </w:rPr>
            </w:pPr>
            <w:r w:rsidRPr="00BC0014">
              <w:rPr>
                <w:sz w:val="24"/>
                <w:szCs w:val="24"/>
              </w:rPr>
              <w:t>Внешкольная</w:t>
            </w:r>
          </w:p>
          <w:p w:rsidR="00BC0014" w:rsidRPr="00BC0014" w:rsidRDefault="00BC0014" w:rsidP="00466F9A">
            <w:pPr>
              <w:pStyle w:val="a3"/>
              <w:shd w:val="clear" w:color="auto" w:fill="auto"/>
              <w:spacing w:line="250" w:lineRule="exact"/>
              <w:ind w:right="-285" w:firstLine="0"/>
              <w:jc w:val="left"/>
              <w:rPr>
                <w:sz w:val="24"/>
                <w:szCs w:val="24"/>
              </w:rPr>
            </w:pPr>
            <w:r w:rsidRPr="00BC0014">
              <w:rPr>
                <w:sz w:val="24"/>
                <w:szCs w:val="24"/>
              </w:rPr>
              <w:t>деятельность</w:t>
            </w:r>
          </w:p>
          <w:p w:rsidR="00265BE7" w:rsidRPr="00BC0014" w:rsidRDefault="00265BE7" w:rsidP="00466F9A">
            <w:pPr>
              <w:ind w:right="-285"/>
              <w:rPr>
                <w:rStyle w:val="2e"/>
                <w:sz w:val="24"/>
                <w:szCs w:val="24"/>
              </w:rPr>
            </w:pPr>
          </w:p>
        </w:tc>
        <w:tc>
          <w:tcPr>
            <w:tcW w:w="5104" w:type="dxa"/>
          </w:tcPr>
          <w:p w:rsidR="00BC0014" w:rsidRPr="00BC0014" w:rsidRDefault="00BC0014" w:rsidP="00466F9A">
            <w:pPr>
              <w:pStyle w:val="a3"/>
              <w:shd w:val="clear" w:color="auto" w:fill="auto"/>
              <w:spacing w:line="298" w:lineRule="exact"/>
              <w:ind w:right="-285" w:firstLine="720"/>
              <w:rPr>
                <w:sz w:val="24"/>
                <w:szCs w:val="24"/>
              </w:rPr>
            </w:pPr>
            <w:r w:rsidRPr="00BC0014">
              <w:rPr>
                <w:sz w:val="24"/>
                <w:szCs w:val="24"/>
              </w:rPr>
              <w:t>Знакомство с правилами здорового образа жизни, укрепления здоровья, взаимосвязи здоровья физического, психического и здоровья общества, семьи в ходе различных мероприятий:</w:t>
            </w:r>
          </w:p>
          <w:p w:rsidR="00BC0014" w:rsidRPr="00BC0014" w:rsidRDefault="00BC0014" w:rsidP="00466F9A">
            <w:pPr>
              <w:pStyle w:val="a3"/>
              <w:numPr>
                <w:ilvl w:val="0"/>
                <w:numId w:val="28"/>
              </w:numPr>
              <w:shd w:val="clear" w:color="auto" w:fill="auto"/>
              <w:tabs>
                <w:tab w:val="left" w:pos="1162"/>
              </w:tabs>
              <w:spacing w:line="298" w:lineRule="exact"/>
              <w:ind w:right="-285" w:firstLine="720"/>
              <w:rPr>
                <w:sz w:val="24"/>
                <w:szCs w:val="24"/>
              </w:rPr>
            </w:pPr>
            <w:r w:rsidRPr="00BC0014">
              <w:rPr>
                <w:sz w:val="24"/>
                <w:szCs w:val="24"/>
              </w:rPr>
              <w:t>спортивные праздники: «Мама, папа и я - спортивная семья», «Весёлые старты», «Рыцарский турнир»;</w:t>
            </w:r>
          </w:p>
          <w:p w:rsidR="00BC0014" w:rsidRPr="00BC0014" w:rsidRDefault="00BC0014" w:rsidP="00466F9A">
            <w:pPr>
              <w:pStyle w:val="a3"/>
              <w:numPr>
                <w:ilvl w:val="0"/>
                <w:numId w:val="28"/>
              </w:numPr>
              <w:shd w:val="clear" w:color="auto" w:fill="auto"/>
              <w:tabs>
                <w:tab w:val="left" w:pos="1061"/>
              </w:tabs>
              <w:spacing w:line="298" w:lineRule="exact"/>
              <w:ind w:right="-285" w:firstLine="720"/>
              <w:rPr>
                <w:sz w:val="24"/>
                <w:szCs w:val="24"/>
              </w:rPr>
            </w:pPr>
            <w:r w:rsidRPr="00BC0014">
              <w:rPr>
                <w:sz w:val="24"/>
                <w:szCs w:val="24"/>
              </w:rPr>
              <w:t>подвижные игры на переменах, туристические походы (развитие выносливости, интерес к физической активности):</w:t>
            </w:r>
          </w:p>
          <w:p w:rsidR="00BC0014" w:rsidRPr="00BC0014" w:rsidRDefault="00BC0014" w:rsidP="00466F9A">
            <w:pPr>
              <w:pStyle w:val="a3"/>
              <w:numPr>
                <w:ilvl w:val="0"/>
                <w:numId w:val="28"/>
              </w:numPr>
              <w:shd w:val="clear" w:color="auto" w:fill="auto"/>
              <w:tabs>
                <w:tab w:val="left" w:pos="1075"/>
              </w:tabs>
              <w:spacing w:line="298" w:lineRule="exact"/>
              <w:ind w:right="-285" w:firstLine="720"/>
              <w:rPr>
                <w:sz w:val="24"/>
                <w:szCs w:val="24"/>
              </w:rPr>
            </w:pPr>
            <w:r w:rsidRPr="00BC0014">
              <w:rPr>
                <w:sz w:val="24"/>
                <w:szCs w:val="24"/>
              </w:rPr>
              <w:t>прогулки в парк, выезд на природу (в т.ч. с родителями), и др.</w:t>
            </w:r>
          </w:p>
          <w:p w:rsidR="00BC0014" w:rsidRPr="00BC0014" w:rsidRDefault="00BC0014" w:rsidP="00466F9A">
            <w:pPr>
              <w:pStyle w:val="a3"/>
              <w:numPr>
                <w:ilvl w:val="0"/>
                <w:numId w:val="28"/>
              </w:numPr>
              <w:shd w:val="clear" w:color="auto" w:fill="auto"/>
              <w:tabs>
                <w:tab w:val="left" w:pos="1037"/>
              </w:tabs>
              <w:spacing w:line="298" w:lineRule="exact"/>
              <w:ind w:right="-285" w:firstLine="720"/>
              <w:rPr>
                <w:sz w:val="24"/>
                <w:szCs w:val="24"/>
              </w:rPr>
            </w:pPr>
            <w:r w:rsidRPr="00BC0014">
              <w:rPr>
                <w:sz w:val="24"/>
                <w:szCs w:val="24"/>
              </w:rPr>
              <w:t>занятия в спортивных секциях</w:t>
            </w:r>
          </w:p>
          <w:p w:rsidR="00BC0014" w:rsidRPr="00BC0014" w:rsidRDefault="00BC0014" w:rsidP="00466F9A">
            <w:pPr>
              <w:pStyle w:val="a3"/>
              <w:numPr>
                <w:ilvl w:val="0"/>
                <w:numId w:val="28"/>
              </w:numPr>
              <w:shd w:val="clear" w:color="auto" w:fill="auto"/>
              <w:tabs>
                <w:tab w:val="left" w:pos="1037"/>
              </w:tabs>
              <w:spacing w:line="298" w:lineRule="exact"/>
              <w:ind w:right="-285" w:firstLine="720"/>
              <w:rPr>
                <w:sz w:val="24"/>
                <w:szCs w:val="24"/>
              </w:rPr>
            </w:pPr>
            <w:r w:rsidRPr="00BC0014">
              <w:rPr>
                <w:sz w:val="24"/>
                <w:szCs w:val="24"/>
              </w:rPr>
              <w:t>классные часы:</w:t>
            </w:r>
          </w:p>
          <w:p w:rsidR="00BC0014" w:rsidRPr="00BC0014" w:rsidRDefault="00BC0014" w:rsidP="00466F9A">
            <w:pPr>
              <w:pStyle w:val="a3"/>
              <w:shd w:val="clear" w:color="auto" w:fill="auto"/>
              <w:spacing w:line="298" w:lineRule="exact"/>
              <w:ind w:right="-285" w:firstLine="720"/>
              <w:jc w:val="left"/>
              <w:rPr>
                <w:sz w:val="24"/>
                <w:szCs w:val="24"/>
              </w:rPr>
            </w:pPr>
            <w:r w:rsidRPr="00BC0014">
              <w:rPr>
                <w:sz w:val="24"/>
                <w:szCs w:val="24"/>
              </w:rPr>
              <w:t>«Правильное питание и различные диеты»,</w:t>
            </w:r>
          </w:p>
          <w:p w:rsidR="00BC0014" w:rsidRPr="00BC0014" w:rsidRDefault="00BC0014" w:rsidP="00466F9A">
            <w:pPr>
              <w:pStyle w:val="a3"/>
              <w:shd w:val="clear" w:color="auto" w:fill="auto"/>
              <w:spacing w:line="298" w:lineRule="exact"/>
              <w:ind w:right="-285" w:firstLine="720"/>
              <w:jc w:val="left"/>
              <w:rPr>
                <w:sz w:val="24"/>
                <w:szCs w:val="24"/>
              </w:rPr>
            </w:pPr>
            <w:r w:rsidRPr="00BC0014">
              <w:rPr>
                <w:sz w:val="24"/>
                <w:szCs w:val="24"/>
              </w:rPr>
              <w:t>«Милосердие, доброта и здоровье»,</w:t>
            </w:r>
          </w:p>
          <w:p w:rsidR="00BC0014" w:rsidRPr="00BC0014" w:rsidRDefault="00BC0014" w:rsidP="00466F9A">
            <w:pPr>
              <w:pStyle w:val="a3"/>
              <w:shd w:val="clear" w:color="auto" w:fill="auto"/>
              <w:spacing w:line="298" w:lineRule="exact"/>
              <w:ind w:right="-285" w:firstLine="720"/>
              <w:jc w:val="left"/>
              <w:rPr>
                <w:sz w:val="24"/>
                <w:szCs w:val="24"/>
              </w:rPr>
            </w:pPr>
            <w:r w:rsidRPr="00BC0014">
              <w:rPr>
                <w:sz w:val="24"/>
                <w:szCs w:val="24"/>
              </w:rPr>
              <w:t>«Компьютерные игры и здоровье», «Музыка и здоровье»,</w:t>
            </w:r>
          </w:p>
          <w:p w:rsidR="00BC0014" w:rsidRPr="00BC0014" w:rsidRDefault="00BC0014" w:rsidP="00466F9A">
            <w:pPr>
              <w:pStyle w:val="a3"/>
              <w:shd w:val="clear" w:color="auto" w:fill="auto"/>
              <w:spacing w:line="298" w:lineRule="exact"/>
              <w:ind w:right="-285" w:firstLine="720"/>
              <w:jc w:val="left"/>
              <w:rPr>
                <w:sz w:val="24"/>
                <w:szCs w:val="24"/>
              </w:rPr>
            </w:pPr>
            <w:r w:rsidRPr="00BC0014">
              <w:rPr>
                <w:sz w:val="24"/>
                <w:szCs w:val="24"/>
              </w:rPr>
              <w:t>«Преимущества жизни без сигарет, наркотиков»</w:t>
            </w:r>
          </w:p>
          <w:p w:rsidR="00BC0014" w:rsidRPr="00BC0014" w:rsidRDefault="00BC0014" w:rsidP="00466F9A">
            <w:pPr>
              <w:pStyle w:val="a3"/>
              <w:shd w:val="clear" w:color="auto" w:fill="auto"/>
              <w:spacing w:line="298" w:lineRule="exact"/>
              <w:ind w:right="-285" w:firstLine="720"/>
              <w:jc w:val="left"/>
              <w:rPr>
                <w:sz w:val="24"/>
                <w:szCs w:val="24"/>
              </w:rPr>
            </w:pPr>
            <w:r w:rsidRPr="00BC0014">
              <w:rPr>
                <w:sz w:val="24"/>
                <w:szCs w:val="24"/>
              </w:rPr>
              <w:t>-беседы:</w:t>
            </w:r>
          </w:p>
          <w:p w:rsidR="00BC0014" w:rsidRPr="00BC0014" w:rsidRDefault="00BC0014" w:rsidP="00466F9A">
            <w:pPr>
              <w:pStyle w:val="a3"/>
              <w:shd w:val="clear" w:color="auto" w:fill="auto"/>
              <w:spacing w:line="298" w:lineRule="exact"/>
              <w:ind w:right="-285" w:firstLine="720"/>
              <w:jc w:val="left"/>
              <w:rPr>
                <w:sz w:val="24"/>
                <w:szCs w:val="24"/>
              </w:rPr>
            </w:pPr>
            <w:r w:rsidRPr="00BC0014">
              <w:rPr>
                <w:sz w:val="24"/>
                <w:szCs w:val="24"/>
              </w:rPr>
              <w:t>«Люби свою природу», «Вредные и полезные для здоровья привычки», «Человек есть то, что он ест», «Убийцы людей - табак, алкоголь, наркотики», «Болезни, которые порождают увлечения компьютерными играми, телевидением», «Можно ли словом помочь человеку?» и т. п.;</w:t>
            </w:r>
          </w:p>
          <w:p w:rsidR="00BC0014" w:rsidRPr="00BC0014" w:rsidRDefault="00BC0014" w:rsidP="00466F9A">
            <w:pPr>
              <w:pStyle w:val="a3"/>
              <w:numPr>
                <w:ilvl w:val="0"/>
                <w:numId w:val="28"/>
              </w:numPr>
              <w:shd w:val="clear" w:color="auto" w:fill="auto"/>
              <w:tabs>
                <w:tab w:val="left" w:pos="984"/>
              </w:tabs>
              <w:spacing w:line="298" w:lineRule="exact"/>
              <w:ind w:right="-285" w:firstLine="720"/>
              <w:rPr>
                <w:sz w:val="24"/>
                <w:szCs w:val="24"/>
              </w:rPr>
            </w:pPr>
            <w:r w:rsidRPr="00BC0014">
              <w:rPr>
                <w:sz w:val="24"/>
                <w:szCs w:val="24"/>
              </w:rPr>
              <w:lastRenderedPageBreak/>
              <w:t>коллективно-творческие дела по темам:</w:t>
            </w:r>
          </w:p>
          <w:p w:rsidR="00BC0014" w:rsidRPr="00BC0014" w:rsidRDefault="00BC0014" w:rsidP="00466F9A">
            <w:pPr>
              <w:pStyle w:val="a3"/>
              <w:shd w:val="clear" w:color="auto" w:fill="auto"/>
              <w:spacing w:line="298" w:lineRule="exact"/>
              <w:ind w:right="-285" w:firstLine="720"/>
              <w:rPr>
                <w:sz w:val="24"/>
                <w:szCs w:val="24"/>
              </w:rPr>
            </w:pPr>
            <w:r w:rsidRPr="00BC0014">
              <w:rPr>
                <w:sz w:val="24"/>
                <w:szCs w:val="24"/>
              </w:rPr>
              <w:t>«Здоровый образ жизни»;</w:t>
            </w:r>
          </w:p>
          <w:p w:rsidR="00BC0014" w:rsidRPr="00BC0014" w:rsidRDefault="00BC0014" w:rsidP="00466F9A">
            <w:pPr>
              <w:pStyle w:val="a3"/>
              <w:shd w:val="clear" w:color="auto" w:fill="auto"/>
              <w:spacing w:line="298" w:lineRule="exact"/>
              <w:ind w:right="-285" w:firstLine="720"/>
              <w:rPr>
                <w:sz w:val="24"/>
                <w:szCs w:val="24"/>
              </w:rPr>
            </w:pPr>
            <w:r w:rsidRPr="00BC0014">
              <w:rPr>
                <w:sz w:val="24"/>
                <w:szCs w:val="24"/>
              </w:rPr>
              <w:t>«За здоровую Россию»;</w:t>
            </w:r>
          </w:p>
          <w:p w:rsidR="00BC0014" w:rsidRPr="00BC0014" w:rsidRDefault="00BC0014" w:rsidP="00466F9A">
            <w:pPr>
              <w:pStyle w:val="a3"/>
              <w:shd w:val="clear" w:color="auto" w:fill="auto"/>
              <w:spacing w:line="298" w:lineRule="exact"/>
              <w:ind w:right="-285" w:firstLine="720"/>
              <w:rPr>
                <w:sz w:val="24"/>
                <w:szCs w:val="24"/>
              </w:rPr>
            </w:pPr>
            <w:r w:rsidRPr="00BC0014">
              <w:rPr>
                <w:sz w:val="24"/>
                <w:szCs w:val="24"/>
              </w:rPr>
              <w:t>«Я и мир вокруг»;</w:t>
            </w:r>
          </w:p>
          <w:p w:rsidR="00BC0014" w:rsidRPr="00BC0014" w:rsidRDefault="00BC0014" w:rsidP="00466F9A">
            <w:pPr>
              <w:pStyle w:val="a3"/>
              <w:shd w:val="clear" w:color="auto" w:fill="auto"/>
              <w:spacing w:line="298" w:lineRule="exact"/>
              <w:ind w:right="-285" w:firstLine="720"/>
              <w:rPr>
                <w:sz w:val="24"/>
                <w:szCs w:val="24"/>
              </w:rPr>
            </w:pPr>
            <w:r w:rsidRPr="00BC0014">
              <w:rPr>
                <w:sz w:val="24"/>
                <w:szCs w:val="24"/>
              </w:rPr>
              <w:t>«Будь здоров».</w:t>
            </w:r>
          </w:p>
          <w:p w:rsidR="00BC0014" w:rsidRPr="00BC0014" w:rsidRDefault="00BC0014" w:rsidP="00466F9A">
            <w:pPr>
              <w:pStyle w:val="a3"/>
              <w:numPr>
                <w:ilvl w:val="0"/>
                <w:numId w:val="28"/>
              </w:numPr>
              <w:shd w:val="clear" w:color="auto" w:fill="auto"/>
              <w:tabs>
                <w:tab w:val="left" w:pos="1286"/>
              </w:tabs>
              <w:spacing w:line="298" w:lineRule="exact"/>
              <w:ind w:right="-285" w:firstLine="720"/>
              <w:rPr>
                <w:sz w:val="24"/>
                <w:szCs w:val="24"/>
              </w:rPr>
            </w:pPr>
            <w:r w:rsidRPr="00BC0014">
              <w:rPr>
                <w:sz w:val="24"/>
                <w:szCs w:val="24"/>
              </w:rPr>
              <w:t>встречи-беседы с интересными людьми, ведущими активный образ жизни (путешественники, любители активного отдыха), с представителями профессий, предъявляющих высокие требования к здоровью, со спортсменами-любителями и профессионалами.</w:t>
            </w:r>
          </w:p>
          <w:p w:rsidR="00265BE7" w:rsidRPr="00BC0014" w:rsidRDefault="00265BE7" w:rsidP="00466F9A">
            <w:pPr>
              <w:ind w:right="-285"/>
              <w:rPr>
                <w:rStyle w:val="2e"/>
                <w:sz w:val="24"/>
                <w:szCs w:val="24"/>
              </w:rPr>
            </w:pPr>
          </w:p>
        </w:tc>
        <w:tc>
          <w:tcPr>
            <w:tcW w:w="1617" w:type="dxa"/>
          </w:tcPr>
          <w:p w:rsidR="00BC0014" w:rsidRPr="00BC0014" w:rsidRDefault="00BC0014" w:rsidP="00466F9A">
            <w:pPr>
              <w:pStyle w:val="a3"/>
              <w:shd w:val="clear" w:color="auto" w:fill="auto"/>
              <w:spacing w:line="240" w:lineRule="auto"/>
              <w:ind w:left="120" w:right="-285" w:firstLine="0"/>
              <w:jc w:val="left"/>
              <w:rPr>
                <w:sz w:val="24"/>
                <w:szCs w:val="24"/>
                <w:highlight w:val="yellow"/>
              </w:rPr>
            </w:pPr>
            <w:r w:rsidRPr="00BC0014">
              <w:rPr>
                <w:sz w:val="24"/>
                <w:szCs w:val="24"/>
                <w:highlight w:val="yellow"/>
              </w:rPr>
              <w:lastRenderedPageBreak/>
              <w:t>Эффективное</w:t>
            </w:r>
          </w:p>
          <w:p w:rsidR="00BC0014" w:rsidRPr="00BC0014" w:rsidRDefault="00BC0014" w:rsidP="00466F9A">
            <w:pPr>
              <w:pStyle w:val="a3"/>
              <w:shd w:val="clear" w:color="auto" w:fill="auto"/>
              <w:spacing w:line="298" w:lineRule="exact"/>
              <w:ind w:left="100" w:right="-285" w:firstLine="0"/>
              <w:rPr>
                <w:sz w:val="24"/>
                <w:szCs w:val="24"/>
                <w:highlight w:val="yellow"/>
              </w:rPr>
            </w:pPr>
            <w:r w:rsidRPr="00BC0014">
              <w:rPr>
                <w:sz w:val="24"/>
                <w:szCs w:val="24"/>
                <w:highlight w:val="yellow"/>
              </w:rPr>
              <w:t>ть</w:t>
            </w:r>
          </w:p>
          <w:p w:rsidR="00BC0014" w:rsidRPr="00BC0014" w:rsidRDefault="00BC0014" w:rsidP="00466F9A">
            <w:pPr>
              <w:pStyle w:val="a3"/>
              <w:shd w:val="clear" w:color="auto" w:fill="auto"/>
              <w:spacing w:line="298" w:lineRule="exact"/>
              <w:ind w:left="100" w:right="-285" w:firstLine="0"/>
              <w:rPr>
                <w:sz w:val="24"/>
                <w:szCs w:val="24"/>
              </w:rPr>
            </w:pPr>
            <w:r w:rsidRPr="00BC0014">
              <w:rPr>
                <w:sz w:val="24"/>
                <w:szCs w:val="24"/>
                <w:highlight w:val="yellow"/>
              </w:rPr>
              <w:t>реализации этого блока зависит от деятельности каждого педагога и родителей</w:t>
            </w:r>
          </w:p>
          <w:p w:rsidR="00265BE7" w:rsidRPr="00BC0014" w:rsidRDefault="00265BE7" w:rsidP="00466F9A">
            <w:pPr>
              <w:ind w:right="-285"/>
              <w:rPr>
                <w:rStyle w:val="2e"/>
                <w:sz w:val="24"/>
                <w:szCs w:val="24"/>
              </w:rPr>
            </w:pPr>
          </w:p>
        </w:tc>
      </w:tr>
      <w:tr w:rsidR="00BC0014" w:rsidRPr="00BC0014" w:rsidTr="00A568F8">
        <w:tc>
          <w:tcPr>
            <w:tcW w:w="2034" w:type="dxa"/>
          </w:tcPr>
          <w:p w:rsidR="00BC0014" w:rsidRPr="00BC0014" w:rsidRDefault="00BC0014" w:rsidP="00466F9A">
            <w:pPr>
              <w:pStyle w:val="a3"/>
              <w:shd w:val="clear" w:color="auto" w:fill="auto"/>
              <w:spacing w:line="240" w:lineRule="auto"/>
              <w:ind w:right="-285" w:firstLine="0"/>
              <w:jc w:val="right"/>
              <w:rPr>
                <w:sz w:val="24"/>
                <w:szCs w:val="24"/>
              </w:rPr>
            </w:pPr>
          </w:p>
        </w:tc>
        <w:tc>
          <w:tcPr>
            <w:tcW w:w="5104" w:type="dxa"/>
          </w:tcPr>
          <w:p w:rsidR="00BC0014" w:rsidRPr="00BC0014" w:rsidRDefault="00BC0014" w:rsidP="00466F9A">
            <w:pPr>
              <w:pStyle w:val="a3"/>
              <w:shd w:val="clear" w:color="auto" w:fill="auto"/>
              <w:spacing w:line="240" w:lineRule="auto"/>
              <w:ind w:right="-285" w:firstLine="720"/>
              <w:rPr>
                <w:sz w:val="24"/>
                <w:szCs w:val="24"/>
              </w:rPr>
            </w:pPr>
            <w:r w:rsidRPr="00BC0014">
              <w:rPr>
                <w:sz w:val="24"/>
                <w:szCs w:val="24"/>
              </w:rPr>
              <w:t>Опыт ограждения своего здоровья и здоровья</w:t>
            </w:r>
          </w:p>
          <w:p w:rsidR="00BC0014" w:rsidRPr="00BC0014" w:rsidRDefault="00BC0014" w:rsidP="00466F9A">
            <w:pPr>
              <w:pStyle w:val="a3"/>
              <w:shd w:val="clear" w:color="auto" w:fill="auto"/>
              <w:spacing w:line="298" w:lineRule="exact"/>
              <w:ind w:left="20" w:right="-285" w:firstLine="0"/>
              <w:jc w:val="left"/>
              <w:rPr>
                <w:sz w:val="24"/>
                <w:szCs w:val="24"/>
              </w:rPr>
            </w:pPr>
            <w:r w:rsidRPr="00BC0014">
              <w:rPr>
                <w:sz w:val="24"/>
                <w:szCs w:val="24"/>
              </w:rPr>
              <w:t>близких людей от вредных факторов окружающей среды:</w:t>
            </w:r>
          </w:p>
          <w:p w:rsidR="00BC0014" w:rsidRPr="00BC0014" w:rsidRDefault="00BC0014" w:rsidP="00466F9A">
            <w:pPr>
              <w:pStyle w:val="a3"/>
              <w:numPr>
                <w:ilvl w:val="0"/>
                <w:numId w:val="29"/>
              </w:numPr>
              <w:shd w:val="clear" w:color="auto" w:fill="auto"/>
              <w:tabs>
                <w:tab w:val="left" w:pos="1018"/>
              </w:tabs>
              <w:spacing w:line="298" w:lineRule="exact"/>
              <w:ind w:left="20" w:right="-285" w:firstLine="700"/>
              <w:rPr>
                <w:sz w:val="24"/>
                <w:szCs w:val="24"/>
              </w:rPr>
            </w:pPr>
            <w:r w:rsidRPr="00BC0014">
              <w:rPr>
                <w:sz w:val="24"/>
                <w:szCs w:val="24"/>
              </w:rPr>
              <w:t>соблюдение правил личной гигиены, чистоты тела и одежды, корректная помощь в этом младшим, нуждающимся в помощи;</w:t>
            </w:r>
          </w:p>
          <w:p w:rsidR="00BC0014" w:rsidRPr="00BC0014" w:rsidRDefault="00BC0014" w:rsidP="00466F9A">
            <w:pPr>
              <w:pStyle w:val="a3"/>
              <w:numPr>
                <w:ilvl w:val="0"/>
                <w:numId w:val="29"/>
              </w:numPr>
              <w:shd w:val="clear" w:color="auto" w:fill="auto"/>
              <w:tabs>
                <w:tab w:val="left" w:pos="1815"/>
                <w:tab w:val="left" w:pos="4110"/>
                <w:tab w:val="left" w:pos="5209"/>
              </w:tabs>
              <w:spacing w:line="298" w:lineRule="exact"/>
              <w:ind w:left="20" w:right="-285" w:firstLine="700"/>
              <w:rPr>
                <w:sz w:val="24"/>
                <w:szCs w:val="24"/>
              </w:rPr>
            </w:pPr>
            <w:r w:rsidRPr="00BC0014">
              <w:rPr>
                <w:sz w:val="24"/>
                <w:szCs w:val="24"/>
              </w:rPr>
              <w:t>составление</w:t>
            </w:r>
            <w:r w:rsidRPr="00BC0014">
              <w:rPr>
                <w:sz w:val="24"/>
                <w:szCs w:val="24"/>
              </w:rPr>
              <w:tab/>
              <w:t>и</w:t>
            </w:r>
            <w:r w:rsidRPr="00BC0014">
              <w:rPr>
                <w:sz w:val="24"/>
                <w:szCs w:val="24"/>
              </w:rPr>
              <w:tab/>
              <w:t>следование здоровьесберегающему режиму дня - учёбы, труда и отдыха;</w:t>
            </w:r>
          </w:p>
          <w:p w:rsidR="00BC0014" w:rsidRPr="00BC0014" w:rsidRDefault="00BC0014" w:rsidP="00466F9A">
            <w:pPr>
              <w:pStyle w:val="a3"/>
              <w:numPr>
                <w:ilvl w:val="0"/>
                <w:numId w:val="29"/>
              </w:numPr>
              <w:shd w:val="clear" w:color="auto" w:fill="auto"/>
              <w:tabs>
                <w:tab w:val="left" w:pos="975"/>
              </w:tabs>
              <w:spacing w:line="298" w:lineRule="exact"/>
              <w:ind w:left="20" w:right="-285" w:firstLine="700"/>
              <w:jc w:val="left"/>
              <w:rPr>
                <w:sz w:val="24"/>
                <w:szCs w:val="24"/>
              </w:rPr>
            </w:pPr>
            <w:r w:rsidRPr="00BC0014">
              <w:rPr>
                <w:sz w:val="24"/>
                <w:szCs w:val="24"/>
              </w:rPr>
              <w:t>организация коллективных действий (семейных праздников, дружеских игр) на свежем воздухе, на природе;</w:t>
            </w:r>
          </w:p>
          <w:p w:rsidR="00BC0014" w:rsidRPr="00BC0014" w:rsidRDefault="00BC0014" w:rsidP="00466F9A">
            <w:pPr>
              <w:pStyle w:val="a3"/>
              <w:numPr>
                <w:ilvl w:val="0"/>
                <w:numId w:val="29"/>
              </w:numPr>
              <w:shd w:val="clear" w:color="auto" w:fill="auto"/>
              <w:tabs>
                <w:tab w:val="left" w:pos="946"/>
              </w:tabs>
              <w:spacing w:line="298" w:lineRule="exact"/>
              <w:ind w:left="20" w:right="-285" w:firstLine="700"/>
              <w:rPr>
                <w:sz w:val="24"/>
                <w:szCs w:val="24"/>
              </w:rPr>
            </w:pPr>
            <w:r w:rsidRPr="00BC0014">
              <w:rPr>
                <w:sz w:val="24"/>
                <w:szCs w:val="24"/>
              </w:rPr>
              <w:t>отказ от вредящих здоровью продуктов питания, стремление следовать экологически безопасным правилам в питании, ознакомление с ними своих близких;</w:t>
            </w:r>
          </w:p>
          <w:p w:rsidR="00BC0014" w:rsidRPr="00BC0014" w:rsidRDefault="00BC0014" w:rsidP="00466F9A">
            <w:pPr>
              <w:pStyle w:val="a3"/>
              <w:numPr>
                <w:ilvl w:val="0"/>
                <w:numId w:val="29"/>
              </w:numPr>
              <w:shd w:val="clear" w:color="auto" w:fill="auto"/>
              <w:tabs>
                <w:tab w:val="left" w:pos="1321"/>
              </w:tabs>
              <w:spacing w:line="298" w:lineRule="exact"/>
              <w:ind w:left="20" w:right="-285" w:firstLine="700"/>
              <w:rPr>
                <w:sz w:val="24"/>
                <w:szCs w:val="24"/>
              </w:rPr>
            </w:pPr>
            <w:r w:rsidRPr="00BC0014">
              <w:rPr>
                <w:sz w:val="24"/>
                <w:szCs w:val="24"/>
              </w:rPr>
              <w:t>противодействие (в пределах своих возможностей) курению в общественных местах, пьянству, наркомании.</w:t>
            </w:r>
          </w:p>
          <w:p w:rsidR="00BC0014" w:rsidRPr="00BC0014" w:rsidRDefault="00BC0014" w:rsidP="00466F9A">
            <w:pPr>
              <w:pStyle w:val="a3"/>
              <w:shd w:val="clear" w:color="auto" w:fill="auto"/>
              <w:spacing w:line="298" w:lineRule="exact"/>
              <w:ind w:left="20" w:right="-285" w:firstLine="700"/>
              <w:rPr>
                <w:sz w:val="24"/>
                <w:szCs w:val="24"/>
              </w:rPr>
            </w:pPr>
            <w:r w:rsidRPr="00BC0014">
              <w:rPr>
                <w:sz w:val="24"/>
                <w:szCs w:val="24"/>
              </w:rPr>
              <w:t>Соблюдение всех требований СанПин 2.4.2.2821- 10 к использованию технических средств обучения, в том числе компьютеров и аудиовизуальных средств; образовательные технологии, построенные на личностно ориентированных подходах, обучение в психологически комфортной, не агрессивной, не стрессовой среде.</w:t>
            </w:r>
          </w:p>
          <w:p w:rsidR="00BC0014" w:rsidRPr="00BC0014" w:rsidRDefault="00BC0014" w:rsidP="00466F9A">
            <w:pPr>
              <w:pStyle w:val="a3"/>
              <w:shd w:val="clear" w:color="auto" w:fill="auto"/>
              <w:spacing w:line="240" w:lineRule="auto"/>
              <w:ind w:right="-285" w:firstLine="720"/>
              <w:rPr>
                <w:sz w:val="24"/>
                <w:szCs w:val="24"/>
              </w:rPr>
            </w:pPr>
            <w:r w:rsidRPr="00BC0014">
              <w:rPr>
                <w:sz w:val="24"/>
                <w:szCs w:val="24"/>
              </w:rPr>
              <w:t xml:space="preserve">Организация обучения на дому детей с ослабленным здоровьем и детей с ограниченными </w:t>
            </w:r>
            <w:r w:rsidRPr="00BC0014">
              <w:rPr>
                <w:sz w:val="24"/>
                <w:szCs w:val="24"/>
                <w:u w:val="single"/>
              </w:rPr>
              <w:t>возможностями здоровья.</w:t>
            </w:r>
          </w:p>
        </w:tc>
        <w:tc>
          <w:tcPr>
            <w:tcW w:w="1617" w:type="dxa"/>
          </w:tcPr>
          <w:p w:rsidR="00BC0014" w:rsidRPr="00BC0014" w:rsidRDefault="00BC0014" w:rsidP="00466F9A">
            <w:pPr>
              <w:ind w:right="-285"/>
              <w:rPr>
                <w:rStyle w:val="2e"/>
                <w:sz w:val="24"/>
                <w:szCs w:val="24"/>
              </w:rPr>
            </w:pPr>
          </w:p>
        </w:tc>
      </w:tr>
    </w:tbl>
    <w:p w:rsidR="00265BE7" w:rsidRDefault="00265BE7" w:rsidP="00466F9A">
      <w:pPr>
        <w:ind w:right="-285"/>
        <w:rPr>
          <w:rStyle w:val="2e"/>
        </w:rPr>
      </w:pPr>
    </w:p>
    <w:p w:rsidR="00BC0014" w:rsidRDefault="00BC0014" w:rsidP="00466F9A">
      <w:pPr>
        <w:ind w:right="-285"/>
        <w:rPr>
          <w:rStyle w:val="2e"/>
        </w:rPr>
      </w:pPr>
    </w:p>
    <w:p w:rsidR="00BC0014" w:rsidRDefault="00BC0014" w:rsidP="00466F9A">
      <w:pPr>
        <w:ind w:right="-285"/>
        <w:rPr>
          <w:rStyle w:val="2e"/>
        </w:rPr>
      </w:pPr>
    </w:p>
    <w:p w:rsidR="00BC0014" w:rsidRDefault="00BC0014" w:rsidP="00466F9A">
      <w:pPr>
        <w:ind w:right="-285"/>
        <w:rPr>
          <w:rStyle w:val="2e"/>
        </w:rPr>
      </w:pPr>
    </w:p>
    <w:p w:rsidR="00BC0014" w:rsidRDefault="00BC0014" w:rsidP="00466F9A">
      <w:pPr>
        <w:ind w:right="-285"/>
        <w:rPr>
          <w:rStyle w:val="2e"/>
        </w:rPr>
      </w:pPr>
    </w:p>
    <w:p w:rsidR="00BC0014" w:rsidRDefault="00BC0014" w:rsidP="00466F9A">
      <w:pPr>
        <w:ind w:right="-285"/>
        <w:rPr>
          <w:rStyle w:val="2e"/>
        </w:rPr>
      </w:pPr>
    </w:p>
    <w:p w:rsidR="00BC0014" w:rsidRDefault="00BC0014" w:rsidP="00466F9A">
      <w:pPr>
        <w:ind w:right="-285"/>
        <w:rPr>
          <w:rStyle w:val="2e"/>
        </w:rPr>
      </w:pPr>
    </w:p>
    <w:p w:rsidR="00BC0014" w:rsidRDefault="00BC0014" w:rsidP="00466F9A">
      <w:pPr>
        <w:ind w:right="-285"/>
        <w:rPr>
          <w:rStyle w:val="2e"/>
        </w:rPr>
      </w:pPr>
    </w:p>
    <w:p w:rsidR="00BC0014" w:rsidRDefault="00BC0014" w:rsidP="00466F9A">
      <w:pPr>
        <w:ind w:right="-285"/>
        <w:rPr>
          <w:rStyle w:val="2e"/>
        </w:rPr>
      </w:pPr>
    </w:p>
    <w:p w:rsidR="00BC0014" w:rsidRDefault="00BC0014" w:rsidP="00466F9A">
      <w:pPr>
        <w:ind w:right="-285"/>
        <w:rPr>
          <w:rStyle w:val="2e"/>
        </w:rPr>
      </w:pPr>
    </w:p>
    <w:p w:rsidR="00BC0014" w:rsidRDefault="00BC0014" w:rsidP="00466F9A">
      <w:pPr>
        <w:ind w:right="-285"/>
        <w:rPr>
          <w:rStyle w:val="2e"/>
        </w:rPr>
      </w:pPr>
    </w:p>
    <w:p w:rsidR="00BC0014" w:rsidRDefault="00BC0014" w:rsidP="00466F9A">
      <w:pPr>
        <w:ind w:right="-285"/>
        <w:rPr>
          <w:rStyle w:val="2e"/>
        </w:rPr>
      </w:pPr>
    </w:p>
    <w:p w:rsidR="00BC0014" w:rsidRDefault="00BC0014" w:rsidP="00466F9A">
      <w:pPr>
        <w:ind w:right="-285"/>
        <w:rPr>
          <w:rStyle w:val="2e"/>
        </w:rPr>
      </w:pPr>
    </w:p>
    <w:p w:rsidR="00BC0014" w:rsidRDefault="00BC0014" w:rsidP="00466F9A">
      <w:pPr>
        <w:ind w:right="-285"/>
        <w:rPr>
          <w:rStyle w:val="2e"/>
        </w:rPr>
      </w:pPr>
    </w:p>
    <w:p w:rsidR="00BC0014" w:rsidRDefault="00BC0014" w:rsidP="00466F9A">
      <w:pPr>
        <w:ind w:right="-285"/>
        <w:rPr>
          <w:rStyle w:val="2e"/>
        </w:rPr>
      </w:pPr>
    </w:p>
    <w:p w:rsidR="00BC0014" w:rsidRDefault="00BC0014" w:rsidP="00466F9A">
      <w:pPr>
        <w:ind w:right="-285"/>
        <w:rPr>
          <w:rStyle w:val="2e"/>
        </w:rPr>
      </w:pPr>
    </w:p>
    <w:p w:rsidR="00BC0014" w:rsidRDefault="00BC0014" w:rsidP="00466F9A">
      <w:pPr>
        <w:ind w:right="-285"/>
        <w:rPr>
          <w:rStyle w:val="2e"/>
        </w:rPr>
      </w:pPr>
    </w:p>
    <w:p w:rsidR="00BC0014" w:rsidRDefault="00BC0014" w:rsidP="00466F9A">
      <w:pPr>
        <w:ind w:right="-285"/>
        <w:rPr>
          <w:rStyle w:val="2e"/>
        </w:rPr>
      </w:pPr>
    </w:p>
    <w:p w:rsidR="00BC0014" w:rsidRDefault="00BC0014" w:rsidP="00466F9A">
      <w:pPr>
        <w:ind w:right="-285"/>
        <w:rPr>
          <w:rStyle w:val="2e"/>
        </w:rPr>
      </w:pPr>
    </w:p>
    <w:p w:rsidR="00BC0014" w:rsidRDefault="00BC0014" w:rsidP="00466F9A">
      <w:pPr>
        <w:ind w:right="-285"/>
        <w:rPr>
          <w:rStyle w:val="2e"/>
        </w:rPr>
      </w:pPr>
    </w:p>
    <w:p w:rsidR="00BC0014" w:rsidRDefault="00BC0014" w:rsidP="00466F9A">
      <w:pPr>
        <w:ind w:right="-285"/>
        <w:rPr>
          <w:rStyle w:val="2e"/>
        </w:rPr>
      </w:pPr>
    </w:p>
    <w:p w:rsidR="00BC0014" w:rsidRDefault="00BC0014" w:rsidP="00466F9A">
      <w:pPr>
        <w:ind w:right="-285"/>
        <w:rPr>
          <w:rStyle w:val="2e"/>
        </w:rPr>
      </w:pPr>
    </w:p>
    <w:p w:rsidR="00A568F8" w:rsidRDefault="00A568F8" w:rsidP="00466F9A">
      <w:pPr>
        <w:ind w:right="-285"/>
        <w:rPr>
          <w:rStyle w:val="2e"/>
        </w:rPr>
      </w:pPr>
    </w:p>
    <w:p w:rsidR="00A568F8" w:rsidRDefault="00A568F8" w:rsidP="00466F9A">
      <w:pPr>
        <w:ind w:right="-285"/>
        <w:rPr>
          <w:rStyle w:val="2e"/>
        </w:rPr>
      </w:pPr>
    </w:p>
    <w:p w:rsidR="00A568F8" w:rsidRDefault="00A568F8" w:rsidP="00466F9A">
      <w:pPr>
        <w:ind w:right="-285"/>
        <w:rPr>
          <w:rStyle w:val="2e"/>
        </w:rPr>
      </w:pPr>
    </w:p>
    <w:p w:rsidR="00BC0014" w:rsidRDefault="00BC0014" w:rsidP="00466F9A">
      <w:pPr>
        <w:ind w:right="-285"/>
        <w:rPr>
          <w:rStyle w:val="2e"/>
        </w:rPr>
      </w:pPr>
    </w:p>
    <w:p w:rsidR="00BC0014" w:rsidRDefault="00BC0014" w:rsidP="00466F9A">
      <w:pPr>
        <w:ind w:right="-285"/>
        <w:rPr>
          <w:rStyle w:val="2e"/>
        </w:rPr>
      </w:pPr>
    </w:p>
    <w:p w:rsidR="00136E35" w:rsidRDefault="00136E35" w:rsidP="008A27D1">
      <w:pPr>
        <w:pStyle w:val="a3"/>
        <w:numPr>
          <w:ilvl w:val="1"/>
          <w:numId w:val="29"/>
        </w:numPr>
        <w:shd w:val="clear" w:color="auto" w:fill="auto"/>
        <w:tabs>
          <w:tab w:val="left" w:pos="1230"/>
        </w:tabs>
        <w:spacing w:line="298" w:lineRule="exact"/>
        <w:ind w:left="20" w:right="-143" w:firstLine="720"/>
      </w:pPr>
      <w:r>
        <w:rPr>
          <w:rStyle w:val="2e"/>
        </w:rPr>
        <w:lastRenderedPageBreak/>
        <w:t xml:space="preserve">Эффективная организация физкультурно-оздоровительной работы, </w:t>
      </w:r>
      <w:r>
        <w:t>направленная на обеспечение рациональной организации двигательного режима учащихся, нормального физического развития и двигательной подготовленности учащихся всех возрастов, повышение адаптивных возможностей организма, сохранение и укрепление здоровья учащихся и формирование культуры здоровья,</w:t>
      </w:r>
      <w:r>
        <w:rPr>
          <w:rStyle w:val="1c"/>
        </w:rPr>
        <w:t xml:space="preserve"> включает:</w:t>
      </w:r>
    </w:p>
    <w:p w:rsidR="00136E35" w:rsidRDefault="00136E35" w:rsidP="008A27D1">
      <w:pPr>
        <w:pStyle w:val="a3"/>
        <w:shd w:val="clear" w:color="auto" w:fill="auto"/>
        <w:spacing w:line="298" w:lineRule="exact"/>
        <w:ind w:left="20" w:right="-143" w:firstLine="720"/>
      </w:pPr>
      <w:r>
        <w:t>-полноценную и эффективную работу с учащимися всех групп здоровья (на уроках физкультуры, в секциях и т. п.);</w:t>
      </w:r>
    </w:p>
    <w:p w:rsidR="00136E35" w:rsidRDefault="00136E35" w:rsidP="008A27D1">
      <w:pPr>
        <w:pStyle w:val="a3"/>
        <w:shd w:val="clear" w:color="auto" w:fill="auto"/>
        <w:spacing w:line="298" w:lineRule="exact"/>
        <w:ind w:left="20" w:right="-143" w:firstLine="720"/>
      </w:pPr>
      <w:r>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136E35" w:rsidRDefault="00136E35" w:rsidP="008A27D1">
      <w:pPr>
        <w:pStyle w:val="a3"/>
        <w:shd w:val="clear" w:color="auto" w:fill="auto"/>
        <w:spacing w:line="298" w:lineRule="exact"/>
        <w:ind w:left="20" w:right="-143" w:firstLine="720"/>
      </w:pPr>
      <w:r>
        <w:t>-организацию занятий по лечебной физкультуре;</w:t>
      </w:r>
    </w:p>
    <w:p w:rsidR="00136E35" w:rsidRDefault="00136E35" w:rsidP="008A27D1">
      <w:pPr>
        <w:pStyle w:val="a3"/>
        <w:shd w:val="clear" w:color="auto" w:fill="auto"/>
        <w:spacing w:line="298" w:lineRule="exact"/>
        <w:ind w:left="20" w:right="-143" w:firstLine="720"/>
      </w:pPr>
      <w:r>
        <w:t xml:space="preserve">-организацию часа активных движений (динамической паузы) между </w:t>
      </w:r>
      <w:r>
        <w:rPr>
          <w:rStyle w:val="1pt"/>
        </w:rPr>
        <w:t>3-ми</w:t>
      </w:r>
      <w:r>
        <w:t xml:space="preserve"> 4-м уроками;</w:t>
      </w:r>
    </w:p>
    <w:p w:rsidR="00136E35" w:rsidRDefault="00136E35" w:rsidP="008A27D1">
      <w:pPr>
        <w:pStyle w:val="a3"/>
        <w:shd w:val="clear" w:color="auto" w:fill="auto"/>
        <w:spacing w:line="298" w:lineRule="exact"/>
        <w:ind w:left="20" w:right="-143" w:firstLine="720"/>
      </w:pPr>
      <w:r>
        <w:t>-организацию динамических перемен, физкультминуток на уроках, способствующих эмоциональной разгрузке и повышению двигательной активности;</w:t>
      </w:r>
    </w:p>
    <w:p w:rsidR="00136E35" w:rsidRDefault="00136E35" w:rsidP="008A27D1">
      <w:pPr>
        <w:pStyle w:val="a3"/>
        <w:shd w:val="clear" w:color="auto" w:fill="auto"/>
        <w:spacing w:line="298" w:lineRule="exact"/>
        <w:ind w:left="20" w:right="-143" w:firstLine="720"/>
      </w:pPr>
      <w:r>
        <w:t>-организацию работы спортивных секций и создание условий для их эффективного функционирования;</w:t>
      </w:r>
    </w:p>
    <w:p w:rsidR="00136E35" w:rsidRDefault="00136E35" w:rsidP="008A27D1">
      <w:pPr>
        <w:pStyle w:val="a3"/>
        <w:shd w:val="clear" w:color="auto" w:fill="auto"/>
        <w:spacing w:line="298" w:lineRule="exact"/>
        <w:ind w:left="20" w:right="-143" w:firstLine="720"/>
      </w:pPr>
      <w:r>
        <w:t>-регулярное проведение спортивно-оздоровительных мероприятий (дней спорта, соревнований, олимпиад, походов и т. п.).</w:t>
      </w:r>
    </w:p>
    <w:p w:rsidR="00136E35" w:rsidRDefault="00136E35" w:rsidP="008A27D1">
      <w:pPr>
        <w:pStyle w:val="a3"/>
        <w:shd w:val="clear" w:color="auto" w:fill="auto"/>
        <w:spacing w:line="298" w:lineRule="exact"/>
        <w:ind w:left="20" w:right="-143" w:firstLine="720"/>
      </w:pPr>
      <w:r>
        <w:t>Реализация этого блока зависит от администрации образовательного учреждения, учителей физической культуры, а также всех педагогов.</w:t>
      </w:r>
    </w:p>
    <w:p w:rsidR="00D3635A" w:rsidRDefault="00136E35" w:rsidP="008A27D1">
      <w:pPr>
        <w:pStyle w:val="94"/>
        <w:numPr>
          <w:ilvl w:val="1"/>
          <w:numId w:val="29"/>
        </w:numPr>
        <w:shd w:val="clear" w:color="auto" w:fill="auto"/>
        <w:tabs>
          <w:tab w:val="left" w:pos="1431"/>
        </w:tabs>
        <w:ind w:left="20" w:right="-143"/>
      </w:pPr>
      <w:r>
        <w:t>Реализация дополнительных образовательных программ предусматривает:</w:t>
      </w:r>
    </w:p>
    <w:p w:rsidR="00136E35" w:rsidRPr="00D3635A" w:rsidRDefault="00136E35" w:rsidP="008A27D1">
      <w:pPr>
        <w:pStyle w:val="94"/>
        <w:shd w:val="clear" w:color="auto" w:fill="auto"/>
        <w:tabs>
          <w:tab w:val="left" w:pos="1431"/>
        </w:tabs>
        <w:ind w:right="-143" w:firstLine="0"/>
        <w:rPr>
          <w:b w:val="0"/>
          <w:i w:val="0"/>
        </w:rPr>
      </w:pPr>
      <w:r w:rsidRPr="00D3635A">
        <w:rPr>
          <w:b w:val="0"/>
          <w:i w:val="0"/>
        </w:rPr>
        <w:t>внедрение в систему работы школы программ, направленных на формирование ценности здоровья и здорового образа жизни, в качестве отдельных образовательных модулей или компонентов, включённых в учебный процесс;</w:t>
      </w:r>
    </w:p>
    <w:p w:rsidR="00136E35" w:rsidRDefault="00136E35" w:rsidP="008A27D1">
      <w:pPr>
        <w:pStyle w:val="a3"/>
        <w:shd w:val="clear" w:color="auto" w:fill="auto"/>
        <w:spacing w:line="298" w:lineRule="exact"/>
        <w:ind w:left="380" w:right="-143" w:hanging="380"/>
      </w:pPr>
      <w:r>
        <w:t>-проведение дней здоровья, конкурсов, праздников и т. п.;</w:t>
      </w:r>
    </w:p>
    <w:p w:rsidR="00136E35" w:rsidRDefault="00283C93" w:rsidP="008A27D1">
      <w:pPr>
        <w:pStyle w:val="a3"/>
        <w:shd w:val="clear" w:color="auto" w:fill="auto"/>
        <w:spacing w:line="298" w:lineRule="exact"/>
        <w:ind w:right="-143" w:hanging="380"/>
      </w:pPr>
      <w:r>
        <w:t xml:space="preserve">    </w:t>
      </w:r>
      <w:r w:rsidR="00136E35">
        <w:t>-создание общественного совета по здоровью, включающего представителей администрации, учащихся старших классов, родителей (законных представителей), разрабатывающих и реализующих школьную программу «Образование и здоровье».</w:t>
      </w:r>
    </w:p>
    <w:p w:rsidR="00136E35" w:rsidRDefault="00136E35" w:rsidP="008A27D1">
      <w:pPr>
        <w:pStyle w:val="a3"/>
        <w:shd w:val="clear" w:color="auto" w:fill="auto"/>
        <w:spacing w:line="298" w:lineRule="exact"/>
        <w:ind w:right="-143" w:firstLine="1100"/>
      </w:pPr>
      <w:r>
        <w:t>Во внеурочной деятельности формирование здорового и безопасного образа жизни формируется с применением следующих материалов учебно-методического комплекта «Школа России»:</w:t>
      </w:r>
    </w:p>
    <w:p w:rsidR="00136E35" w:rsidRDefault="00136E35" w:rsidP="008A27D1">
      <w:pPr>
        <w:pStyle w:val="a3"/>
        <w:numPr>
          <w:ilvl w:val="0"/>
          <w:numId w:val="29"/>
        </w:numPr>
        <w:shd w:val="clear" w:color="auto" w:fill="auto"/>
        <w:tabs>
          <w:tab w:val="left" w:pos="1244"/>
        </w:tabs>
        <w:spacing w:line="298" w:lineRule="exact"/>
        <w:ind w:left="380" w:right="-143" w:firstLine="720"/>
      </w:pPr>
      <w:r>
        <w:t>«Разговор о правильном питании»:</w:t>
      </w:r>
    </w:p>
    <w:p w:rsidR="00136E35" w:rsidRDefault="00136E35" w:rsidP="008A27D1">
      <w:pPr>
        <w:pStyle w:val="a3"/>
        <w:numPr>
          <w:ilvl w:val="0"/>
          <w:numId w:val="29"/>
        </w:numPr>
        <w:shd w:val="clear" w:color="auto" w:fill="auto"/>
        <w:tabs>
          <w:tab w:val="left" w:pos="1239"/>
        </w:tabs>
        <w:spacing w:line="298" w:lineRule="exact"/>
        <w:ind w:left="380" w:right="-143" w:firstLine="720"/>
      </w:pPr>
      <w:r>
        <w:t>развитие представлений о правильном питании,</w:t>
      </w:r>
    </w:p>
    <w:p w:rsidR="00136E35" w:rsidRDefault="00136E35" w:rsidP="008A27D1">
      <w:pPr>
        <w:pStyle w:val="a3"/>
        <w:numPr>
          <w:ilvl w:val="0"/>
          <w:numId w:val="29"/>
        </w:numPr>
        <w:shd w:val="clear" w:color="auto" w:fill="auto"/>
        <w:tabs>
          <w:tab w:val="left" w:pos="1249"/>
        </w:tabs>
        <w:spacing w:line="298" w:lineRule="exact"/>
        <w:ind w:left="380" w:right="-143" w:firstLine="720"/>
      </w:pPr>
      <w:r>
        <w:t xml:space="preserve">формирование полезных навыков и </w:t>
      </w:r>
      <w:r>
        <w:rPr>
          <w:rStyle w:val="1pt"/>
        </w:rPr>
        <w:t>привычек,</w:t>
      </w:r>
    </w:p>
    <w:p w:rsidR="00136E35" w:rsidRDefault="00136E35" w:rsidP="008A27D1">
      <w:pPr>
        <w:pStyle w:val="a3"/>
        <w:numPr>
          <w:ilvl w:val="0"/>
          <w:numId w:val="29"/>
        </w:numPr>
        <w:shd w:val="clear" w:color="auto" w:fill="auto"/>
        <w:tabs>
          <w:tab w:val="left" w:pos="1316"/>
        </w:tabs>
        <w:spacing w:line="298" w:lineRule="exact"/>
        <w:ind w:left="380" w:right="-143" w:firstLine="720"/>
      </w:pPr>
      <w:r>
        <w:t>формирование ответственного отношения к своему здоровью,</w:t>
      </w:r>
    </w:p>
    <w:p w:rsidR="00136E35" w:rsidRDefault="00136E35" w:rsidP="008A27D1">
      <w:pPr>
        <w:pStyle w:val="a3"/>
        <w:numPr>
          <w:ilvl w:val="0"/>
          <w:numId w:val="29"/>
        </w:numPr>
        <w:shd w:val="clear" w:color="auto" w:fill="auto"/>
        <w:tabs>
          <w:tab w:val="left" w:pos="1249"/>
        </w:tabs>
        <w:spacing w:line="298" w:lineRule="exact"/>
        <w:ind w:left="380" w:right="-143" w:firstLine="720"/>
      </w:pPr>
      <w:r>
        <w:t>формирование представлений о народных традициях, связанных с питанием,</w:t>
      </w:r>
    </w:p>
    <w:p w:rsidR="00136E35" w:rsidRDefault="00136E35" w:rsidP="008A27D1">
      <w:pPr>
        <w:pStyle w:val="a3"/>
        <w:numPr>
          <w:ilvl w:val="0"/>
          <w:numId w:val="29"/>
        </w:numPr>
        <w:shd w:val="clear" w:color="auto" w:fill="auto"/>
        <w:tabs>
          <w:tab w:val="left" w:pos="1229"/>
        </w:tabs>
        <w:spacing w:line="298" w:lineRule="exact"/>
        <w:ind w:left="1080" w:right="-143" w:firstLine="0"/>
        <w:jc w:val="left"/>
      </w:pPr>
      <w:r>
        <w:t>просвещение родителей в вопросах рационального питания для детей. Программы, направленные на формирование ценности здоровья и здорового</w:t>
      </w:r>
    </w:p>
    <w:p w:rsidR="00136E35" w:rsidRDefault="00136E35" w:rsidP="008A27D1">
      <w:pPr>
        <w:pStyle w:val="a3"/>
        <w:shd w:val="clear" w:color="auto" w:fill="auto"/>
        <w:spacing w:line="298" w:lineRule="exact"/>
        <w:ind w:left="1080" w:right="-143" w:hanging="1080"/>
        <w:jc w:val="left"/>
      </w:pPr>
      <w:r w:rsidRPr="00283C93">
        <w:rPr>
          <w:b/>
        </w:rPr>
        <w:t>о</w:t>
      </w:r>
      <w:r>
        <w:t>браза жизни, предусматривают разные формы организации занятий: -интеграцию в базовые образовательные дисциплины; -проведение часов здоровья; -факультативные занятия; -проведение классных часов; -занятия в кружках;</w:t>
      </w:r>
    </w:p>
    <w:p w:rsidR="00136E35" w:rsidRDefault="00136E35" w:rsidP="008A27D1">
      <w:pPr>
        <w:pStyle w:val="a3"/>
        <w:shd w:val="clear" w:color="auto" w:fill="auto"/>
        <w:spacing w:line="298" w:lineRule="exact"/>
        <w:ind w:left="380" w:right="-143" w:firstLine="720"/>
      </w:pPr>
      <w:r>
        <w:t xml:space="preserve">-проведение досуговых мероприятий: конкурсов, праздников, викторин, экскурсий </w:t>
      </w:r>
      <w:r>
        <w:rPr>
          <w:rStyle w:val="1pt"/>
        </w:rPr>
        <w:t>ит.</w:t>
      </w:r>
      <w:r>
        <w:t xml:space="preserve"> п.;</w:t>
      </w:r>
    </w:p>
    <w:p w:rsidR="00136E35" w:rsidRDefault="00136E35" w:rsidP="008A27D1">
      <w:pPr>
        <w:pStyle w:val="a3"/>
        <w:shd w:val="clear" w:color="auto" w:fill="auto"/>
        <w:spacing w:line="298" w:lineRule="exact"/>
        <w:ind w:left="380" w:right="-143" w:firstLine="720"/>
      </w:pPr>
      <w:r>
        <w:t>-организацию дней здоровья.</w:t>
      </w:r>
    </w:p>
    <w:p w:rsidR="00136E35" w:rsidRDefault="00136E35" w:rsidP="008A27D1">
      <w:pPr>
        <w:pStyle w:val="94"/>
        <w:shd w:val="clear" w:color="auto" w:fill="auto"/>
        <w:ind w:left="380" w:right="-143"/>
      </w:pPr>
      <w:r>
        <w:rPr>
          <w:rStyle w:val="910"/>
        </w:rPr>
        <w:t>5.</w:t>
      </w:r>
      <w:r>
        <w:t xml:space="preserve"> Просветительская работа с родителями (законными представителями) включает:</w:t>
      </w:r>
    </w:p>
    <w:p w:rsidR="00136E35" w:rsidRDefault="00136E35" w:rsidP="008A27D1">
      <w:pPr>
        <w:pStyle w:val="a3"/>
        <w:numPr>
          <w:ilvl w:val="0"/>
          <w:numId w:val="29"/>
        </w:numPr>
        <w:shd w:val="clear" w:color="auto" w:fill="auto"/>
        <w:tabs>
          <w:tab w:val="left" w:pos="1350"/>
        </w:tabs>
        <w:spacing w:line="298" w:lineRule="exact"/>
        <w:ind w:left="380" w:right="-143" w:firstLine="720"/>
      </w:pPr>
      <w:r>
        <w:lastRenderedPageBreak/>
        <w:t>лекции, семинары, консультации, курсы по различным вопросам роста и развития ребёнка, его здоровья, факторам, положительно и отрицательно влияющим на здоровье детей и т. п.;</w:t>
      </w:r>
    </w:p>
    <w:p w:rsidR="00136E35" w:rsidRDefault="00136E35" w:rsidP="008A27D1">
      <w:pPr>
        <w:pStyle w:val="a3"/>
        <w:numPr>
          <w:ilvl w:val="0"/>
          <w:numId w:val="29"/>
        </w:numPr>
        <w:shd w:val="clear" w:color="auto" w:fill="auto"/>
        <w:tabs>
          <w:tab w:val="left" w:pos="1278"/>
        </w:tabs>
        <w:spacing w:line="298" w:lineRule="exact"/>
        <w:ind w:left="380" w:right="-143" w:firstLine="720"/>
      </w:pPr>
      <w:r>
        <w:t>приобретение для родителей (законных представителей) необходимой научно- методической литературы;</w:t>
      </w:r>
    </w:p>
    <w:p w:rsidR="00136E35" w:rsidRDefault="00136E35" w:rsidP="008A27D1">
      <w:pPr>
        <w:pStyle w:val="a3"/>
        <w:shd w:val="clear" w:color="auto" w:fill="auto"/>
        <w:spacing w:after="536" w:line="298" w:lineRule="exact"/>
        <w:ind w:left="380" w:right="-143" w:firstLine="720"/>
      </w:pPr>
      <w:r>
        <w:t xml:space="preserve">-организацию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w:t>
      </w:r>
      <w:r>
        <w:rPr>
          <w:rStyle w:val="1pt"/>
        </w:rPr>
        <w:t>привычек и т. п.</w:t>
      </w:r>
      <w:bookmarkStart w:id="228" w:name="bookmark228"/>
      <w:r w:rsidR="00A568F8">
        <w:rPr>
          <w:rStyle w:val="1pt"/>
        </w:rPr>
        <w:t xml:space="preserve"> </w:t>
      </w:r>
      <w:r>
        <w:rPr>
          <w:rStyle w:val="216"/>
        </w:rPr>
        <w:t>Просветительская работа с родителями (законными представителями) включает:</w:t>
      </w:r>
      <w:bookmarkEnd w:id="228"/>
    </w:p>
    <w:tbl>
      <w:tblPr>
        <w:tblW w:w="10211" w:type="dxa"/>
        <w:jc w:val="center"/>
        <w:tblLayout w:type="fixed"/>
        <w:tblCellMar>
          <w:left w:w="0" w:type="dxa"/>
          <w:right w:w="0" w:type="dxa"/>
        </w:tblCellMar>
        <w:tblLook w:val="0000" w:firstRow="0" w:lastRow="0" w:firstColumn="0" w:lastColumn="0" w:noHBand="0" w:noVBand="0"/>
      </w:tblPr>
      <w:tblGrid>
        <w:gridCol w:w="3120"/>
        <w:gridCol w:w="5040"/>
        <w:gridCol w:w="2051"/>
      </w:tblGrid>
      <w:tr w:rsidR="00136E35" w:rsidTr="00283C93">
        <w:trPr>
          <w:trHeight w:val="610"/>
          <w:jc w:val="center"/>
        </w:trPr>
        <w:tc>
          <w:tcPr>
            <w:tcW w:w="3120"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466F9A">
            <w:pPr>
              <w:pStyle w:val="61"/>
              <w:framePr w:wrap="notBeside" w:vAnchor="text" w:hAnchor="text" w:xAlign="center" w:y="1"/>
              <w:shd w:val="clear" w:color="auto" w:fill="auto"/>
              <w:spacing w:before="0" w:line="293" w:lineRule="exact"/>
              <w:ind w:right="-285"/>
            </w:pPr>
            <w:r>
              <w:rPr>
                <w:rStyle w:val="680"/>
                <w:b/>
                <w:bCs/>
              </w:rPr>
              <w:t>Форма деятельности</w:t>
            </w:r>
          </w:p>
        </w:tc>
        <w:tc>
          <w:tcPr>
            <w:tcW w:w="5040"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466F9A">
            <w:pPr>
              <w:pStyle w:val="61"/>
              <w:framePr w:wrap="notBeside" w:vAnchor="text" w:hAnchor="text" w:xAlign="center" w:y="1"/>
              <w:shd w:val="clear" w:color="auto" w:fill="auto"/>
              <w:spacing w:before="0" w:line="240" w:lineRule="auto"/>
              <w:ind w:left="1340" w:right="-285"/>
              <w:jc w:val="left"/>
            </w:pPr>
            <w:r>
              <w:rPr>
                <w:rStyle w:val="680"/>
                <w:b/>
                <w:bCs/>
              </w:rPr>
              <w:t>Содержание мероприятий</w:t>
            </w:r>
          </w:p>
        </w:tc>
        <w:tc>
          <w:tcPr>
            <w:tcW w:w="2051"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466F9A">
            <w:pPr>
              <w:pStyle w:val="61"/>
              <w:framePr w:wrap="notBeside" w:vAnchor="text" w:hAnchor="text" w:xAlign="center" w:y="1"/>
              <w:shd w:val="clear" w:color="auto" w:fill="auto"/>
              <w:spacing w:before="0" w:line="240" w:lineRule="auto"/>
              <w:ind w:left="120" w:right="-285"/>
              <w:jc w:val="left"/>
            </w:pPr>
            <w:r>
              <w:rPr>
                <w:rStyle w:val="680"/>
                <w:b/>
                <w:bCs/>
              </w:rPr>
              <w:t>Исполнители</w:t>
            </w:r>
          </w:p>
        </w:tc>
      </w:tr>
      <w:tr w:rsidR="00136E35" w:rsidTr="00283C93">
        <w:trPr>
          <w:trHeight w:val="1814"/>
          <w:jc w:val="center"/>
        </w:trPr>
        <w:tc>
          <w:tcPr>
            <w:tcW w:w="3120"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466F9A">
            <w:pPr>
              <w:pStyle w:val="a3"/>
              <w:framePr w:wrap="notBeside" w:vAnchor="text" w:hAnchor="text" w:xAlign="center" w:y="1"/>
              <w:shd w:val="clear" w:color="auto" w:fill="auto"/>
              <w:spacing w:line="293" w:lineRule="exact"/>
              <w:ind w:left="120" w:right="-285" w:firstLine="0"/>
              <w:jc w:val="left"/>
            </w:pPr>
            <w:r>
              <w:t>Родительские собрания, лекции</w:t>
            </w:r>
          </w:p>
        </w:tc>
        <w:tc>
          <w:tcPr>
            <w:tcW w:w="5040"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466F9A">
            <w:pPr>
              <w:pStyle w:val="a3"/>
              <w:framePr w:wrap="notBeside" w:vAnchor="text" w:hAnchor="text" w:xAlign="center" w:y="1"/>
              <w:shd w:val="clear" w:color="auto" w:fill="auto"/>
              <w:spacing w:line="298" w:lineRule="exact"/>
              <w:ind w:left="120" w:right="-285" w:firstLine="0"/>
              <w:jc w:val="left"/>
            </w:pPr>
            <w:r>
              <w:t>-«Мы выбираем здоровый образ жизни»</w:t>
            </w:r>
          </w:p>
          <w:p w:rsidR="00136E35" w:rsidRDefault="00136E35" w:rsidP="008A27D1">
            <w:pPr>
              <w:pStyle w:val="a3"/>
              <w:framePr w:wrap="notBeside" w:vAnchor="text" w:hAnchor="text" w:xAlign="center" w:y="1"/>
              <w:numPr>
                <w:ilvl w:val="0"/>
                <w:numId w:val="30"/>
              </w:numPr>
              <w:shd w:val="clear" w:color="auto" w:fill="auto"/>
              <w:tabs>
                <w:tab w:val="left" w:pos="264"/>
              </w:tabs>
              <w:spacing w:line="298" w:lineRule="exact"/>
              <w:ind w:left="120" w:firstLine="0"/>
              <w:jc w:val="left"/>
            </w:pPr>
            <w:r>
              <w:t>«Закаливания организма» -«Профилактика простудных заболеваний»</w:t>
            </w:r>
          </w:p>
          <w:p w:rsidR="00136E35" w:rsidRDefault="00136E35" w:rsidP="008A27D1">
            <w:pPr>
              <w:pStyle w:val="a3"/>
              <w:framePr w:wrap="notBeside" w:vAnchor="text" w:hAnchor="text" w:xAlign="center" w:y="1"/>
              <w:numPr>
                <w:ilvl w:val="0"/>
                <w:numId w:val="30"/>
              </w:numPr>
              <w:shd w:val="clear" w:color="auto" w:fill="auto"/>
              <w:tabs>
                <w:tab w:val="left" w:pos="264"/>
              </w:tabs>
              <w:spacing w:line="298" w:lineRule="exact"/>
              <w:ind w:left="120" w:firstLine="0"/>
              <w:jc w:val="left"/>
            </w:pPr>
            <w:r>
              <w:t>«Правильное питание» -«Дневник здоровья»</w:t>
            </w:r>
          </w:p>
        </w:tc>
        <w:tc>
          <w:tcPr>
            <w:tcW w:w="2051"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8A27D1">
            <w:pPr>
              <w:pStyle w:val="a3"/>
              <w:framePr w:wrap="notBeside" w:vAnchor="text" w:hAnchor="text" w:xAlign="center" w:y="1"/>
              <w:shd w:val="clear" w:color="auto" w:fill="auto"/>
              <w:spacing w:line="298" w:lineRule="exact"/>
              <w:ind w:left="120" w:firstLine="0"/>
              <w:jc w:val="left"/>
            </w:pPr>
            <w:r>
              <w:t>учителя,</w:t>
            </w:r>
          </w:p>
          <w:p w:rsidR="00136E35" w:rsidRDefault="00136E35" w:rsidP="008A27D1">
            <w:pPr>
              <w:pStyle w:val="a3"/>
              <w:framePr w:wrap="notBeside" w:vAnchor="text" w:hAnchor="text" w:xAlign="center" w:y="1"/>
              <w:shd w:val="clear" w:color="auto" w:fill="auto"/>
              <w:spacing w:line="298" w:lineRule="exact"/>
              <w:ind w:left="120" w:firstLine="0"/>
              <w:jc w:val="left"/>
            </w:pPr>
            <w:r>
              <w:t>специалисты</w:t>
            </w:r>
          </w:p>
          <w:p w:rsidR="00136E35" w:rsidRDefault="00136E35" w:rsidP="008A27D1">
            <w:pPr>
              <w:pStyle w:val="a3"/>
              <w:framePr w:wrap="notBeside" w:vAnchor="text" w:hAnchor="text" w:xAlign="center" w:y="1"/>
              <w:shd w:val="clear" w:color="auto" w:fill="auto"/>
              <w:spacing w:line="298" w:lineRule="exact"/>
              <w:ind w:left="120" w:firstLine="0"/>
              <w:jc w:val="left"/>
            </w:pPr>
            <w:r>
              <w:t>районной</w:t>
            </w:r>
          </w:p>
          <w:p w:rsidR="00136E35" w:rsidRDefault="00136E35" w:rsidP="008A27D1">
            <w:pPr>
              <w:pStyle w:val="a3"/>
              <w:framePr w:wrap="notBeside" w:vAnchor="text" w:hAnchor="text" w:xAlign="center" w:y="1"/>
              <w:shd w:val="clear" w:color="auto" w:fill="auto"/>
              <w:spacing w:line="298" w:lineRule="exact"/>
              <w:ind w:left="120" w:firstLine="0"/>
              <w:jc w:val="left"/>
            </w:pPr>
            <w:r>
              <w:t>поликлиники,</w:t>
            </w:r>
          </w:p>
          <w:p w:rsidR="00136E35" w:rsidRDefault="00136E35" w:rsidP="008A27D1">
            <w:pPr>
              <w:pStyle w:val="a3"/>
              <w:framePr w:wrap="notBeside" w:vAnchor="text" w:hAnchor="text" w:xAlign="center" w:y="1"/>
              <w:shd w:val="clear" w:color="auto" w:fill="auto"/>
              <w:spacing w:line="298" w:lineRule="exact"/>
              <w:ind w:left="120" w:firstLine="0"/>
              <w:jc w:val="left"/>
            </w:pPr>
            <w:r>
              <w:t>наркологического</w:t>
            </w:r>
          </w:p>
          <w:p w:rsidR="00136E35" w:rsidRDefault="00136E35" w:rsidP="008A27D1">
            <w:pPr>
              <w:pStyle w:val="a3"/>
              <w:framePr w:wrap="notBeside" w:vAnchor="text" w:hAnchor="text" w:xAlign="center" w:y="1"/>
              <w:shd w:val="clear" w:color="auto" w:fill="auto"/>
              <w:spacing w:line="298" w:lineRule="exact"/>
              <w:ind w:left="120" w:firstLine="0"/>
              <w:jc w:val="left"/>
            </w:pPr>
            <w:r>
              <w:t>диспансера</w:t>
            </w:r>
          </w:p>
        </w:tc>
      </w:tr>
    </w:tbl>
    <w:p w:rsidR="00136E35" w:rsidRDefault="00136E35" w:rsidP="00466F9A">
      <w:pPr>
        <w:ind w:right="-285"/>
        <w:rPr>
          <w:sz w:val="2"/>
          <w:szCs w:val="2"/>
        </w:rPr>
      </w:pPr>
    </w:p>
    <w:tbl>
      <w:tblPr>
        <w:tblW w:w="0" w:type="auto"/>
        <w:jc w:val="center"/>
        <w:tblLayout w:type="fixed"/>
        <w:tblCellMar>
          <w:left w:w="0" w:type="dxa"/>
          <w:right w:w="0" w:type="dxa"/>
        </w:tblCellMar>
        <w:tblLook w:val="0000" w:firstRow="0" w:lastRow="0" w:firstColumn="0" w:lastColumn="0" w:noHBand="0" w:noVBand="0"/>
      </w:tblPr>
      <w:tblGrid>
        <w:gridCol w:w="3120"/>
        <w:gridCol w:w="5040"/>
        <w:gridCol w:w="1910"/>
      </w:tblGrid>
      <w:tr w:rsidR="00136E35" w:rsidTr="00283C93">
        <w:trPr>
          <w:trHeight w:val="1810"/>
          <w:jc w:val="center"/>
        </w:trPr>
        <w:tc>
          <w:tcPr>
            <w:tcW w:w="3120"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466F9A">
            <w:pPr>
              <w:pStyle w:val="a3"/>
              <w:framePr w:wrap="notBeside" w:vAnchor="text" w:hAnchor="text" w:xAlign="center" w:y="1"/>
              <w:shd w:val="clear" w:color="auto" w:fill="auto"/>
              <w:spacing w:line="240" w:lineRule="auto"/>
              <w:ind w:right="-285" w:firstLine="0"/>
            </w:pPr>
            <w:r>
              <w:t>Совместные мероприятия</w:t>
            </w:r>
          </w:p>
        </w:tc>
        <w:tc>
          <w:tcPr>
            <w:tcW w:w="5040"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8A27D1">
            <w:pPr>
              <w:pStyle w:val="a3"/>
              <w:framePr w:wrap="notBeside" w:vAnchor="text" w:hAnchor="text" w:xAlign="center" w:y="1"/>
              <w:shd w:val="clear" w:color="auto" w:fill="auto"/>
              <w:spacing w:line="298" w:lineRule="exact"/>
              <w:ind w:right="75" w:firstLine="700"/>
            </w:pPr>
            <w:r>
              <w:t>Организация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т. п.</w:t>
            </w:r>
          </w:p>
        </w:tc>
        <w:tc>
          <w:tcPr>
            <w:tcW w:w="1910"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466F9A">
            <w:pPr>
              <w:pStyle w:val="a3"/>
              <w:framePr w:wrap="notBeside" w:vAnchor="text" w:hAnchor="text" w:xAlign="center" w:y="1"/>
              <w:shd w:val="clear" w:color="auto" w:fill="auto"/>
              <w:spacing w:line="240" w:lineRule="auto"/>
              <w:ind w:left="520" w:right="-285" w:firstLine="0"/>
              <w:jc w:val="left"/>
            </w:pPr>
            <w:r>
              <w:t>Учителя</w:t>
            </w:r>
          </w:p>
        </w:tc>
      </w:tr>
      <w:tr w:rsidR="00136E35" w:rsidTr="00283C93">
        <w:trPr>
          <w:trHeight w:val="2112"/>
          <w:jc w:val="center"/>
        </w:trPr>
        <w:tc>
          <w:tcPr>
            <w:tcW w:w="3120"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466F9A">
            <w:pPr>
              <w:pStyle w:val="a3"/>
              <w:framePr w:wrap="notBeside" w:vAnchor="text" w:hAnchor="text" w:xAlign="center" w:y="1"/>
              <w:shd w:val="clear" w:color="auto" w:fill="auto"/>
              <w:spacing w:line="298" w:lineRule="exact"/>
              <w:ind w:right="-285" w:firstLine="0"/>
            </w:pPr>
            <w:r>
              <w:t>Консультации по различным вопросам роста и развития ребёнка, его здоровья, факторам, положительно и отрицательно влияющим на здоровье детей:</w:t>
            </w:r>
          </w:p>
        </w:tc>
        <w:tc>
          <w:tcPr>
            <w:tcW w:w="5040"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8A27D1">
            <w:pPr>
              <w:pStyle w:val="a3"/>
              <w:framePr w:wrap="notBeside" w:vAnchor="text" w:hAnchor="text" w:xAlign="center" w:y="1"/>
              <w:shd w:val="clear" w:color="auto" w:fill="auto"/>
              <w:spacing w:line="298" w:lineRule="exact"/>
              <w:ind w:right="75" w:firstLine="700"/>
            </w:pPr>
            <w:r>
              <w:t>Приобретение для родителей (законных представителей) необходимой научно-методической литературы</w:t>
            </w:r>
          </w:p>
        </w:tc>
        <w:tc>
          <w:tcPr>
            <w:tcW w:w="1910"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466F9A">
            <w:pPr>
              <w:pStyle w:val="a3"/>
              <w:framePr w:wrap="notBeside" w:vAnchor="text" w:hAnchor="text" w:xAlign="center" w:y="1"/>
              <w:shd w:val="clear" w:color="auto" w:fill="auto"/>
              <w:spacing w:line="240" w:lineRule="auto"/>
              <w:ind w:left="520" w:right="-285" w:firstLine="0"/>
              <w:jc w:val="left"/>
            </w:pPr>
            <w:r>
              <w:t>Библиотека</w:t>
            </w:r>
          </w:p>
        </w:tc>
      </w:tr>
    </w:tbl>
    <w:p w:rsidR="00136E35" w:rsidRDefault="00136E35" w:rsidP="00466F9A">
      <w:pPr>
        <w:pStyle w:val="211"/>
        <w:keepNext/>
        <w:keepLines/>
        <w:shd w:val="clear" w:color="auto" w:fill="auto"/>
        <w:spacing w:before="0"/>
        <w:ind w:left="380" w:right="-285" w:firstLine="720"/>
        <w:jc w:val="both"/>
      </w:pPr>
      <w:bookmarkStart w:id="229" w:name="bookmark229"/>
      <w:r>
        <w:rPr>
          <w:rStyle w:val="215"/>
        </w:rPr>
        <w:t>Оценка эффективности реализации программы</w:t>
      </w:r>
      <w:bookmarkEnd w:id="229"/>
    </w:p>
    <w:p w:rsidR="00136E35" w:rsidRDefault="00136E35" w:rsidP="00466F9A">
      <w:pPr>
        <w:pStyle w:val="a3"/>
        <w:shd w:val="clear" w:color="auto" w:fill="auto"/>
        <w:spacing w:line="298" w:lineRule="exact"/>
        <w:ind w:left="380" w:right="-285" w:firstLine="720"/>
      </w:pPr>
      <w:r>
        <w:t>Основные результаты реализации программы формирования культуры здорового и безопасного образа жизни учащихся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p>
    <w:p w:rsidR="00136E35" w:rsidRDefault="00136E35" w:rsidP="00466F9A">
      <w:pPr>
        <w:pStyle w:val="a3"/>
        <w:shd w:val="clear" w:color="auto" w:fill="auto"/>
        <w:spacing w:line="298" w:lineRule="exact"/>
        <w:ind w:left="380" w:right="-285" w:firstLine="720"/>
      </w:pPr>
      <w:r>
        <w:t>Состояние здоровья учащихся и педагогического состава выявляется посредством мониторинга и анализа его результатов, а также статистики представленной медицинскими работниками.</w:t>
      </w:r>
    </w:p>
    <w:p w:rsidR="00136E35" w:rsidRDefault="00136E35" w:rsidP="00466F9A">
      <w:pPr>
        <w:pStyle w:val="a3"/>
        <w:shd w:val="clear" w:color="auto" w:fill="auto"/>
        <w:spacing w:line="298" w:lineRule="exact"/>
        <w:ind w:left="380" w:right="-285" w:firstLine="720"/>
      </w:pPr>
      <w:r>
        <w:t>Развиваемые у учащихся в образовательном процессе компетенции в области здоровьсбережения выявляются в процессе урочной и внеурочной работы. На уроках - в процессе обсуждения вопросов, связанных с охраной и укреплением здоровья. Во внеурочной деятельности - в процессе реализации дополнительных программ.</w:t>
      </w:r>
    </w:p>
    <w:p w:rsidR="00136E35" w:rsidRDefault="00136E35" w:rsidP="00466F9A">
      <w:pPr>
        <w:pStyle w:val="a3"/>
        <w:shd w:val="clear" w:color="auto" w:fill="auto"/>
        <w:spacing w:line="298" w:lineRule="exact"/>
        <w:ind w:left="380" w:right="-285" w:firstLine="720"/>
      </w:pPr>
      <w:r>
        <w:lastRenderedPageBreak/>
        <w:t>Оценивание знаний учащихся в области охраны и укрепления происходит в форме опроса и тестирования на уроках и в форме игр («Что? Где? Когда?»), викторин во внеурочной деятельности.</w:t>
      </w:r>
    </w:p>
    <w:p w:rsidR="00136E35" w:rsidRDefault="00136E35" w:rsidP="00466F9A">
      <w:pPr>
        <w:pStyle w:val="211"/>
        <w:keepNext/>
        <w:keepLines/>
        <w:shd w:val="clear" w:color="auto" w:fill="auto"/>
        <w:spacing w:before="0"/>
        <w:ind w:left="380" w:right="-285" w:firstLine="720"/>
        <w:jc w:val="both"/>
      </w:pPr>
      <w:bookmarkStart w:id="230" w:name="bookmark230"/>
      <w:r>
        <w:rPr>
          <w:rStyle w:val="215"/>
        </w:rPr>
        <w:t>Мониторинг здоровья школьников</w:t>
      </w:r>
      <w:bookmarkEnd w:id="230"/>
    </w:p>
    <w:p w:rsidR="00136E35" w:rsidRDefault="00136E35" w:rsidP="00466F9A">
      <w:pPr>
        <w:pStyle w:val="a3"/>
        <w:shd w:val="clear" w:color="auto" w:fill="auto"/>
        <w:spacing w:line="298" w:lineRule="exact"/>
        <w:ind w:left="380" w:right="-285" w:firstLine="720"/>
      </w:pPr>
      <w:r>
        <w:t>Необходимыми условиями грамотного формирования здоровьесберегающего пространства школы являются мониторинг физического и психического здоровья школьников, а также учет особенностей их развития. С первых дней поступления ребенка в школу заместитель директора по УВР, врач, учитель (классный р</w:t>
      </w:r>
      <w:r w:rsidR="00485C49">
        <w:t xml:space="preserve">уководитель), </w:t>
      </w:r>
      <w:r>
        <w:t xml:space="preserve"> проводят диагностику уровней физического, психологического и социального здоровья учащегося.</w:t>
      </w:r>
    </w:p>
    <w:p w:rsidR="00136E35" w:rsidRDefault="00136E35" w:rsidP="00466F9A">
      <w:pPr>
        <w:pStyle w:val="a3"/>
        <w:shd w:val="clear" w:color="auto" w:fill="auto"/>
        <w:spacing w:line="298" w:lineRule="exact"/>
        <w:ind w:left="380" w:right="-285" w:firstLine="720"/>
      </w:pPr>
      <w:r>
        <w:t>Для такой комплексной диагностики используются следующие методы: ознакомительная беседа с ребенком и его родителями, логопедическое тестирование, анкетирование родителей, ознакомление с содержанием медицинской карты. Информацию, полученную в ходе тестирования, используют для определения уровня развития учащегося с целью:</w:t>
      </w:r>
    </w:p>
    <w:p w:rsidR="00136E35" w:rsidRDefault="00136E35" w:rsidP="00466F9A">
      <w:pPr>
        <w:pStyle w:val="a3"/>
        <w:numPr>
          <w:ilvl w:val="0"/>
          <w:numId w:val="29"/>
        </w:numPr>
        <w:shd w:val="clear" w:color="auto" w:fill="auto"/>
        <w:tabs>
          <w:tab w:val="left" w:pos="1335"/>
        </w:tabs>
        <w:spacing w:line="298" w:lineRule="exact"/>
        <w:ind w:left="380" w:right="-285" w:firstLine="720"/>
      </w:pPr>
      <w:r>
        <w:t>профилактики возможных трудностей в обучении;</w:t>
      </w:r>
    </w:p>
    <w:p w:rsidR="00136E35" w:rsidRDefault="00136E35" w:rsidP="00466F9A">
      <w:pPr>
        <w:pStyle w:val="a3"/>
        <w:shd w:val="clear" w:color="auto" w:fill="auto"/>
        <w:spacing w:line="298" w:lineRule="exact"/>
        <w:ind w:left="600" w:right="-285" w:firstLine="720"/>
      </w:pPr>
      <w:r>
        <w:t>- зачисления его в основную или подготовительную группу для занятий на уроке физкультуры и в соответствующую группу для развивающих занятий с психологом;</w:t>
      </w:r>
    </w:p>
    <w:p w:rsidR="00136E35" w:rsidRDefault="00136E35" w:rsidP="00466F9A">
      <w:pPr>
        <w:pStyle w:val="a3"/>
        <w:numPr>
          <w:ilvl w:val="0"/>
          <w:numId w:val="29"/>
        </w:numPr>
        <w:shd w:val="clear" w:color="auto" w:fill="auto"/>
        <w:tabs>
          <w:tab w:val="left" w:pos="1335"/>
        </w:tabs>
        <w:spacing w:line="298" w:lineRule="exact"/>
        <w:ind w:left="380" w:right="-285" w:firstLine="720"/>
      </w:pPr>
      <w:r>
        <w:t>выявления необходимости в занятиях с логопедом.</w:t>
      </w:r>
    </w:p>
    <w:p w:rsidR="00136E35" w:rsidRDefault="00136E35" w:rsidP="00466F9A">
      <w:pPr>
        <w:pStyle w:val="a3"/>
        <w:shd w:val="clear" w:color="auto" w:fill="auto"/>
        <w:spacing w:line="298" w:lineRule="exact"/>
        <w:ind w:left="380" w:right="-285" w:firstLine="720"/>
      </w:pPr>
      <w:r>
        <w:t>После обобщения информации по классу в целом вырабатываются рекомендации для учителей, преподающих в нем, планируется работа с родителями (тематика собраний, тренингов, индивидуальных встреч и др.).</w:t>
      </w:r>
    </w:p>
    <w:p w:rsidR="00136E35" w:rsidRDefault="00136E35" w:rsidP="00466F9A">
      <w:pPr>
        <w:pStyle w:val="a3"/>
        <w:shd w:val="clear" w:color="auto" w:fill="auto"/>
        <w:spacing w:line="298" w:lineRule="exact"/>
        <w:ind w:left="20" w:right="-285" w:firstLine="720"/>
      </w:pPr>
      <w:r>
        <w:t>Мониторинг физического здоровья проводится регулярно в начале и конце года по классам. В зависимости от его результатов корректируется и работа по сохранению и укреплению здоровья учащихся.</w:t>
      </w:r>
    </w:p>
    <w:p w:rsidR="00136E35" w:rsidRDefault="00136E35" w:rsidP="00466F9A">
      <w:pPr>
        <w:pStyle w:val="211"/>
        <w:keepNext/>
        <w:keepLines/>
        <w:shd w:val="clear" w:color="auto" w:fill="auto"/>
        <w:spacing w:before="0"/>
        <w:ind w:left="3180" w:right="-285" w:firstLine="0"/>
      </w:pPr>
      <w:bookmarkStart w:id="231" w:name="bookmark231"/>
      <w:r>
        <w:rPr>
          <w:rStyle w:val="214"/>
        </w:rPr>
        <w:t>2.5. Программа коррекционной работы</w:t>
      </w:r>
      <w:bookmarkEnd w:id="231"/>
    </w:p>
    <w:p w:rsidR="00136E35" w:rsidRDefault="00136E35" w:rsidP="00466F9A">
      <w:pPr>
        <w:pStyle w:val="211"/>
        <w:keepNext/>
        <w:keepLines/>
        <w:shd w:val="clear" w:color="auto" w:fill="auto"/>
        <w:spacing w:before="0"/>
        <w:ind w:left="20" w:right="-285" w:firstLine="720"/>
        <w:jc w:val="both"/>
      </w:pPr>
      <w:bookmarkStart w:id="232" w:name="bookmark232"/>
      <w:r>
        <w:rPr>
          <w:rStyle w:val="214"/>
        </w:rPr>
        <w:t>Цель программы</w:t>
      </w:r>
      <w:bookmarkEnd w:id="232"/>
    </w:p>
    <w:p w:rsidR="00136E35" w:rsidRDefault="00136E35" w:rsidP="00466F9A">
      <w:pPr>
        <w:pStyle w:val="a3"/>
        <w:shd w:val="clear" w:color="auto" w:fill="auto"/>
        <w:spacing w:line="298" w:lineRule="exact"/>
        <w:ind w:left="20" w:right="-285" w:firstLine="720"/>
      </w:pPr>
      <w:r>
        <w:t>Программа коррекционной работы в соответствии с требованиями ФГОС НОО направлена на создание системы комплексной помощи детям с ограниченными возможностями здоровья (далее- ОВЗ) в освоении основной образовательной программы начального общего образования, коррекцию недостатков в физическом и (или) психическом развитии обучающихся, их социальную адаптацию.</w:t>
      </w:r>
    </w:p>
    <w:p w:rsidR="00136E35" w:rsidRDefault="00136E35" w:rsidP="00466F9A">
      <w:pPr>
        <w:pStyle w:val="a3"/>
        <w:shd w:val="clear" w:color="auto" w:fill="auto"/>
        <w:spacing w:line="298" w:lineRule="exact"/>
        <w:ind w:left="20" w:right="-285" w:firstLine="720"/>
      </w:pPr>
      <w:r>
        <w:t>Дети с ОВЗ — 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136E35" w:rsidRDefault="00136E35" w:rsidP="00466F9A">
      <w:pPr>
        <w:pStyle w:val="a3"/>
        <w:shd w:val="clear" w:color="auto" w:fill="auto"/>
        <w:spacing w:line="298" w:lineRule="exact"/>
        <w:ind w:left="20" w:right="-285" w:firstLine="720"/>
      </w:pPr>
      <w:r>
        <w:t>Дети с ОВЗ могут 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индивидуальной программы обучения или использования специальных образовательных программ.</w:t>
      </w:r>
    </w:p>
    <w:p w:rsidR="00A568F8" w:rsidRDefault="00A568F8" w:rsidP="00466F9A">
      <w:pPr>
        <w:pStyle w:val="a3"/>
        <w:shd w:val="clear" w:color="auto" w:fill="auto"/>
        <w:spacing w:line="298" w:lineRule="exact"/>
        <w:ind w:left="20" w:right="-285" w:firstLine="720"/>
      </w:pPr>
    </w:p>
    <w:p w:rsidR="00A568F8" w:rsidRDefault="00A568F8" w:rsidP="00466F9A">
      <w:pPr>
        <w:pStyle w:val="a3"/>
        <w:shd w:val="clear" w:color="auto" w:fill="auto"/>
        <w:spacing w:line="298" w:lineRule="exact"/>
        <w:ind w:left="20" w:right="-285" w:firstLine="720"/>
      </w:pPr>
    </w:p>
    <w:p w:rsidR="00A568F8" w:rsidRDefault="00A568F8" w:rsidP="00466F9A">
      <w:pPr>
        <w:pStyle w:val="a3"/>
        <w:shd w:val="clear" w:color="auto" w:fill="auto"/>
        <w:spacing w:line="298" w:lineRule="exact"/>
        <w:ind w:left="20" w:right="-285" w:firstLine="720"/>
      </w:pPr>
    </w:p>
    <w:p w:rsidR="00136E35" w:rsidRDefault="00136E35" w:rsidP="00466F9A">
      <w:pPr>
        <w:pStyle w:val="a3"/>
        <w:shd w:val="clear" w:color="auto" w:fill="auto"/>
        <w:spacing w:line="298" w:lineRule="exact"/>
        <w:ind w:left="20" w:right="-285" w:firstLine="720"/>
      </w:pPr>
      <w:r>
        <w:lastRenderedPageBreak/>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ОВЗ посредством индивидуализации и дифференциации образовательного процесса. 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отдельных классах или отдельных организациях, осущес</w:t>
      </w:r>
      <w:r w:rsidR="00E87F19">
        <w:t>тв</w:t>
      </w:r>
      <w:r>
        <w:t>ляющих образовательную деятельность по адаптированным образовательным программам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136E35" w:rsidRDefault="00136E35" w:rsidP="00466F9A">
      <w:pPr>
        <w:pStyle w:val="211"/>
        <w:keepNext/>
        <w:keepLines/>
        <w:shd w:val="clear" w:color="auto" w:fill="auto"/>
        <w:spacing w:before="0"/>
        <w:ind w:left="20" w:right="-285" w:firstLine="720"/>
        <w:jc w:val="both"/>
      </w:pPr>
      <w:bookmarkStart w:id="233" w:name="bookmark233"/>
      <w:r>
        <w:rPr>
          <w:rStyle w:val="214"/>
        </w:rPr>
        <w:t>Задачи программы:</w:t>
      </w:r>
      <w:bookmarkEnd w:id="233"/>
    </w:p>
    <w:p w:rsidR="00136E35" w:rsidRDefault="00136E35" w:rsidP="00466F9A">
      <w:pPr>
        <w:pStyle w:val="a3"/>
        <w:numPr>
          <w:ilvl w:val="0"/>
          <w:numId w:val="29"/>
        </w:numPr>
        <w:shd w:val="clear" w:color="auto" w:fill="auto"/>
        <w:tabs>
          <w:tab w:val="left" w:pos="1076"/>
        </w:tabs>
        <w:spacing w:line="298" w:lineRule="exact"/>
        <w:ind w:left="20" w:right="-285" w:firstLine="720"/>
      </w:pPr>
      <w:r>
        <w:t>своевременное выявление детей с трудностями адаптации, обусловленными ограниченными возможностями здоровья;</w:t>
      </w:r>
    </w:p>
    <w:p w:rsidR="00136E35" w:rsidRDefault="00136E35" w:rsidP="00466F9A">
      <w:pPr>
        <w:pStyle w:val="a3"/>
        <w:numPr>
          <w:ilvl w:val="0"/>
          <w:numId w:val="29"/>
        </w:numPr>
        <w:shd w:val="clear" w:color="auto" w:fill="auto"/>
        <w:tabs>
          <w:tab w:val="left" w:pos="922"/>
        </w:tabs>
        <w:spacing w:line="298" w:lineRule="exact"/>
        <w:ind w:left="20" w:right="-285" w:firstLine="720"/>
      </w:pPr>
      <w:r>
        <w:t>определение особых образовательных потребностей детей с ОВЗ, детей-инвалидов;</w:t>
      </w:r>
    </w:p>
    <w:p w:rsidR="00136E35" w:rsidRDefault="00136E35" w:rsidP="00466F9A">
      <w:pPr>
        <w:pStyle w:val="a3"/>
        <w:numPr>
          <w:ilvl w:val="0"/>
          <w:numId w:val="29"/>
        </w:numPr>
        <w:shd w:val="clear" w:color="auto" w:fill="auto"/>
        <w:tabs>
          <w:tab w:val="left" w:pos="1138"/>
        </w:tabs>
        <w:spacing w:line="298" w:lineRule="exact"/>
        <w:ind w:left="20" w:right="-285" w:firstLine="720"/>
      </w:pPr>
      <w:r>
        <w:t>определение особенностей организации образовательной деятельности для рассматриваемой категории детей в соответствии с индивидуальными особенностями каждого ребенка, структурой нарушения развития и степенью его выраженности;</w:t>
      </w:r>
    </w:p>
    <w:p w:rsidR="00136E35" w:rsidRDefault="00136E35" w:rsidP="00466F9A">
      <w:pPr>
        <w:pStyle w:val="a3"/>
        <w:numPr>
          <w:ilvl w:val="0"/>
          <w:numId w:val="29"/>
        </w:numPr>
        <w:shd w:val="clear" w:color="auto" w:fill="auto"/>
        <w:tabs>
          <w:tab w:val="left" w:pos="1177"/>
        </w:tabs>
        <w:spacing w:line="298" w:lineRule="exact"/>
        <w:ind w:left="20" w:right="-285" w:firstLine="720"/>
      </w:pPr>
      <w:r>
        <w:t>создание условий, способствующих освоению детьми с ОВЗ основной образовательной программы начального общего образования и их интеграции в образовательной организации;</w:t>
      </w:r>
    </w:p>
    <w:p w:rsidR="00136E35" w:rsidRDefault="00136E35" w:rsidP="00466F9A">
      <w:pPr>
        <w:pStyle w:val="a3"/>
        <w:numPr>
          <w:ilvl w:val="0"/>
          <w:numId w:val="29"/>
        </w:numPr>
        <w:shd w:val="clear" w:color="auto" w:fill="auto"/>
        <w:tabs>
          <w:tab w:val="left" w:pos="999"/>
        </w:tabs>
        <w:spacing w:line="298" w:lineRule="exact"/>
        <w:ind w:left="20" w:right="-285" w:firstLine="720"/>
      </w:pPr>
      <w:r>
        <w:t>осуществление индивидуально ориентированной психолого-медико-педагогической помощи детям с ОВЗ с учетом особенностей психического и (или) физического развития, индивидуальных возможностей детей (в соответствии с рекомендациями психолого-медико- педагогической комиссии);</w:t>
      </w:r>
    </w:p>
    <w:p w:rsidR="00136E35" w:rsidRDefault="00136E35" w:rsidP="00466F9A">
      <w:pPr>
        <w:pStyle w:val="a3"/>
        <w:numPr>
          <w:ilvl w:val="0"/>
          <w:numId w:val="29"/>
        </w:numPr>
        <w:shd w:val="clear" w:color="auto" w:fill="auto"/>
        <w:tabs>
          <w:tab w:val="left" w:pos="1134"/>
        </w:tabs>
        <w:spacing w:line="298" w:lineRule="exact"/>
        <w:ind w:left="20" w:right="-285" w:firstLine="720"/>
      </w:pPr>
      <w:r>
        <w:t>разработка и реализация индивидуальных учебных планов, организация индивидуаль</w:t>
      </w:r>
      <w:r w:rsidR="00283C93">
        <w:t>ных и (или) групповых занятий дл</w:t>
      </w:r>
      <w:r>
        <w:t>я детей с выраженным нарушением в физическом и (или) психическом развитии, сопровождаемые поддержкой тьютора образовательной организации;</w:t>
      </w:r>
    </w:p>
    <w:p w:rsidR="00136E35" w:rsidRDefault="00136E35" w:rsidP="00466F9A">
      <w:pPr>
        <w:pStyle w:val="a3"/>
        <w:numPr>
          <w:ilvl w:val="0"/>
          <w:numId w:val="29"/>
        </w:numPr>
        <w:shd w:val="clear" w:color="auto" w:fill="auto"/>
        <w:tabs>
          <w:tab w:val="left" w:pos="1172"/>
        </w:tabs>
        <w:spacing w:line="298" w:lineRule="exact"/>
        <w:ind w:left="20" w:right="-285" w:firstLine="720"/>
      </w:pPr>
      <w: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136E35" w:rsidRDefault="00136E35" w:rsidP="00466F9A">
      <w:pPr>
        <w:pStyle w:val="a3"/>
        <w:numPr>
          <w:ilvl w:val="0"/>
          <w:numId w:val="29"/>
        </w:numPr>
        <w:shd w:val="clear" w:color="auto" w:fill="auto"/>
        <w:tabs>
          <w:tab w:val="left" w:pos="1081"/>
        </w:tabs>
        <w:spacing w:line="298" w:lineRule="exact"/>
        <w:ind w:left="20" w:right="-285" w:firstLine="720"/>
      </w:pPr>
      <w:r>
        <w:t>реализация системы мероприятий по социальной адаптации детей с ОВЗ;</w:t>
      </w:r>
    </w:p>
    <w:p w:rsidR="00136E35" w:rsidRDefault="00136E35" w:rsidP="00466F9A">
      <w:pPr>
        <w:pStyle w:val="a3"/>
        <w:shd w:val="clear" w:color="auto" w:fill="auto"/>
        <w:spacing w:line="298" w:lineRule="exact"/>
        <w:ind w:left="20" w:right="-285" w:firstLine="880"/>
      </w:pPr>
      <w:r>
        <w:t>- оказание родителям (законным представителям) детей с ОВЗ консультативной и методической помощи по медицинским, социальным, правовым и другим вопросам.</w:t>
      </w:r>
    </w:p>
    <w:p w:rsidR="00136E35" w:rsidRDefault="00136E35" w:rsidP="00466F9A">
      <w:pPr>
        <w:pStyle w:val="61"/>
        <w:shd w:val="clear" w:color="auto" w:fill="auto"/>
        <w:spacing w:before="0" w:line="298" w:lineRule="exact"/>
        <w:ind w:left="20" w:right="-285" w:firstLine="720"/>
        <w:jc w:val="both"/>
      </w:pPr>
      <w:r>
        <w:rPr>
          <w:rStyle w:val="670"/>
          <w:b/>
          <w:bCs/>
        </w:rPr>
        <w:t>Принципы формирования программы</w:t>
      </w:r>
    </w:p>
    <w:p w:rsidR="00136E35" w:rsidRDefault="00136E35" w:rsidP="00466F9A">
      <w:pPr>
        <w:pStyle w:val="a3"/>
        <w:shd w:val="clear" w:color="auto" w:fill="auto"/>
        <w:spacing w:line="298" w:lineRule="exact"/>
        <w:ind w:left="20" w:right="-285" w:firstLine="720"/>
      </w:pPr>
      <w:r>
        <w:rPr>
          <w:rStyle w:val="3a"/>
        </w:rPr>
        <w:t>Соблюдение интересов ребенка.</w:t>
      </w:r>
      <w:r>
        <w:t xml:space="preserve"> Принцип определяет позицию специалиста, который призван решать проблему ребенка с максимальной пользой и в интересах ребенка.</w:t>
      </w:r>
    </w:p>
    <w:p w:rsidR="00136E35" w:rsidRDefault="00136E35" w:rsidP="00466F9A">
      <w:pPr>
        <w:pStyle w:val="a3"/>
        <w:shd w:val="clear" w:color="auto" w:fill="auto"/>
        <w:spacing w:line="298" w:lineRule="exact"/>
        <w:ind w:left="20" w:right="-285" w:firstLine="720"/>
      </w:pPr>
      <w:r>
        <w:rPr>
          <w:rStyle w:val="3a"/>
        </w:rPr>
        <w:t>Системность.</w:t>
      </w:r>
      <w: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детей с ОВЗ, а также всесторонний многоуровневый подход специалистов различного профиля, взаимодействие и согласованность их действий в решении проблем ребенка, участие в данном процессе всех участников образовательных отношений.</w:t>
      </w:r>
    </w:p>
    <w:p w:rsidR="00A568F8" w:rsidRDefault="00A568F8" w:rsidP="00466F9A">
      <w:pPr>
        <w:pStyle w:val="a3"/>
        <w:shd w:val="clear" w:color="auto" w:fill="auto"/>
        <w:spacing w:line="298" w:lineRule="exact"/>
        <w:ind w:left="20" w:right="-285" w:firstLine="720"/>
      </w:pPr>
    </w:p>
    <w:p w:rsidR="00283C93" w:rsidRDefault="00136E35" w:rsidP="00466F9A">
      <w:pPr>
        <w:pStyle w:val="a3"/>
        <w:shd w:val="clear" w:color="auto" w:fill="auto"/>
        <w:spacing w:line="298" w:lineRule="exact"/>
        <w:ind w:left="20" w:right="-285" w:firstLine="720"/>
        <w:rPr>
          <w:rStyle w:val="3a"/>
        </w:rPr>
      </w:pPr>
      <w:r>
        <w:rPr>
          <w:rStyle w:val="3a"/>
        </w:rPr>
        <w:t>Непрерывность.</w:t>
      </w:r>
      <w:r>
        <w:t xml:space="preserve"> Принцип гарантирует ребенку и его родителям (законным представителям) непрерывность помощи до полного решения проблемы или определения подхода к ее решению.</w:t>
      </w:r>
      <w:r>
        <w:rPr>
          <w:rStyle w:val="3a"/>
        </w:rPr>
        <w:t xml:space="preserve"> </w:t>
      </w:r>
    </w:p>
    <w:p w:rsidR="00136E35" w:rsidRDefault="00136E35" w:rsidP="00466F9A">
      <w:pPr>
        <w:pStyle w:val="a3"/>
        <w:shd w:val="clear" w:color="auto" w:fill="auto"/>
        <w:spacing w:line="298" w:lineRule="exact"/>
        <w:ind w:left="20" w:right="-285" w:firstLine="720"/>
      </w:pPr>
      <w:r>
        <w:rPr>
          <w:rStyle w:val="3a"/>
        </w:rPr>
        <w:lastRenderedPageBreak/>
        <w:t>Вариативность.</w:t>
      </w:r>
      <w:r>
        <w:t xml:space="preserve"> Принцип предполагает создание вариативных условий для получения образования детьми с ОВЗ.</w:t>
      </w:r>
    </w:p>
    <w:p w:rsidR="00136E35" w:rsidRDefault="00136E35" w:rsidP="00466F9A">
      <w:pPr>
        <w:pStyle w:val="a3"/>
        <w:shd w:val="clear" w:color="auto" w:fill="auto"/>
        <w:spacing w:line="298" w:lineRule="exact"/>
        <w:ind w:left="20" w:right="-285" w:firstLine="720"/>
      </w:pPr>
      <w:r>
        <w:rPr>
          <w:rStyle w:val="3a"/>
        </w:rPr>
        <w:t>Рекомендательный характер оказания помощи.</w:t>
      </w:r>
      <w:r>
        <w:t xml:space="preserve"> Принцип обеспечивает соблюдение гарантированных законодательством прав родителей (законных представителей) детей с ОВЗ выбирать формы получения детьми образования, организации, осуществляющие образовательную деятельность,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w:t>
      </w:r>
    </w:p>
    <w:p w:rsidR="00136E35" w:rsidRDefault="00136E35" w:rsidP="00466F9A">
      <w:pPr>
        <w:pStyle w:val="61"/>
        <w:shd w:val="clear" w:color="auto" w:fill="auto"/>
        <w:spacing w:before="0" w:line="298" w:lineRule="exact"/>
        <w:ind w:left="20" w:right="-285" w:firstLine="720"/>
        <w:jc w:val="both"/>
      </w:pPr>
      <w:r>
        <w:rPr>
          <w:rStyle w:val="670"/>
          <w:b/>
          <w:bCs/>
        </w:rP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 их интеграцию в организации, осуществляющей образовательную деятельность и освоение ими основной образовательной программы начального общего образования</w:t>
      </w:r>
    </w:p>
    <w:p w:rsidR="00136E35" w:rsidRDefault="00136E35" w:rsidP="00466F9A">
      <w:pPr>
        <w:pStyle w:val="a3"/>
        <w:shd w:val="clear" w:color="auto" w:fill="auto"/>
        <w:spacing w:line="298" w:lineRule="exact"/>
        <w:ind w:left="20" w:right="-285" w:firstLine="720"/>
      </w:pPr>
      <w:r>
        <w:t>Программа коррекционной работы на уровне начального общего образования включает в себя взаимосвязанные направления, отражающие ее основное содержание:</w:t>
      </w:r>
    </w:p>
    <w:p w:rsidR="00136E35" w:rsidRDefault="00136E35" w:rsidP="00466F9A">
      <w:pPr>
        <w:pStyle w:val="a3"/>
        <w:numPr>
          <w:ilvl w:val="0"/>
          <w:numId w:val="29"/>
        </w:numPr>
        <w:shd w:val="clear" w:color="auto" w:fill="auto"/>
        <w:tabs>
          <w:tab w:val="left" w:pos="1114"/>
        </w:tabs>
        <w:spacing w:line="298" w:lineRule="exact"/>
        <w:ind w:left="20" w:right="-285" w:firstLine="720"/>
      </w:pPr>
      <w:r>
        <w:rPr>
          <w:rStyle w:val="3a"/>
        </w:rPr>
        <w:t>диагностическая работа</w:t>
      </w:r>
      <w:r>
        <w:t xml:space="preserve">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образовательной организации;</w:t>
      </w:r>
    </w:p>
    <w:p w:rsidR="00136E35" w:rsidRDefault="00136E35" w:rsidP="00466F9A">
      <w:pPr>
        <w:pStyle w:val="a3"/>
        <w:numPr>
          <w:ilvl w:val="0"/>
          <w:numId w:val="29"/>
        </w:numPr>
        <w:shd w:val="clear" w:color="auto" w:fill="auto"/>
        <w:tabs>
          <w:tab w:val="left" w:pos="1398"/>
        </w:tabs>
        <w:spacing w:line="298" w:lineRule="exact"/>
        <w:ind w:left="20" w:right="-285" w:firstLine="720"/>
      </w:pPr>
      <w:r>
        <w:rPr>
          <w:rStyle w:val="3a"/>
        </w:rPr>
        <w:t>коррекционно-развивающая работа</w:t>
      </w:r>
      <w: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ОВЗ в условиях образовательной организации; способствует формированию универсальных учебных действий у обучающихся (личностных, регулятивных, познавательных, коммуникативных);</w:t>
      </w:r>
    </w:p>
    <w:p w:rsidR="00136E35" w:rsidRDefault="00136E35" w:rsidP="00466F9A">
      <w:pPr>
        <w:pStyle w:val="a3"/>
        <w:numPr>
          <w:ilvl w:val="0"/>
          <w:numId w:val="29"/>
        </w:numPr>
        <w:shd w:val="clear" w:color="auto" w:fill="auto"/>
        <w:tabs>
          <w:tab w:val="left" w:pos="942"/>
        </w:tabs>
        <w:spacing w:line="298" w:lineRule="exact"/>
        <w:ind w:left="20" w:right="-285" w:firstLine="720"/>
      </w:pPr>
      <w:r>
        <w:rPr>
          <w:rStyle w:val="3a"/>
        </w:rPr>
        <w:t>консультативная работа</w:t>
      </w:r>
      <w:r>
        <w:t xml:space="preserve"> обеспечивает непрерывность специального сопровождения детей с ОВЗ и их семей по вопросам реализации дифференцированных психолого- педагогических условий обучения, воспитания, коррекции, развития и социализации обучающихся;</w:t>
      </w:r>
    </w:p>
    <w:p w:rsidR="00136E35" w:rsidRDefault="00136E35" w:rsidP="00466F9A">
      <w:pPr>
        <w:pStyle w:val="a3"/>
        <w:numPr>
          <w:ilvl w:val="0"/>
          <w:numId w:val="29"/>
        </w:numPr>
        <w:shd w:val="clear" w:color="auto" w:fill="auto"/>
        <w:tabs>
          <w:tab w:val="left" w:pos="1114"/>
        </w:tabs>
        <w:spacing w:line="298" w:lineRule="exact"/>
        <w:ind w:left="20" w:right="-285" w:firstLine="720"/>
      </w:pPr>
      <w:r>
        <w:rPr>
          <w:rStyle w:val="3a"/>
        </w:rPr>
        <w:t>информационно-просветительская работа</w:t>
      </w:r>
      <w:r>
        <w:t xml:space="preserve">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образовательных отношений — обучающимися (как имеющими, так и не имеющими недостатки в развитии), их родителями (законными представителями), педагогическими работниками.</w:t>
      </w:r>
    </w:p>
    <w:p w:rsidR="00136E35" w:rsidRDefault="00136E35" w:rsidP="00466F9A">
      <w:pPr>
        <w:pStyle w:val="211"/>
        <w:keepNext/>
        <w:keepLines/>
        <w:shd w:val="clear" w:color="auto" w:fill="auto"/>
        <w:spacing w:before="0"/>
        <w:ind w:left="20" w:right="-285" w:firstLine="720"/>
        <w:jc w:val="both"/>
      </w:pPr>
      <w:bookmarkStart w:id="234" w:name="bookmark234"/>
      <w:r>
        <w:rPr>
          <w:rStyle w:val="213"/>
        </w:rPr>
        <w:t>Содержание направлений работы.</w:t>
      </w:r>
      <w:bookmarkEnd w:id="234"/>
    </w:p>
    <w:p w:rsidR="00136E35" w:rsidRDefault="00136E35" w:rsidP="00466F9A">
      <w:pPr>
        <w:pStyle w:val="211"/>
        <w:keepNext/>
        <w:keepLines/>
        <w:shd w:val="clear" w:color="auto" w:fill="auto"/>
        <w:spacing w:before="0"/>
        <w:ind w:left="20" w:right="-285" w:firstLine="720"/>
        <w:jc w:val="both"/>
      </w:pPr>
      <w:bookmarkStart w:id="235" w:name="bookmark235"/>
      <w:r>
        <w:rPr>
          <w:rStyle w:val="213"/>
        </w:rPr>
        <w:t>Диагностическая работа включает:</w:t>
      </w:r>
      <w:bookmarkEnd w:id="235"/>
    </w:p>
    <w:p w:rsidR="00136E35" w:rsidRDefault="00136E35" w:rsidP="00466F9A">
      <w:pPr>
        <w:pStyle w:val="a3"/>
        <w:numPr>
          <w:ilvl w:val="0"/>
          <w:numId w:val="29"/>
        </w:numPr>
        <w:shd w:val="clear" w:color="auto" w:fill="auto"/>
        <w:tabs>
          <w:tab w:val="left" w:pos="922"/>
        </w:tabs>
        <w:spacing w:line="298" w:lineRule="exact"/>
        <w:ind w:left="20" w:right="-285" w:firstLine="720"/>
      </w:pPr>
      <w:r>
        <w:t>своевременное выявление детей, нуждающихся в специализированной помощи;</w:t>
      </w:r>
    </w:p>
    <w:p w:rsidR="00136E35" w:rsidRDefault="00136E35" w:rsidP="00466F9A">
      <w:pPr>
        <w:pStyle w:val="a3"/>
        <w:numPr>
          <w:ilvl w:val="0"/>
          <w:numId w:val="29"/>
        </w:numPr>
        <w:shd w:val="clear" w:color="auto" w:fill="auto"/>
        <w:tabs>
          <w:tab w:val="left" w:pos="1018"/>
        </w:tabs>
        <w:spacing w:line="298" w:lineRule="exact"/>
        <w:ind w:left="20" w:right="-285" w:firstLine="720"/>
      </w:pPr>
      <w:r>
        <w:t>раннюю (с первых дней пребывания ребенка в образовательной организации) диагностику отклонений в развитии и анализ причин трудностей адаптации;</w:t>
      </w:r>
    </w:p>
    <w:p w:rsidR="00A568F8" w:rsidRDefault="00A568F8" w:rsidP="00466F9A">
      <w:pPr>
        <w:pStyle w:val="a3"/>
        <w:shd w:val="clear" w:color="auto" w:fill="auto"/>
        <w:tabs>
          <w:tab w:val="left" w:pos="1018"/>
        </w:tabs>
        <w:spacing w:line="298" w:lineRule="exact"/>
        <w:ind w:right="-285" w:firstLine="0"/>
      </w:pPr>
    </w:p>
    <w:p w:rsidR="00A568F8" w:rsidRDefault="00A568F8" w:rsidP="00466F9A">
      <w:pPr>
        <w:pStyle w:val="a3"/>
        <w:shd w:val="clear" w:color="auto" w:fill="auto"/>
        <w:tabs>
          <w:tab w:val="left" w:pos="1018"/>
        </w:tabs>
        <w:spacing w:line="298" w:lineRule="exact"/>
        <w:ind w:right="-285" w:firstLine="0"/>
      </w:pPr>
    </w:p>
    <w:p w:rsidR="00136E35" w:rsidRDefault="00136E35" w:rsidP="00466F9A">
      <w:pPr>
        <w:pStyle w:val="a3"/>
        <w:numPr>
          <w:ilvl w:val="0"/>
          <w:numId w:val="29"/>
        </w:numPr>
        <w:shd w:val="clear" w:color="auto" w:fill="auto"/>
        <w:tabs>
          <w:tab w:val="left" w:pos="970"/>
        </w:tabs>
        <w:spacing w:line="298" w:lineRule="exact"/>
        <w:ind w:left="20" w:right="-285" w:firstLine="720"/>
      </w:pPr>
      <w:r>
        <w:t>комплексный сбор сведений о ребенке на основании диагностической информации от специалистов разного профиля;</w:t>
      </w:r>
    </w:p>
    <w:p w:rsidR="00136E35" w:rsidRDefault="00136E35" w:rsidP="00466F9A">
      <w:pPr>
        <w:pStyle w:val="a3"/>
        <w:numPr>
          <w:ilvl w:val="0"/>
          <w:numId w:val="29"/>
        </w:numPr>
        <w:shd w:val="clear" w:color="auto" w:fill="auto"/>
        <w:tabs>
          <w:tab w:val="left" w:pos="942"/>
        </w:tabs>
        <w:spacing w:line="298" w:lineRule="exact"/>
        <w:ind w:left="20" w:right="-285" w:firstLine="720"/>
      </w:pPr>
      <w:r>
        <w:t>определение уровня актуального и зоны ближайшего развития обучающегося с ОВЗ, выявление его резервных возможностей;</w:t>
      </w:r>
    </w:p>
    <w:p w:rsidR="00136E35" w:rsidRDefault="00136E35" w:rsidP="00466F9A">
      <w:pPr>
        <w:pStyle w:val="a3"/>
        <w:numPr>
          <w:ilvl w:val="0"/>
          <w:numId w:val="29"/>
        </w:numPr>
        <w:shd w:val="clear" w:color="auto" w:fill="auto"/>
        <w:tabs>
          <w:tab w:val="left" w:pos="1052"/>
        </w:tabs>
        <w:spacing w:line="298" w:lineRule="exact"/>
        <w:ind w:left="20" w:right="-285" w:firstLine="720"/>
      </w:pPr>
      <w:r>
        <w:lastRenderedPageBreak/>
        <w:t>изучение развития эмоционально-волевой сферы и личностных особенностей обучающихся;</w:t>
      </w:r>
    </w:p>
    <w:p w:rsidR="00136E35" w:rsidRDefault="00136E35" w:rsidP="00466F9A">
      <w:pPr>
        <w:pStyle w:val="a3"/>
        <w:numPr>
          <w:ilvl w:val="0"/>
          <w:numId w:val="29"/>
        </w:numPr>
        <w:shd w:val="clear" w:color="auto" w:fill="auto"/>
        <w:tabs>
          <w:tab w:val="left" w:pos="918"/>
        </w:tabs>
        <w:spacing w:line="298" w:lineRule="exact"/>
        <w:ind w:left="20" w:right="-285" w:firstLine="720"/>
      </w:pPr>
      <w:r>
        <w:t>изучение социальной ситуации развития и условий семейного воспитания ребенка;</w:t>
      </w:r>
    </w:p>
    <w:p w:rsidR="00136E35" w:rsidRDefault="00136E35" w:rsidP="00466F9A">
      <w:pPr>
        <w:pStyle w:val="a3"/>
        <w:numPr>
          <w:ilvl w:val="0"/>
          <w:numId w:val="29"/>
        </w:numPr>
        <w:shd w:val="clear" w:color="auto" w:fill="auto"/>
        <w:tabs>
          <w:tab w:val="left" w:pos="918"/>
        </w:tabs>
        <w:spacing w:line="298" w:lineRule="exact"/>
        <w:ind w:left="20" w:right="-285" w:firstLine="720"/>
      </w:pPr>
      <w:r>
        <w:t>изучение адаптивных возможностей и уровня социализации ребенка с ОВЗ;</w:t>
      </w:r>
    </w:p>
    <w:p w:rsidR="00136E35" w:rsidRDefault="00136E35" w:rsidP="00466F9A">
      <w:pPr>
        <w:pStyle w:val="a3"/>
        <w:numPr>
          <w:ilvl w:val="0"/>
          <w:numId w:val="29"/>
        </w:numPr>
        <w:shd w:val="clear" w:color="auto" w:fill="auto"/>
        <w:tabs>
          <w:tab w:val="left" w:pos="942"/>
        </w:tabs>
        <w:spacing w:line="298" w:lineRule="exact"/>
        <w:ind w:left="20" w:right="-285" w:firstLine="720"/>
      </w:pPr>
      <w:r>
        <w:t>системный разносторонний контроль специалистов за уровнем и динамикой развития ребенка;</w:t>
      </w:r>
    </w:p>
    <w:p w:rsidR="00136E35" w:rsidRDefault="00136E35" w:rsidP="00466F9A">
      <w:pPr>
        <w:pStyle w:val="a3"/>
        <w:numPr>
          <w:ilvl w:val="0"/>
          <w:numId w:val="29"/>
        </w:numPr>
        <w:shd w:val="clear" w:color="auto" w:fill="auto"/>
        <w:tabs>
          <w:tab w:val="left" w:pos="922"/>
        </w:tabs>
        <w:spacing w:line="298" w:lineRule="exact"/>
        <w:ind w:left="20" w:right="-285" w:firstLine="720"/>
      </w:pPr>
      <w:r>
        <w:t>анализ успешности коррекционно-развивающей работы.</w:t>
      </w:r>
    </w:p>
    <w:p w:rsidR="00136E35" w:rsidRDefault="00136E35" w:rsidP="00466F9A">
      <w:pPr>
        <w:pStyle w:val="211"/>
        <w:keepNext/>
        <w:keepLines/>
        <w:shd w:val="clear" w:color="auto" w:fill="auto"/>
        <w:spacing w:before="0"/>
        <w:ind w:left="20" w:right="-285" w:firstLine="720"/>
        <w:jc w:val="both"/>
      </w:pPr>
      <w:bookmarkStart w:id="236" w:name="bookmark236"/>
      <w:r>
        <w:rPr>
          <w:rStyle w:val="213"/>
        </w:rPr>
        <w:t>Коррекционно-развивающая работа включает:</w:t>
      </w:r>
      <w:bookmarkEnd w:id="236"/>
    </w:p>
    <w:p w:rsidR="00136E35" w:rsidRDefault="00136E35" w:rsidP="00466F9A">
      <w:pPr>
        <w:pStyle w:val="a3"/>
        <w:numPr>
          <w:ilvl w:val="0"/>
          <w:numId w:val="29"/>
        </w:numPr>
        <w:shd w:val="clear" w:color="auto" w:fill="auto"/>
        <w:tabs>
          <w:tab w:val="left" w:pos="990"/>
        </w:tabs>
        <w:spacing w:line="298" w:lineRule="exact"/>
        <w:ind w:left="20" w:right="-285" w:firstLine="720"/>
      </w:pPr>
      <w:r>
        <w:t>выбор оптимальных для развития ребенка с ОВЗ коррекционных программ/методик, методов и приемов обучения в соответствии с его особыми образовательными потребностями;</w:t>
      </w:r>
    </w:p>
    <w:p w:rsidR="00136E35" w:rsidRDefault="00136E35" w:rsidP="00466F9A">
      <w:pPr>
        <w:pStyle w:val="a3"/>
        <w:numPr>
          <w:ilvl w:val="0"/>
          <w:numId w:val="29"/>
        </w:numPr>
        <w:shd w:val="clear" w:color="auto" w:fill="auto"/>
        <w:tabs>
          <w:tab w:val="left" w:pos="1124"/>
        </w:tabs>
        <w:spacing w:line="298" w:lineRule="exact"/>
        <w:ind w:left="20" w:right="-285" w:firstLine="720"/>
      </w:pPr>
      <w: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136E35" w:rsidRDefault="00136E35" w:rsidP="00466F9A">
      <w:pPr>
        <w:pStyle w:val="a3"/>
        <w:numPr>
          <w:ilvl w:val="0"/>
          <w:numId w:val="29"/>
        </w:numPr>
        <w:shd w:val="clear" w:color="auto" w:fill="auto"/>
        <w:tabs>
          <w:tab w:val="left" w:pos="956"/>
        </w:tabs>
        <w:spacing w:line="298" w:lineRule="exact"/>
        <w:ind w:left="20" w:right="-285" w:firstLine="720"/>
      </w:pPr>
      <w:r>
        <w:t>системное воздействие на учебно-познавательную деятельность ребенка в динамике образовательного процесса, направленное на формирование универсальных учебных действий и коррекцию отклонений в развитии;</w:t>
      </w:r>
    </w:p>
    <w:p w:rsidR="00136E35" w:rsidRDefault="00136E35" w:rsidP="00466F9A">
      <w:pPr>
        <w:pStyle w:val="a3"/>
        <w:numPr>
          <w:ilvl w:val="0"/>
          <w:numId w:val="29"/>
        </w:numPr>
        <w:shd w:val="clear" w:color="auto" w:fill="auto"/>
        <w:tabs>
          <w:tab w:val="left" w:pos="918"/>
        </w:tabs>
        <w:spacing w:line="298" w:lineRule="exact"/>
        <w:ind w:left="20" w:right="-285" w:firstLine="720"/>
      </w:pPr>
      <w:r>
        <w:t>коррекцию и развитие высших психических функций;</w:t>
      </w:r>
    </w:p>
    <w:p w:rsidR="00136E35" w:rsidRDefault="00136E35" w:rsidP="00466F9A">
      <w:pPr>
        <w:pStyle w:val="a3"/>
        <w:numPr>
          <w:ilvl w:val="0"/>
          <w:numId w:val="29"/>
        </w:numPr>
        <w:shd w:val="clear" w:color="auto" w:fill="auto"/>
        <w:tabs>
          <w:tab w:val="left" w:pos="985"/>
        </w:tabs>
        <w:spacing w:line="298" w:lineRule="exact"/>
        <w:ind w:left="20" w:right="-285" w:firstLine="720"/>
      </w:pPr>
      <w:r>
        <w:t>развитие эмоционально-волевой и личностной сферы ребенка и психокоррекцию его поведения;</w:t>
      </w:r>
    </w:p>
    <w:p w:rsidR="00136E35" w:rsidRDefault="00136E35" w:rsidP="00466F9A">
      <w:pPr>
        <w:pStyle w:val="a3"/>
        <w:numPr>
          <w:ilvl w:val="0"/>
          <w:numId w:val="29"/>
        </w:numPr>
        <w:shd w:val="clear" w:color="auto" w:fill="auto"/>
        <w:tabs>
          <w:tab w:val="left" w:pos="1057"/>
        </w:tabs>
        <w:spacing w:line="298" w:lineRule="exact"/>
        <w:ind w:left="20" w:right="-285" w:firstLine="720"/>
      </w:pPr>
      <w:r>
        <w:t>социальную защиту ребенка в случае неблагоприятных условий жизни при психотравмирующих обстоятельствах.</w:t>
      </w:r>
    </w:p>
    <w:p w:rsidR="00136E35" w:rsidRDefault="00136E35" w:rsidP="00466F9A">
      <w:pPr>
        <w:pStyle w:val="211"/>
        <w:keepNext/>
        <w:keepLines/>
        <w:shd w:val="clear" w:color="auto" w:fill="auto"/>
        <w:spacing w:before="0"/>
        <w:ind w:left="20" w:right="-285" w:firstLine="720"/>
        <w:jc w:val="both"/>
      </w:pPr>
      <w:bookmarkStart w:id="237" w:name="bookmark237"/>
      <w:r>
        <w:rPr>
          <w:rStyle w:val="213"/>
        </w:rPr>
        <w:t>Консультативная работа включает:</w:t>
      </w:r>
      <w:bookmarkEnd w:id="237"/>
    </w:p>
    <w:p w:rsidR="00136E35" w:rsidRDefault="00136E35" w:rsidP="00466F9A">
      <w:pPr>
        <w:pStyle w:val="a3"/>
        <w:numPr>
          <w:ilvl w:val="0"/>
          <w:numId w:val="29"/>
        </w:numPr>
        <w:shd w:val="clear" w:color="auto" w:fill="auto"/>
        <w:tabs>
          <w:tab w:val="left" w:pos="1009"/>
        </w:tabs>
        <w:spacing w:line="298" w:lineRule="exact"/>
        <w:ind w:left="20" w:right="-285" w:firstLine="720"/>
      </w:pPr>
      <w:r>
        <w:t>выработку совместных обоснованных рекомендаций по основным направлениям работы с обучающимся с ОВЗ, единых ддя всех участников образовательных отношений;</w:t>
      </w:r>
    </w:p>
    <w:p w:rsidR="00136E35" w:rsidRDefault="00136E35" w:rsidP="00466F9A">
      <w:pPr>
        <w:pStyle w:val="a3"/>
        <w:numPr>
          <w:ilvl w:val="0"/>
          <w:numId w:val="29"/>
        </w:numPr>
        <w:shd w:val="clear" w:color="auto" w:fill="auto"/>
        <w:tabs>
          <w:tab w:val="left" w:pos="1186"/>
        </w:tabs>
        <w:spacing w:line="298" w:lineRule="exact"/>
        <w:ind w:left="20" w:right="-285" w:firstLine="720"/>
      </w:pPr>
      <w:r>
        <w:t>консультирование специалистами педагогов по выбору индивидуально ориентированных методов и приемов работы с обучающимся с ОВЗ;</w:t>
      </w:r>
    </w:p>
    <w:p w:rsidR="00136E35" w:rsidRDefault="00136E35" w:rsidP="00466F9A">
      <w:pPr>
        <w:pStyle w:val="a3"/>
        <w:numPr>
          <w:ilvl w:val="0"/>
          <w:numId w:val="29"/>
        </w:numPr>
        <w:shd w:val="clear" w:color="auto" w:fill="auto"/>
        <w:tabs>
          <w:tab w:val="left" w:pos="937"/>
        </w:tabs>
        <w:spacing w:line="298" w:lineRule="exact"/>
        <w:ind w:left="20" w:right="-285" w:firstLine="720"/>
      </w:pPr>
      <w:r>
        <w:t>консультативную помощь семье в вопросах выбора стратегии воспитания и приемов коррекционного обучения ребенка с ОВЗ.</w:t>
      </w:r>
    </w:p>
    <w:p w:rsidR="00136E35" w:rsidRDefault="00136E35" w:rsidP="00466F9A">
      <w:pPr>
        <w:pStyle w:val="211"/>
        <w:keepNext/>
        <w:keepLines/>
        <w:shd w:val="clear" w:color="auto" w:fill="auto"/>
        <w:spacing w:before="0"/>
        <w:ind w:left="20" w:right="-285" w:firstLine="720"/>
        <w:jc w:val="both"/>
      </w:pPr>
      <w:bookmarkStart w:id="238" w:name="bookmark238"/>
      <w:r>
        <w:rPr>
          <w:rStyle w:val="213"/>
        </w:rPr>
        <w:t>Информационно-просветительская работа предусматривает:</w:t>
      </w:r>
      <w:bookmarkEnd w:id="238"/>
    </w:p>
    <w:p w:rsidR="00136E35" w:rsidRDefault="00136E35" w:rsidP="00466F9A">
      <w:pPr>
        <w:pStyle w:val="a3"/>
        <w:numPr>
          <w:ilvl w:val="0"/>
          <w:numId w:val="29"/>
        </w:numPr>
        <w:shd w:val="clear" w:color="auto" w:fill="auto"/>
        <w:tabs>
          <w:tab w:val="left" w:pos="932"/>
        </w:tabs>
        <w:spacing w:line="298" w:lineRule="exact"/>
        <w:ind w:left="20" w:right="-285" w:firstLine="720"/>
      </w:pPr>
      <w: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ОВЗ;</w:t>
      </w:r>
    </w:p>
    <w:p w:rsidR="00136E35" w:rsidRDefault="00136E35" w:rsidP="00466F9A">
      <w:pPr>
        <w:pStyle w:val="a3"/>
        <w:numPr>
          <w:ilvl w:val="0"/>
          <w:numId w:val="29"/>
        </w:numPr>
        <w:shd w:val="clear" w:color="auto" w:fill="auto"/>
        <w:tabs>
          <w:tab w:val="left" w:pos="961"/>
        </w:tabs>
        <w:spacing w:line="298" w:lineRule="exact"/>
        <w:ind w:left="20" w:right="-285" w:firstLine="720"/>
      </w:pPr>
      <w:r>
        <w:t>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ОВЗ.</w:t>
      </w:r>
    </w:p>
    <w:p w:rsidR="00136E35" w:rsidRDefault="00136E35" w:rsidP="00466F9A">
      <w:pPr>
        <w:pStyle w:val="211"/>
        <w:keepNext/>
        <w:keepLines/>
        <w:shd w:val="clear" w:color="auto" w:fill="auto"/>
        <w:spacing w:before="0"/>
        <w:ind w:left="20" w:right="-285" w:firstLine="720"/>
        <w:jc w:val="both"/>
      </w:pPr>
      <w:bookmarkStart w:id="239" w:name="bookmark239"/>
      <w:r>
        <w:rPr>
          <w:rStyle w:val="213"/>
        </w:rPr>
        <w:t>Этапы реализации программы</w:t>
      </w:r>
      <w:bookmarkEnd w:id="239"/>
    </w:p>
    <w:p w:rsidR="00136E35" w:rsidRDefault="00136E35" w:rsidP="00466F9A">
      <w:pPr>
        <w:pStyle w:val="a3"/>
        <w:shd w:val="clear" w:color="auto" w:fill="auto"/>
        <w:spacing w:line="298" w:lineRule="exact"/>
        <w:ind w:left="20" w:right="-285" w:firstLine="720"/>
      </w:pPr>
      <w: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136E35" w:rsidRDefault="00136E35" w:rsidP="00466F9A">
      <w:pPr>
        <w:pStyle w:val="a3"/>
        <w:shd w:val="clear" w:color="auto" w:fill="auto"/>
        <w:spacing w:line="298" w:lineRule="exact"/>
        <w:ind w:left="20" w:right="-285" w:firstLine="720"/>
      </w:pPr>
      <w:r>
        <w:t xml:space="preserve">Этап сбора и анализа информации (информационно-аналитическая деятельность). Результатом данного этапа является оценка контингента обучающихся для учета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w:t>
      </w:r>
      <w:r>
        <w:lastRenderedPageBreak/>
        <w:t>программно-методического обеспечения, материально-технической и кадровой базы организации.</w:t>
      </w:r>
    </w:p>
    <w:p w:rsidR="00136E35" w:rsidRDefault="00136E35" w:rsidP="00466F9A">
      <w:pPr>
        <w:pStyle w:val="a3"/>
        <w:shd w:val="clear" w:color="auto" w:fill="auto"/>
        <w:spacing w:line="298" w:lineRule="exact"/>
        <w:ind w:left="20" w:right="-285" w:firstLine="720"/>
      </w:pPr>
      <w:r>
        <w:t>Этап планирования, организации, координации (организационно-исполнительская деятельность). Результатом работы является особым образом организованный образов</w:t>
      </w:r>
      <w:r w:rsidR="00283C93">
        <w:t>ательный процесс, имеющий коррекционно-развиваю</w:t>
      </w:r>
      <w:r>
        <w:t>щую направленность, и процесс специального сопровождения детей с ОВЗ при целенаправленно созданных (вариативных) условиях обучения, воспитания, развития, социализации рассматриваемой категории детей.</w:t>
      </w:r>
    </w:p>
    <w:p w:rsidR="00136E35" w:rsidRDefault="00136E35" w:rsidP="00466F9A">
      <w:pPr>
        <w:pStyle w:val="a3"/>
        <w:shd w:val="clear" w:color="auto" w:fill="auto"/>
        <w:spacing w:line="298" w:lineRule="exact"/>
        <w:ind w:left="20" w:right="-285" w:firstLine="720"/>
      </w:pPr>
      <w:r>
        <w:t>Этап диагностики коррекционно-развивающей образовательной среды (контрольно- диагностическая деятельность). Результатом является констатация соответствия созд</w:t>
      </w:r>
      <w:r w:rsidR="00283C93">
        <w:t>анных условий и выбранных коррекционно-развиваю</w:t>
      </w:r>
      <w:r>
        <w:t>щих и образовательных программ особым образовательным потребностям ребенка.</w:t>
      </w:r>
    </w:p>
    <w:p w:rsidR="00136E35" w:rsidRDefault="00136E35" w:rsidP="00466F9A">
      <w:pPr>
        <w:pStyle w:val="a3"/>
        <w:shd w:val="clear" w:color="auto" w:fill="auto"/>
        <w:spacing w:line="298" w:lineRule="exact"/>
        <w:ind w:left="20" w:right="-285" w:firstLine="720"/>
      </w:pPr>
      <w:r>
        <w:t>Этап регуляции и корректировки (регулятивно-корректировочная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ОВЗ, корректировка условий и форм обучения, методов и приемов работы.</w:t>
      </w:r>
    </w:p>
    <w:p w:rsidR="00136E35" w:rsidRDefault="00136E35" w:rsidP="00466F9A">
      <w:pPr>
        <w:pStyle w:val="61"/>
        <w:shd w:val="clear" w:color="auto" w:fill="auto"/>
        <w:spacing w:before="0" w:line="298" w:lineRule="exact"/>
        <w:ind w:left="20" w:right="-285" w:firstLine="720"/>
        <w:jc w:val="both"/>
      </w:pPr>
      <w:r>
        <w:rPr>
          <w:rStyle w:val="660"/>
          <w:b/>
          <w:bCs/>
        </w:rPr>
        <w:t>Система комплексного психолого-медико-педагогического сопровождения детей с ограниченными возможностями здоровья в условиях образовательной деятельности, включающего комплексное психолого-медико-педагогическое обследование детей с целью выявления их особых образовательных потребностей, мониторинга динамики развития детей, их успешности в освоении основной образовательной программы начального общего образования, корректировки коррекционных мероприятий</w:t>
      </w:r>
    </w:p>
    <w:p w:rsidR="00136E35" w:rsidRDefault="00136E35" w:rsidP="00466F9A">
      <w:pPr>
        <w:pStyle w:val="a3"/>
        <w:shd w:val="clear" w:color="auto" w:fill="auto"/>
        <w:spacing w:line="298" w:lineRule="exact"/>
        <w:ind w:left="20" w:right="-285" w:firstLine="720"/>
      </w:pPr>
      <w:r>
        <w:t>Программа коррекционной работы на этапе основного общего образования реализуется общеобразовательной организацией как совместно с другими образовательными и иными организациями, так и самостоятельно.</w:t>
      </w:r>
    </w:p>
    <w:p w:rsidR="00136E35" w:rsidRDefault="00136E35" w:rsidP="00466F9A">
      <w:pPr>
        <w:pStyle w:val="a3"/>
        <w:shd w:val="clear" w:color="auto" w:fill="auto"/>
        <w:spacing w:line="298" w:lineRule="exact"/>
        <w:ind w:left="20" w:right="-285" w:firstLine="1480"/>
      </w:pPr>
      <w:r>
        <w:t>Организация сетевого взаимодействия школы и ины</w:t>
      </w:r>
      <w:r w:rsidR="00485C49">
        <w:t>х организаций (зональная Белебеевское</w:t>
      </w:r>
      <w:r>
        <w:t xml:space="preserve"> ПМПК РБ) является одним из основных механизмов реализации программы коррекционной работы на уровне основного общего образования с обучающимися с ограниченными возможностями здоровья.</w:t>
      </w:r>
    </w:p>
    <w:p w:rsidR="00136E35" w:rsidRDefault="00136E35" w:rsidP="00466F9A">
      <w:pPr>
        <w:pStyle w:val="a3"/>
        <w:shd w:val="clear" w:color="auto" w:fill="auto"/>
        <w:spacing w:line="298" w:lineRule="exact"/>
        <w:ind w:left="20" w:right="-285" w:firstLine="1480"/>
      </w:pPr>
      <w:r>
        <w:t>Сетевое взаимодействие осуществляется в форме совместной деятельности, направленной на обеспечение возможности освоения обучающимися с ограниченными возможностями здоровья основной программы основного общего образования.</w:t>
      </w:r>
    </w:p>
    <w:p w:rsidR="00A568F8" w:rsidRDefault="00136E35" w:rsidP="00466F9A">
      <w:pPr>
        <w:pStyle w:val="a3"/>
        <w:shd w:val="clear" w:color="auto" w:fill="auto"/>
        <w:spacing w:line="298" w:lineRule="exact"/>
        <w:ind w:left="20" w:right="-285" w:firstLine="1480"/>
      </w:pPr>
      <w:r>
        <w:t>Сетевая форма реализации программы коррекционной работы применяется в целях повышения качества специальных образовательных услуг, расширения доступа обучающихся с ограниченными возможностями здоровья к современным образовательным технологиям и средствам воспитания и обучения, более эффективного использования имеющихся образовательных ресурсов.</w:t>
      </w:r>
    </w:p>
    <w:p w:rsidR="00A568F8" w:rsidRDefault="00A568F8" w:rsidP="00466F9A">
      <w:pPr>
        <w:pStyle w:val="a3"/>
        <w:shd w:val="clear" w:color="auto" w:fill="auto"/>
        <w:spacing w:line="298" w:lineRule="exact"/>
        <w:ind w:left="20" w:right="-285" w:firstLine="1480"/>
      </w:pPr>
    </w:p>
    <w:p w:rsidR="00136E35" w:rsidRDefault="00136E35" w:rsidP="00466F9A">
      <w:pPr>
        <w:pStyle w:val="a3"/>
        <w:shd w:val="clear" w:color="auto" w:fill="auto"/>
        <w:spacing w:line="298" w:lineRule="exact"/>
        <w:ind w:left="20" w:right="-285" w:firstLine="1480"/>
      </w:pPr>
      <w:r>
        <w:t xml:space="preserve"> Сетевая форма реализации программы осуществляется по соглашению образовательной организации. Инициаторами организации соответствующей деятельности могут выступать также обучающиеся с ограниченными возможностями здоровья, их родители (законные представители). Взаимодействие специалистов общеобразовательной организации обеспечивает системное сопровождение обучающихся с ограниченными возможностями здоровья и «группы риска» специалистами различного профиля в образовательном процессе. Такое взаимодействие включает:</w:t>
      </w:r>
    </w:p>
    <w:p w:rsidR="00136E35" w:rsidRDefault="00136E35" w:rsidP="00466F9A">
      <w:pPr>
        <w:pStyle w:val="a3"/>
        <w:shd w:val="clear" w:color="auto" w:fill="auto"/>
        <w:spacing w:line="298" w:lineRule="exact"/>
        <w:ind w:left="20" w:right="-285" w:firstLine="720"/>
      </w:pPr>
      <w:r>
        <w:lastRenderedPageBreak/>
        <w:t>— комплексность в определении и решении проблем обучающегося, предоставлении ему специализированной квалифицированной помощи;</w:t>
      </w:r>
    </w:p>
    <w:p w:rsidR="00136E35" w:rsidRDefault="00136E35" w:rsidP="00466F9A">
      <w:pPr>
        <w:pStyle w:val="a3"/>
        <w:numPr>
          <w:ilvl w:val="0"/>
          <w:numId w:val="29"/>
        </w:numPr>
        <w:shd w:val="clear" w:color="auto" w:fill="auto"/>
        <w:tabs>
          <w:tab w:val="left" w:pos="1047"/>
        </w:tabs>
        <w:spacing w:line="298" w:lineRule="exact"/>
        <w:ind w:left="20" w:right="-285" w:firstLine="720"/>
      </w:pPr>
      <w:r>
        <w:t>многоаспектный анализ личностного и познавательного развития обучающегося;</w:t>
      </w:r>
    </w:p>
    <w:p w:rsidR="00136E35" w:rsidRDefault="00136E35" w:rsidP="00466F9A">
      <w:pPr>
        <w:pStyle w:val="a3"/>
        <w:numPr>
          <w:ilvl w:val="0"/>
          <w:numId w:val="29"/>
        </w:numPr>
        <w:shd w:val="clear" w:color="auto" w:fill="auto"/>
        <w:tabs>
          <w:tab w:val="left" w:pos="1076"/>
        </w:tabs>
        <w:spacing w:line="298" w:lineRule="exact"/>
        <w:ind w:left="20" w:right="-285" w:firstLine="720"/>
      </w:pPr>
      <w:r>
        <w:t>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136E35" w:rsidRDefault="00136E35" w:rsidP="00466F9A">
      <w:pPr>
        <w:pStyle w:val="a3"/>
        <w:shd w:val="clear" w:color="auto" w:fill="auto"/>
        <w:spacing w:line="298" w:lineRule="exact"/>
        <w:ind w:left="20" w:right="-285" w:firstLine="1060"/>
      </w:pPr>
      <w:r>
        <w:t xml:space="preserve">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Данное направление может быть осуществлено </w:t>
      </w:r>
      <w:r>
        <w:rPr>
          <w:rStyle w:val="1pt"/>
        </w:rPr>
        <w:t>ПМПк.</w:t>
      </w:r>
    </w:p>
    <w:p w:rsidR="00136E35" w:rsidRDefault="00136E35" w:rsidP="00466F9A">
      <w:pPr>
        <w:pStyle w:val="a3"/>
        <w:shd w:val="clear" w:color="auto" w:fill="auto"/>
        <w:spacing w:line="298" w:lineRule="exact"/>
        <w:ind w:left="20" w:right="-285" w:firstLine="720"/>
      </w:pPr>
      <w:r>
        <w:t>ПМПк является внутришкольной формой организации сопровождения детей с ОВЗ.</w:t>
      </w:r>
    </w:p>
    <w:p w:rsidR="00136E35" w:rsidRDefault="00136E35" w:rsidP="00466F9A">
      <w:pPr>
        <w:pStyle w:val="a3"/>
        <w:shd w:val="clear" w:color="auto" w:fill="auto"/>
        <w:spacing w:line="298" w:lineRule="exact"/>
        <w:ind w:left="20" w:right="-285" w:firstLine="1060"/>
      </w:pPr>
      <w:r>
        <w:t xml:space="preserve">Цель работы ПМПк: выявление особых образовательных потребностей учащихся с ОВЗ 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w:t>
      </w:r>
      <w:r w:rsidR="00601314">
        <w:t>необходимых дл</w:t>
      </w:r>
      <w:r>
        <w:t>я школьника (школьников) дополнительных дидактических материалов и учебных пособий.</w:t>
      </w:r>
    </w:p>
    <w:p w:rsidR="00136E35" w:rsidRDefault="00136E35" w:rsidP="00466F9A">
      <w:pPr>
        <w:pStyle w:val="a3"/>
        <w:shd w:val="clear" w:color="auto" w:fill="auto"/>
        <w:spacing w:line="298" w:lineRule="exact"/>
        <w:ind w:left="20" w:right="-285" w:firstLine="1060"/>
      </w:pPr>
      <w:r>
        <w:t>В состав ПМПк входят учителя-предметники, классный руководитель, фельдшер ФА Па, а также представитель администрации школы.</w:t>
      </w:r>
    </w:p>
    <w:p w:rsidR="00136E35" w:rsidRDefault="00136E35" w:rsidP="00466F9A">
      <w:pPr>
        <w:pStyle w:val="211"/>
        <w:keepNext/>
        <w:keepLines/>
        <w:shd w:val="clear" w:color="auto" w:fill="auto"/>
        <w:spacing w:before="0"/>
        <w:ind w:left="1580" w:right="-285" w:firstLine="0"/>
      </w:pPr>
      <w:bookmarkStart w:id="240" w:name="bookmark240"/>
      <w:r>
        <w:rPr>
          <w:rStyle w:val="2120"/>
        </w:rPr>
        <w:t>Описание специальных условий обучения и воспитания детей с ОВЗ</w:t>
      </w:r>
      <w:bookmarkEnd w:id="240"/>
    </w:p>
    <w:p w:rsidR="00136E35" w:rsidRDefault="00136E35" w:rsidP="00466F9A">
      <w:pPr>
        <w:pStyle w:val="211"/>
        <w:keepNext/>
        <w:keepLines/>
        <w:shd w:val="clear" w:color="auto" w:fill="auto"/>
        <w:spacing w:before="0"/>
        <w:ind w:left="3820" w:right="-285" w:firstLine="0"/>
      </w:pPr>
      <w:bookmarkStart w:id="241" w:name="bookmark241"/>
      <w:r>
        <w:rPr>
          <w:rStyle w:val="2120"/>
        </w:rPr>
        <w:t>при реализации программы</w:t>
      </w:r>
      <w:bookmarkEnd w:id="241"/>
    </w:p>
    <w:p w:rsidR="00136E35" w:rsidRDefault="00136E35" w:rsidP="00466F9A">
      <w:pPr>
        <w:pStyle w:val="a3"/>
        <w:shd w:val="clear" w:color="auto" w:fill="auto"/>
        <w:spacing w:line="298" w:lineRule="exact"/>
        <w:ind w:left="20" w:right="-285" w:firstLine="720"/>
      </w:pPr>
      <w:r>
        <w:t>Программа коррекционной работы предусматривает создание в образовательной организации специальных условий обучения и воспитания детей с ОВЗ, включающих:</w:t>
      </w:r>
    </w:p>
    <w:p w:rsidR="00136E35" w:rsidRDefault="00136E35" w:rsidP="00466F9A">
      <w:pPr>
        <w:pStyle w:val="a3"/>
        <w:shd w:val="clear" w:color="auto" w:fill="auto"/>
        <w:spacing w:line="298" w:lineRule="exact"/>
        <w:ind w:left="20" w:right="-285" w:firstLine="720"/>
      </w:pPr>
      <w:r>
        <w:t>Психолого-педагогическое обеспечение, в том числе:</w:t>
      </w:r>
    </w:p>
    <w:p w:rsidR="00136E35" w:rsidRDefault="00136E35" w:rsidP="00466F9A">
      <w:pPr>
        <w:pStyle w:val="a3"/>
        <w:numPr>
          <w:ilvl w:val="0"/>
          <w:numId w:val="29"/>
        </w:numPr>
        <w:shd w:val="clear" w:color="auto" w:fill="auto"/>
        <w:tabs>
          <w:tab w:val="left" w:pos="956"/>
        </w:tabs>
        <w:spacing w:line="298" w:lineRule="exact"/>
        <w:ind w:left="20" w:right="-285" w:firstLine="720"/>
      </w:pPr>
      <w: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136E35" w:rsidRDefault="00136E35" w:rsidP="00466F9A">
      <w:pPr>
        <w:pStyle w:val="a3"/>
        <w:numPr>
          <w:ilvl w:val="0"/>
          <w:numId w:val="29"/>
        </w:numPr>
        <w:shd w:val="clear" w:color="auto" w:fill="auto"/>
        <w:tabs>
          <w:tab w:val="left" w:pos="1057"/>
        </w:tabs>
        <w:spacing w:line="298" w:lineRule="exact"/>
        <w:ind w:left="20" w:right="-285" w:firstLine="720"/>
      </w:pPr>
      <w:r>
        <w:t xml:space="preserve">обеспечение психолого-педагогических условий (коррекционная направленность учебно-воспитательной деятельности; учет индивидуальных особенностей ребенка; соблюдение комфортного психоэмоционального режима; использование современных педагогических технологий, в том числе </w:t>
      </w:r>
      <w:r w:rsidR="00E87F19">
        <w:t>информационных, компьютерных, дл</w:t>
      </w:r>
      <w:r>
        <w:t>я оптимизации образовательной деятельности, повышения ее эффективности, доступности);</w:t>
      </w:r>
    </w:p>
    <w:p w:rsidR="00A568F8" w:rsidRDefault="00A568F8" w:rsidP="00466F9A">
      <w:pPr>
        <w:pStyle w:val="a3"/>
        <w:numPr>
          <w:ilvl w:val="0"/>
          <w:numId w:val="29"/>
        </w:numPr>
        <w:shd w:val="clear" w:color="auto" w:fill="auto"/>
        <w:tabs>
          <w:tab w:val="left" w:pos="1057"/>
        </w:tabs>
        <w:spacing w:line="298" w:lineRule="exact"/>
        <w:ind w:left="20" w:right="-285" w:firstLine="720"/>
      </w:pPr>
    </w:p>
    <w:p w:rsidR="00136E35" w:rsidRDefault="00136E35" w:rsidP="00466F9A">
      <w:pPr>
        <w:pStyle w:val="a3"/>
        <w:numPr>
          <w:ilvl w:val="0"/>
          <w:numId w:val="29"/>
        </w:numPr>
        <w:shd w:val="clear" w:color="auto" w:fill="auto"/>
        <w:tabs>
          <w:tab w:val="left" w:pos="922"/>
        </w:tabs>
        <w:spacing w:line="298" w:lineRule="exact"/>
        <w:ind w:left="20" w:right="-285" w:firstLine="720"/>
      </w:pPr>
      <w: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ОВЗ; введение в содержание обучения специальных разделов, направленных на решение задач развития ребенка, отсутствующих в содержании образования нормально развивающегося сверстника; использование специальных методов, приемов,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учетом специфики нарушения развития ребенка; комплексное воздействие на обучающегося, осуществляемое на индивидуальных и групповых коррекционных занятиях);</w:t>
      </w:r>
    </w:p>
    <w:p w:rsidR="00136E35" w:rsidRDefault="00136E35" w:rsidP="00466F9A">
      <w:pPr>
        <w:pStyle w:val="a3"/>
        <w:numPr>
          <w:ilvl w:val="0"/>
          <w:numId w:val="29"/>
        </w:numPr>
        <w:shd w:val="clear" w:color="auto" w:fill="auto"/>
        <w:tabs>
          <w:tab w:val="left" w:pos="1042"/>
        </w:tabs>
        <w:spacing w:line="298" w:lineRule="exact"/>
        <w:ind w:left="20" w:right="-285" w:firstLine="720"/>
      </w:pPr>
      <w:r>
        <w:lastRenderedPageBreak/>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 гигиенических правил и норм);</w:t>
      </w:r>
    </w:p>
    <w:p w:rsidR="00136E35" w:rsidRDefault="00136E35" w:rsidP="00466F9A">
      <w:pPr>
        <w:pStyle w:val="a3"/>
        <w:numPr>
          <w:ilvl w:val="0"/>
          <w:numId w:val="29"/>
        </w:numPr>
        <w:shd w:val="clear" w:color="auto" w:fill="auto"/>
        <w:tabs>
          <w:tab w:val="left" w:pos="1018"/>
        </w:tabs>
        <w:spacing w:line="298" w:lineRule="exact"/>
        <w:ind w:left="20" w:right="-285" w:firstLine="720"/>
      </w:pPr>
      <w:r>
        <w:t>обеспечение участия всех детей с ОВЗ,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136E35" w:rsidRDefault="00136E35" w:rsidP="00466F9A">
      <w:pPr>
        <w:pStyle w:val="a3"/>
        <w:shd w:val="clear" w:color="auto" w:fill="auto"/>
        <w:spacing w:line="298" w:lineRule="exact"/>
        <w:ind w:left="20" w:right="-285" w:firstLine="720"/>
      </w:pPr>
      <w:r>
        <w:t>- развитие системы обучения и воспитания детей, имеющих сложные нарушения психического и (или) физического развития.</w:t>
      </w:r>
    </w:p>
    <w:p w:rsidR="00136E35" w:rsidRDefault="00136E35" w:rsidP="00466F9A">
      <w:pPr>
        <w:pStyle w:val="211"/>
        <w:keepNext/>
        <w:keepLines/>
        <w:shd w:val="clear" w:color="auto" w:fill="auto"/>
        <w:spacing w:before="0"/>
        <w:ind w:left="20" w:right="-285" w:firstLine="720"/>
        <w:jc w:val="both"/>
      </w:pPr>
      <w:bookmarkStart w:id="242" w:name="bookmark242"/>
      <w:r>
        <w:rPr>
          <w:rStyle w:val="2110"/>
        </w:rPr>
        <w:t>Программно-методическое обеспечение</w:t>
      </w:r>
      <w:bookmarkEnd w:id="242"/>
    </w:p>
    <w:p w:rsidR="00136E35" w:rsidRDefault="00136E35" w:rsidP="00466F9A">
      <w:pPr>
        <w:pStyle w:val="a3"/>
        <w:shd w:val="clear" w:color="auto" w:fill="auto"/>
        <w:spacing w:line="298" w:lineRule="exact"/>
        <w:ind w:left="20" w:right="-285" w:firstLine="720"/>
      </w:pPr>
      <w:r>
        <w:t>В процессе реализации программы коррекционной работы могут быть использованы коррекционно-развивающие программы, диагности</w:t>
      </w:r>
      <w:r w:rsidR="00E87F19">
        <w:t>ческий и коррекционно-развивающ</w:t>
      </w:r>
      <w:r>
        <w:t>ий инструментарий, необходимый для осуществления профессиональной деятельности учителя, педагога-психолога, социального педагога, учителя-логопеда, учителя-дефектолога и др.</w:t>
      </w:r>
    </w:p>
    <w:p w:rsidR="00136E35" w:rsidRDefault="00136E35" w:rsidP="00466F9A">
      <w:pPr>
        <w:pStyle w:val="a3"/>
        <w:shd w:val="clear" w:color="auto" w:fill="auto"/>
        <w:spacing w:line="298" w:lineRule="exact"/>
        <w:ind w:left="20" w:right="-285" w:firstLine="720"/>
      </w:pPr>
      <w: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адаптированных образовательных программ.</w:t>
      </w:r>
    </w:p>
    <w:p w:rsidR="00136E35" w:rsidRDefault="00136E35" w:rsidP="00466F9A">
      <w:pPr>
        <w:pStyle w:val="211"/>
        <w:keepNext/>
        <w:keepLines/>
        <w:shd w:val="clear" w:color="auto" w:fill="auto"/>
        <w:spacing w:before="0"/>
        <w:ind w:left="20" w:right="-285" w:firstLine="720"/>
        <w:jc w:val="both"/>
      </w:pPr>
      <w:bookmarkStart w:id="243" w:name="bookmark243"/>
      <w:r>
        <w:rPr>
          <w:rStyle w:val="2110"/>
        </w:rPr>
        <w:t>Кадровое обеспечение</w:t>
      </w:r>
      <w:bookmarkEnd w:id="243"/>
    </w:p>
    <w:p w:rsidR="00136E35" w:rsidRDefault="00136E35" w:rsidP="00466F9A">
      <w:pPr>
        <w:pStyle w:val="a3"/>
        <w:shd w:val="clear" w:color="auto" w:fill="auto"/>
        <w:spacing w:line="298" w:lineRule="exact"/>
        <w:ind w:left="20" w:right="-285" w:firstLine="720"/>
      </w:pPr>
      <w: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подготовку или другие виды профессиональной подготовки в рамках обозначенной темы.</w:t>
      </w:r>
    </w:p>
    <w:p w:rsidR="00136E35" w:rsidRDefault="00136E35" w:rsidP="00466F9A">
      <w:pPr>
        <w:pStyle w:val="a3"/>
        <w:shd w:val="clear" w:color="auto" w:fill="auto"/>
        <w:spacing w:line="298" w:lineRule="exact"/>
        <w:ind w:left="20" w:right="-285" w:firstLine="720"/>
      </w:pPr>
      <w: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образовательной организации. Для этого 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детей с ОВЗ. Педагогические работники образовательной организации должны иметь четкое представление об особенностях психического и (или) физического развития детей с ОВЗ, о методиках и технологиях организации образовательного и реабилитационного процесса.</w:t>
      </w:r>
    </w:p>
    <w:p w:rsidR="00A568F8" w:rsidRDefault="00136E35" w:rsidP="00466F9A">
      <w:pPr>
        <w:pStyle w:val="211"/>
        <w:keepNext/>
        <w:keepLines/>
        <w:shd w:val="clear" w:color="auto" w:fill="auto"/>
        <w:spacing w:before="0"/>
        <w:ind w:left="20" w:right="-285" w:firstLine="720"/>
        <w:jc w:val="both"/>
        <w:rPr>
          <w:rStyle w:val="2110"/>
        </w:rPr>
      </w:pPr>
      <w:bookmarkStart w:id="244" w:name="bookmark244"/>
      <w:r>
        <w:rPr>
          <w:rStyle w:val="2110"/>
        </w:rPr>
        <w:t>Материально-техническое обеспечение</w:t>
      </w:r>
      <w:bookmarkEnd w:id="244"/>
    </w:p>
    <w:p w:rsidR="00A568F8" w:rsidRDefault="00A568F8" w:rsidP="00466F9A">
      <w:pPr>
        <w:pStyle w:val="211"/>
        <w:keepNext/>
        <w:keepLines/>
        <w:shd w:val="clear" w:color="auto" w:fill="auto"/>
        <w:spacing w:before="0"/>
        <w:ind w:left="20" w:right="-285" w:firstLine="720"/>
        <w:jc w:val="both"/>
        <w:rPr>
          <w:rStyle w:val="2110"/>
        </w:rPr>
      </w:pPr>
    </w:p>
    <w:p w:rsidR="00A568F8" w:rsidRDefault="00A568F8" w:rsidP="00466F9A">
      <w:pPr>
        <w:pStyle w:val="211"/>
        <w:keepNext/>
        <w:keepLines/>
        <w:shd w:val="clear" w:color="auto" w:fill="auto"/>
        <w:spacing w:before="0"/>
        <w:ind w:left="20" w:right="-285" w:firstLine="720"/>
        <w:jc w:val="both"/>
      </w:pPr>
    </w:p>
    <w:p w:rsidR="00136E35" w:rsidRDefault="00136E35" w:rsidP="00466F9A">
      <w:pPr>
        <w:pStyle w:val="a3"/>
        <w:shd w:val="clear" w:color="auto" w:fill="auto"/>
        <w:spacing w:line="298" w:lineRule="exact"/>
        <w:ind w:left="20" w:right="-285" w:firstLine="720"/>
      </w:pPr>
      <w:r>
        <w:t>Материально-техническое обеспечение заключается в обеспечении надлежащей материально-технической базы, позволяющей создать адап</w:t>
      </w:r>
      <w:r w:rsidR="00E87F19">
        <w:t>тивную и коррекционно- развивающ</w:t>
      </w:r>
      <w:r>
        <w:t xml:space="preserve">ую среду образовательной организации в том числе надлежащие материально- 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образовательной организации и организацию их пребывания и обучения в организации (включая пандусы, специальные лифты, специально оборудованные учебные места, специализированное учебное, реабилитационное, медицинское оборудование, а также оборудование и технические средства обучения лиц с ОВЗ индивидуального и коллективного пользования, для организации коррекционных и реабилитационных </w:t>
      </w:r>
      <w:r>
        <w:lastRenderedPageBreak/>
        <w:t>кабинетов, организации спортивных и массовых мероприятий, питания, обеспечения медицинского обслуживания, оздоровительных и лечебно-профилактических мероприятий, хозяйственно-бытового и санитарно-гигиенического обслуживания).</w:t>
      </w:r>
    </w:p>
    <w:p w:rsidR="00136E35" w:rsidRDefault="00136E35" w:rsidP="00466F9A">
      <w:pPr>
        <w:pStyle w:val="211"/>
        <w:keepNext/>
        <w:keepLines/>
        <w:shd w:val="clear" w:color="auto" w:fill="auto"/>
        <w:spacing w:before="0"/>
        <w:ind w:left="20" w:right="-285" w:firstLine="720"/>
        <w:jc w:val="both"/>
      </w:pPr>
      <w:bookmarkStart w:id="245" w:name="bookmark245"/>
      <w:r>
        <w:rPr>
          <w:rStyle w:val="2110"/>
        </w:rPr>
        <w:t>Информационное обеспечение</w:t>
      </w:r>
      <w:bookmarkEnd w:id="245"/>
    </w:p>
    <w:p w:rsidR="00136E35" w:rsidRDefault="00136E35" w:rsidP="00466F9A">
      <w:pPr>
        <w:pStyle w:val="a3"/>
        <w:shd w:val="clear" w:color="auto" w:fill="auto"/>
        <w:spacing w:line="298" w:lineRule="exact"/>
        <w:ind w:left="20" w:right="-285" w:firstLine="720"/>
      </w:pPr>
      <w: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 коммуникационных технологий.</w:t>
      </w:r>
    </w:p>
    <w:p w:rsidR="00136E35" w:rsidRDefault="00136E35" w:rsidP="00466F9A">
      <w:pPr>
        <w:pStyle w:val="a3"/>
        <w:shd w:val="clear" w:color="auto" w:fill="auto"/>
        <w:spacing w:line="298" w:lineRule="exact"/>
        <w:ind w:left="20" w:right="-285" w:firstLine="720"/>
      </w:pPr>
      <w:r>
        <w:t>Обязательным является создание системы широкого доступа детей с ОВЗ, родителей (законных представителей), педагогов к сетевым источникам информации, к информационно- 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материалов, аудио- и видеоматериалов.</w:t>
      </w:r>
    </w:p>
    <w:p w:rsidR="00136E35" w:rsidRDefault="00136E35" w:rsidP="00466F9A">
      <w:pPr>
        <w:pStyle w:val="61"/>
        <w:shd w:val="clear" w:color="auto" w:fill="auto"/>
        <w:spacing w:before="0" w:line="298" w:lineRule="exact"/>
        <w:ind w:left="20" w:right="-285" w:firstLine="720"/>
        <w:jc w:val="both"/>
      </w:pPr>
      <w:r>
        <w:rPr>
          <w:rStyle w:val="650"/>
          <w:b/>
          <w:bCs/>
        </w:rPr>
        <w:t>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организации, осуществляющей образовательную деятельность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136E35" w:rsidRDefault="00136E35" w:rsidP="00466F9A">
      <w:pPr>
        <w:pStyle w:val="a3"/>
        <w:shd w:val="clear" w:color="auto" w:fill="auto"/>
        <w:spacing w:line="298" w:lineRule="exact"/>
        <w:ind w:left="20" w:right="-285" w:firstLine="720"/>
      </w:pPr>
      <w:r>
        <w:t>Основными механизмами реализации коррекционной работы являются оптимально выстроенное взаимодействие специалистов образовательной организации обеспечивающее системное сопровождение детей с ограниченными возможностями здоровья специалистами различного профиля в образовательном процессе, и социальное партнерство, предполагающее профессиональное взаимодействие образовательной организации с внешними ресурсами (организациями различных ведомств, общественными организациями и другими институтами общества).</w:t>
      </w:r>
    </w:p>
    <w:p w:rsidR="00136E35" w:rsidRDefault="00136E35" w:rsidP="00466F9A">
      <w:pPr>
        <w:pStyle w:val="a3"/>
        <w:shd w:val="clear" w:color="auto" w:fill="auto"/>
        <w:spacing w:line="298" w:lineRule="exact"/>
        <w:ind w:left="20" w:right="-285" w:firstLine="720"/>
      </w:pPr>
      <w:r>
        <w:t>Взаимодействие специалистов образовательной организации предусматривает:</w:t>
      </w:r>
    </w:p>
    <w:p w:rsidR="00136E35" w:rsidRDefault="00136E35" w:rsidP="00466F9A">
      <w:pPr>
        <w:pStyle w:val="a3"/>
        <w:numPr>
          <w:ilvl w:val="0"/>
          <w:numId w:val="29"/>
        </w:numPr>
        <w:shd w:val="clear" w:color="auto" w:fill="auto"/>
        <w:tabs>
          <w:tab w:val="left" w:pos="1047"/>
        </w:tabs>
        <w:spacing w:line="298" w:lineRule="exact"/>
        <w:ind w:left="20" w:right="-285" w:firstLine="720"/>
      </w:pPr>
      <w:r>
        <w:t>комплексность в определении и решении проблем ребенка, предоставлении ему квалифицированной помощи специалистов разного профиля;</w:t>
      </w:r>
    </w:p>
    <w:p w:rsidR="00136E35" w:rsidRDefault="00136E35" w:rsidP="00466F9A">
      <w:pPr>
        <w:pStyle w:val="a3"/>
        <w:numPr>
          <w:ilvl w:val="0"/>
          <w:numId w:val="29"/>
        </w:numPr>
        <w:shd w:val="clear" w:color="auto" w:fill="auto"/>
        <w:tabs>
          <w:tab w:val="left" w:pos="918"/>
        </w:tabs>
        <w:spacing w:line="298" w:lineRule="exact"/>
        <w:ind w:left="20" w:right="-285" w:firstLine="720"/>
      </w:pPr>
      <w:r>
        <w:t>многоаспектный анализ личностного и познавательного развития ребенка;</w:t>
      </w:r>
    </w:p>
    <w:p w:rsidR="00A568F8" w:rsidRDefault="00A568F8" w:rsidP="00466F9A">
      <w:pPr>
        <w:pStyle w:val="a3"/>
        <w:shd w:val="clear" w:color="auto" w:fill="auto"/>
        <w:tabs>
          <w:tab w:val="left" w:pos="918"/>
        </w:tabs>
        <w:spacing w:line="298" w:lineRule="exact"/>
        <w:ind w:right="-285" w:firstLine="0"/>
      </w:pPr>
    </w:p>
    <w:p w:rsidR="00A568F8" w:rsidRDefault="00A568F8" w:rsidP="00466F9A">
      <w:pPr>
        <w:pStyle w:val="a3"/>
        <w:shd w:val="clear" w:color="auto" w:fill="auto"/>
        <w:tabs>
          <w:tab w:val="left" w:pos="918"/>
        </w:tabs>
        <w:spacing w:line="298" w:lineRule="exact"/>
        <w:ind w:right="-285" w:firstLine="0"/>
      </w:pPr>
    </w:p>
    <w:p w:rsidR="00136E35" w:rsidRDefault="00136E35" w:rsidP="00466F9A">
      <w:pPr>
        <w:pStyle w:val="a3"/>
        <w:numPr>
          <w:ilvl w:val="0"/>
          <w:numId w:val="29"/>
        </w:numPr>
        <w:shd w:val="clear" w:color="auto" w:fill="auto"/>
        <w:tabs>
          <w:tab w:val="left" w:pos="1014"/>
        </w:tabs>
        <w:spacing w:line="298" w:lineRule="exact"/>
        <w:ind w:left="20" w:right="-285" w:firstLine="720"/>
      </w:pPr>
      <w:r>
        <w:t>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ребенка.</w:t>
      </w:r>
    </w:p>
    <w:p w:rsidR="00136E35" w:rsidRDefault="00136E35" w:rsidP="00466F9A">
      <w:pPr>
        <w:pStyle w:val="a3"/>
        <w:shd w:val="clear" w:color="auto" w:fill="auto"/>
        <w:spacing w:line="298" w:lineRule="exact"/>
        <w:ind w:left="20" w:right="-285" w:firstLine="720"/>
      </w:pPr>
      <w: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психолого-медико- педагогического сопровождения и эффективно решать проблемы ребенка. Наиболее распространенные и действенные формы организованного взаимодействия специалистов на современном этапе — это консилиумы и службы сопровождения образовательной организации, которые предоставляют многопрофильную помощь ребенку и его родителям (законным представителям), а также образовательной организации в решении вопросов, связанных с адаптацией, обучением, воспитанием, развитием, социализацией детей с ограниченными возможностями здоровья.</w:t>
      </w:r>
    </w:p>
    <w:p w:rsidR="00136E35" w:rsidRDefault="00136E35" w:rsidP="00466F9A">
      <w:pPr>
        <w:pStyle w:val="a3"/>
        <w:shd w:val="clear" w:color="auto" w:fill="auto"/>
        <w:spacing w:line="298" w:lineRule="exact"/>
        <w:ind w:left="20" w:right="-285" w:firstLine="720"/>
      </w:pPr>
      <w:r>
        <w:t>Социальное партнерство предусматривает:</w:t>
      </w:r>
    </w:p>
    <w:p w:rsidR="00136E35" w:rsidRDefault="00136E35" w:rsidP="00466F9A">
      <w:pPr>
        <w:pStyle w:val="a3"/>
        <w:numPr>
          <w:ilvl w:val="0"/>
          <w:numId w:val="29"/>
        </w:numPr>
        <w:shd w:val="clear" w:color="auto" w:fill="auto"/>
        <w:tabs>
          <w:tab w:val="left" w:pos="1018"/>
        </w:tabs>
        <w:spacing w:line="298" w:lineRule="exact"/>
        <w:ind w:left="20" w:right="-285" w:firstLine="720"/>
      </w:pPr>
      <w:r>
        <w:lastRenderedPageBreak/>
        <w:t>сотрудничество с образовательными организациями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136E35" w:rsidRDefault="00136E35" w:rsidP="00466F9A">
      <w:pPr>
        <w:pStyle w:val="a3"/>
        <w:numPr>
          <w:ilvl w:val="0"/>
          <w:numId w:val="29"/>
        </w:numPr>
        <w:shd w:val="clear" w:color="auto" w:fill="auto"/>
        <w:tabs>
          <w:tab w:val="left" w:pos="946"/>
        </w:tabs>
        <w:spacing w:line="298" w:lineRule="exact"/>
        <w:ind w:left="20" w:right="-285" w:firstLine="720"/>
      </w:pPr>
      <w:r>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ОВЗ;</w:t>
      </w:r>
    </w:p>
    <w:p w:rsidR="00136E35" w:rsidRDefault="00136E35" w:rsidP="00466F9A">
      <w:pPr>
        <w:pStyle w:val="a3"/>
        <w:numPr>
          <w:ilvl w:val="0"/>
          <w:numId w:val="29"/>
        </w:numPr>
        <w:shd w:val="clear" w:color="auto" w:fill="auto"/>
        <w:tabs>
          <w:tab w:val="left" w:pos="922"/>
        </w:tabs>
        <w:spacing w:line="298" w:lineRule="exact"/>
        <w:ind w:left="20" w:right="-285" w:firstLine="720"/>
      </w:pPr>
      <w:r>
        <w:t>сотрудничество с родительской общественностью.</w:t>
      </w:r>
    </w:p>
    <w:p w:rsidR="00136E35" w:rsidRDefault="00136E35" w:rsidP="00466F9A">
      <w:pPr>
        <w:pStyle w:val="61"/>
        <w:shd w:val="clear" w:color="auto" w:fill="auto"/>
        <w:spacing w:before="0" w:line="298" w:lineRule="exact"/>
        <w:ind w:left="20" w:right="-285" w:firstLine="720"/>
        <w:jc w:val="both"/>
      </w:pPr>
      <w:r>
        <w:rPr>
          <w:rStyle w:val="650"/>
          <w:b/>
          <w:bCs/>
        </w:rPr>
        <w:t>Планируемы результаты коррекционной работы</w:t>
      </w:r>
    </w:p>
    <w:p w:rsidR="00136E35" w:rsidRDefault="00136E35" w:rsidP="00466F9A">
      <w:pPr>
        <w:pStyle w:val="a3"/>
        <w:shd w:val="clear" w:color="auto" w:fill="auto"/>
        <w:spacing w:line="298" w:lineRule="exact"/>
        <w:ind w:left="20" w:right="-285" w:firstLine="720"/>
        <w:jc w:val="left"/>
      </w:pPr>
      <w:r>
        <w:rPr>
          <w:rStyle w:val="3a"/>
        </w:rPr>
        <w:t>Личностные УУД:</w:t>
      </w:r>
      <w:r>
        <w:t xml:space="preserve"> комплексность в определении и решении проблем ребёнка, предоставлении ему квалифицированной помощи специалистов разного профиля, достижение оптимального эмоционального уровня самооценки, многоаспектный анализ личностного развития ребёнка, возможность самоактуализации и саморазвития.</w:t>
      </w:r>
    </w:p>
    <w:p w:rsidR="00136E35" w:rsidRDefault="00136E35" w:rsidP="00466F9A">
      <w:pPr>
        <w:pStyle w:val="a3"/>
        <w:shd w:val="clear" w:color="auto" w:fill="auto"/>
        <w:spacing w:line="298" w:lineRule="exact"/>
        <w:ind w:left="20" w:right="-285" w:firstLine="720"/>
        <w:jc w:val="left"/>
      </w:pPr>
      <w:r>
        <w:rPr>
          <w:rStyle w:val="3a"/>
        </w:rPr>
        <w:t>Познавательные</w:t>
      </w:r>
      <w:r>
        <w:t xml:space="preserve"> УУД: многоплановый анализ познавательного развития ребёнка; мониторинг динамики развития познавательных способностей, выстраивании индивидуальной траектории и их развития.</w:t>
      </w:r>
    </w:p>
    <w:p w:rsidR="00136E35" w:rsidRDefault="00136E35" w:rsidP="00466F9A">
      <w:pPr>
        <w:pStyle w:val="a3"/>
        <w:shd w:val="clear" w:color="auto" w:fill="auto"/>
        <w:spacing w:line="298" w:lineRule="exact"/>
        <w:ind w:left="20" w:right="-285" w:firstLine="720"/>
        <w:jc w:val="left"/>
      </w:pPr>
      <w:r>
        <w:rPr>
          <w:rStyle w:val="3a"/>
        </w:rPr>
        <w:t>Регулятивные</w:t>
      </w:r>
      <w:r>
        <w:t xml:space="preserve"> УУД: общее развитие и коррекция отдельных сторон учебно- познавательной, речевой, эмоционально-волевой и личностной сфер ребёнка.</w:t>
      </w:r>
    </w:p>
    <w:p w:rsidR="00136E35" w:rsidRDefault="00136E35" w:rsidP="00466F9A">
      <w:pPr>
        <w:pStyle w:val="a3"/>
        <w:shd w:val="clear" w:color="auto" w:fill="auto"/>
        <w:spacing w:line="298" w:lineRule="exact"/>
        <w:ind w:left="20" w:right="-285" w:firstLine="720"/>
      </w:pPr>
      <w:r>
        <w:rPr>
          <w:rStyle w:val="3a"/>
        </w:rPr>
        <w:t>Коммуникативные</w:t>
      </w:r>
      <w:r>
        <w:t xml:space="preserve"> УУД: социальная адаптация в коллективе, обществе.</w:t>
      </w:r>
    </w:p>
    <w:p w:rsidR="00601314" w:rsidRDefault="00136E35" w:rsidP="00466F9A">
      <w:pPr>
        <w:pStyle w:val="211"/>
        <w:keepNext/>
        <w:keepLines/>
        <w:shd w:val="clear" w:color="auto" w:fill="auto"/>
        <w:spacing w:before="0"/>
        <w:ind w:right="-285" w:firstLine="0"/>
        <w:jc w:val="center"/>
        <w:rPr>
          <w:rStyle w:val="2100"/>
        </w:rPr>
      </w:pPr>
      <w:bookmarkStart w:id="246" w:name="bookmark246"/>
      <w:r>
        <w:rPr>
          <w:rStyle w:val="2100"/>
        </w:rPr>
        <w:t xml:space="preserve">3. ОРГАНИЗАЦИОННЫЙ РАЗДЕЛ </w:t>
      </w:r>
    </w:p>
    <w:p w:rsidR="00136E35" w:rsidRDefault="00136E35" w:rsidP="00466F9A">
      <w:pPr>
        <w:pStyle w:val="211"/>
        <w:keepNext/>
        <w:keepLines/>
        <w:shd w:val="clear" w:color="auto" w:fill="auto"/>
        <w:spacing w:before="0"/>
        <w:ind w:right="-285" w:firstLine="0"/>
      </w:pPr>
      <w:r>
        <w:rPr>
          <w:rStyle w:val="2100"/>
        </w:rPr>
        <w:t>3.1. Учебный план начального общего образования</w:t>
      </w:r>
      <w:bookmarkEnd w:id="246"/>
    </w:p>
    <w:p w:rsidR="00136E35" w:rsidRDefault="00136E35" w:rsidP="00466F9A">
      <w:pPr>
        <w:pStyle w:val="a3"/>
        <w:shd w:val="clear" w:color="auto" w:fill="auto"/>
        <w:spacing w:line="298" w:lineRule="exact"/>
        <w:ind w:right="-285" w:firstLine="0"/>
      </w:pPr>
      <w:r>
        <w:t>Учебный план разработан с учетом содержания следующих нормативных документов и методических рекомендаций:</w:t>
      </w:r>
    </w:p>
    <w:p w:rsidR="00136E35" w:rsidRDefault="00136E35" w:rsidP="00466F9A">
      <w:pPr>
        <w:pStyle w:val="a3"/>
        <w:numPr>
          <w:ilvl w:val="0"/>
          <w:numId w:val="31"/>
        </w:numPr>
        <w:shd w:val="clear" w:color="auto" w:fill="auto"/>
        <w:tabs>
          <w:tab w:val="left" w:pos="871"/>
        </w:tabs>
        <w:spacing w:line="298" w:lineRule="exact"/>
        <w:ind w:left="960" w:right="-285" w:hanging="420"/>
      </w:pPr>
      <w:r>
        <w:t>Закон «Об образовании» (ст. 9, 13, 14, 15, 32);</w:t>
      </w:r>
    </w:p>
    <w:p w:rsidR="00136E35" w:rsidRDefault="00136E35" w:rsidP="00466F9A">
      <w:pPr>
        <w:pStyle w:val="a3"/>
        <w:numPr>
          <w:ilvl w:val="0"/>
          <w:numId w:val="31"/>
        </w:numPr>
        <w:shd w:val="clear" w:color="auto" w:fill="auto"/>
        <w:tabs>
          <w:tab w:val="left" w:pos="905"/>
        </w:tabs>
        <w:spacing w:line="298" w:lineRule="exact"/>
        <w:ind w:left="960" w:right="-285" w:hanging="420"/>
      </w:pPr>
      <w:r>
        <w:t>Федеральный компонент государственного стандарта общего образования, утвержденного приказом МО РФ «Об утверждении федерального компонента государственных стандартов начального общего, основного общего и среднего (полного) общего образования» от 05.03.2004 № 1089»</w:t>
      </w:r>
    </w:p>
    <w:p w:rsidR="00A568F8" w:rsidRDefault="00136E35" w:rsidP="00466F9A">
      <w:pPr>
        <w:pStyle w:val="a3"/>
        <w:numPr>
          <w:ilvl w:val="0"/>
          <w:numId w:val="31"/>
        </w:numPr>
        <w:shd w:val="clear" w:color="auto" w:fill="auto"/>
        <w:tabs>
          <w:tab w:val="left" w:pos="905"/>
        </w:tabs>
        <w:spacing w:line="298" w:lineRule="exact"/>
        <w:ind w:left="960" w:right="-285" w:hanging="420"/>
      </w:pPr>
      <w:r>
        <w:t>Федеральный государственный стандарт начального общего образования: Приказ МО Российской Федерации № 373 от 06 октября 2009 зарегистрирован Минюст № 17785 от 22 .12. 2009 с изменениями на 31 декабря 2015 года.</w:t>
      </w:r>
    </w:p>
    <w:p w:rsidR="00A568F8" w:rsidRDefault="00136E35" w:rsidP="00466F9A">
      <w:pPr>
        <w:pStyle w:val="a3"/>
        <w:numPr>
          <w:ilvl w:val="0"/>
          <w:numId w:val="31"/>
        </w:numPr>
        <w:shd w:val="clear" w:color="auto" w:fill="auto"/>
        <w:tabs>
          <w:tab w:val="left" w:pos="905"/>
        </w:tabs>
        <w:spacing w:line="298" w:lineRule="exact"/>
        <w:ind w:left="960" w:right="-285" w:hanging="420"/>
      </w:pPr>
      <w:r>
        <w:t>Федеральный перечень учебников, рекомендованных (допущенных) Министерством образования и науки Российской Федерации к использованию в образовательном процессе в общеобразовательных учреждениях:</w:t>
      </w:r>
    </w:p>
    <w:p w:rsidR="00A568F8" w:rsidRDefault="00A568F8" w:rsidP="00466F9A">
      <w:pPr>
        <w:pStyle w:val="a3"/>
        <w:shd w:val="clear" w:color="auto" w:fill="auto"/>
        <w:tabs>
          <w:tab w:val="left" w:pos="905"/>
        </w:tabs>
        <w:spacing w:line="298" w:lineRule="exact"/>
        <w:ind w:right="-285" w:firstLine="0"/>
      </w:pPr>
    </w:p>
    <w:p w:rsidR="00136E35" w:rsidRDefault="00A568F8" w:rsidP="00466F9A">
      <w:pPr>
        <w:pStyle w:val="a3"/>
        <w:shd w:val="clear" w:color="auto" w:fill="auto"/>
        <w:tabs>
          <w:tab w:val="left" w:pos="905"/>
        </w:tabs>
        <w:spacing w:line="298" w:lineRule="exact"/>
        <w:ind w:right="-285" w:firstLine="0"/>
      </w:pPr>
      <w:r>
        <w:t>5.</w:t>
      </w:r>
      <w:r w:rsidR="00136E35">
        <w:t xml:space="preserve"> Приказ Министерства образования и науки Российской Федерации № 106 от 30.04.2014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w:t>
      </w:r>
    </w:p>
    <w:p w:rsidR="00136E35" w:rsidRDefault="00A568F8" w:rsidP="00466F9A">
      <w:pPr>
        <w:pStyle w:val="a3"/>
        <w:shd w:val="clear" w:color="auto" w:fill="auto"/>
        <w:tabs>
          <w:tab w:val="left" w:pos="900"/>
        </w:tabs>
        <w:spacing w:line="298" w:lineRule="exact"/>
        <w:ind w:right="-285" w:firstLine="0"/>
      </w:pPr>
      <w:r>
        <w:t>6.</w:t>
      </w:r>
      <w:r w:rsidR="00136E35">
        <w:t>Федеральный базисный учебный план, утвержденный приказом МО Российской Федерации от 09.03.2004 № 1312 с учётом приказов Министерства образования и науки Российской Федерации от 20.08.2008 № 241 и от 30.08.2010 № 889;</w:t>
      </w:r>
    </w:p>
    <w:p w:rsidR="00136E35" w:rsidRDefault="003B0CC6" w:rsidP="00466F9A">
      <w:pPr>
        <w:pStyle w:val="a3"/>
        <w:shd w:val="clear" w:color="auto" w:fill="auto"/>
        <w:tabs>
          <w:tab w:val="left" w:pos="900"/>
        </w:tabs>
        <w:spacing w:line="298" w:lineRule="exact"/>
        <w:ind w:right="-285" w:firstLine="0"/>
      </w:pPr>
      <w:r>
        <w:t>7</w:t>
      </w:r>
      <w:r w:rsidR="00A568F8">
        <w:t>.</w:t>
      </w:r>
      <w:r w:rsidR="00136E35">
        <w:t>СанПиН 2.4.2.2821-10 «Санитарно-эпидемиологические требования к условиям и организации обучения в общеобразовательных учреждениях»</w:t>
      </w:r>
    </w:p>
    <w:p w:rsidR="00136E35" w:rsidRDefault="003B0CC6" w:rsidP="00466F9A">
      <w:pPr>
        <w:pStyle w:val="a3"/>
        <w:shd w:val="clear" w:color="auto" w:fill="auto"/>
        <w:tabs>
          <w:tab w:val="left" w:pos="895"/>
        </w:tabs>
        <w:spacing w:line="298" w:lineRule="exact"/>
        <w:ind w:right="-285" w:firstLine="0"/>
      </w:pPr>
      <w:r>
        <w:t>8</w:t>
      </w:r>
      <w:r w:rsidR="00A568F8">
        <w:t>.</w:t>
      </w:r>
      <w:r w:rsidR="00136E35">
        <w:t>Примерная программа начального общего образования от 8 апреля 2015 г.</w:t>
      </w:r>
    </w:p>
    <w:p w:rsidR="00136E35" w:rsidRDefault="003B0CC6" w:rsidP="00466F9A">
      <w:pPr>
        <w:pStyle w:val="a3"/>
        <w:shd w:val="clear" w:color="auto" w:fill="auto"/>
        <w:tabs>
          <w:tab w:val="left" w:pos="890"/>
        </w:tabs>
        <w:spacing w:line="298" w:lineRule="exact"/>
        <w:ind w:right="-285" w:firstLine="0"/>
      </w:pPr>
      <w:r>
        <w:t>9</w:t>
      </w:r>
      <w:r w:rsidR="00A568F8">
        <w:t xml:space="preserve">. </w:t>
      </w:r>
      <w:r w:rsidR="00136E35">
        <w:t>«Рекомендации по организации обучения первоклассников в адаптационный период» (Письмо МО РФ № 408/13-13 от 20.04.2001).</w:t>
      </w:r>
    </w:p>
    <w:p w:rsidR="00136E35" w:rsidRDefault="003B0CC6" w:rsidP="00466F9A">
      <w:pPr>
        <w:pStyle w:val="a3"/>
        <w:shd w:val="clear" w:color="auto" w:fill="auto"/>
        <w:tabs>
          <w:tab w:val="left" w:pos="895"/>
        </w:tabs>
        <w:spacing w:line="298" w:lineRule="exact"/>
        <w:ind w:right="-285" w:firstLine="0"/>
      </w:pPr>
      <w:r>
        <w:lastRenderedPageBreak/>
        <w:t>10</w:t>
      </w:r>
      <w:r w:rsidR="00A568F8">
        <w:t>.</w:t>
      </w:r>
      <w:r w:rsidR="00136E35">
        <w:t>«Об организации обучения в первом классе четырехлетней начальной школы» (Письмо МО РФ № 2021/11-13 от 25.09.2000).</w:t>
      </w:r>
    </w:p>
    <w:p w:rsidR="00136E35" w:rsidRDefault="003B0CC6" w:rsidP="00466F9A">
      <w:pPr>
        <w:pStyle w:val="a3"/>
        <w:shd w:val="clear" w:color="auto" w:fill="auto"/>
        <w:tabs>
          <w:tab w:val="left" w:pos="871"/>
        </w:tabs>
        <w:spacing w:line="298" w:lineRule="exact"/>
        <w:ind w:right="-285" w:firstLine="0"/>
      </w:pPr>
      <w:r>
        <w:t>11</w:t>
      </w:r>
      <w:r w:rsidR="00A568F8">
        <w:t>.</w:t>
      </w:r>
      <w:r w:rsidR="00136E35">
        <w:t>«О недопустимости перегрузок учащихся в начальной школе» (Письмо МО РФ № 220/11-12 от20 . 02. 1999).</w:t>
      </w:r>
    </w:p>
    <w:p w:rsidR="00136E35" w:rsidRDefault="003B0CC6" w:rsidP="00466F9A">
      <w:pPr>
        <w:pStyle w:val="a3"/>
        <w:shd w:val="clear" w:color="auto" w:fill="auto"/>
        <w:tabs>
          <w:tab w:val="left" w:pos="871"/>
        </w:tabs>
        <w:spacing w:line="298" w:lineRule="exact"/>
        <w:ind w:right="-285" w:firstLine="0"/>
      </w:pPr>
      <w:r>
        <w:t>12</w:t>
      </w:r>
      <w:r w:rsidR="00A568F8">
        <w:t>.</w:t>
      </w:r>
      <w:r w:rsidR="00136E35">
        <w:t>«Система оценивания учебных достижений школьников в условиях безотметочного обучения» (Письмо МО РФ № 13-51-120/13- от 03.06.2003).</w:t>
      </w:r>
    </w:p>
    <w:p w:rsidR="00136E35" w:rsidRDefault="003B0CC6" w:rsidP="00466F9A">
      <w:pPr>
        <w:pStyle w:val="a3"/>
        <w:shd w:val="clear" w:color="auto" w:fill="auto"/>
        <w:tabs>
          <w:tab w:val="left" w:pos="871"/>
        </w:tabs>
        <w:spacing w:line="298" w:lineRule="exact"/>
        <w:ind w:right="-285" w:firstLine="0"/>
      </w:pPr>
      <w:r>
        <w:t>13</w:t>
      </w:r>
      <w:r w:rsidR="00A568F8">
        <w:t>.</w:t>
      </w:r>
      <w:r w:rsidR="00136E35">
        <w:t>«Рекомендации по использованию компьютеров в начальной школе» (Письмо МО РФ и НИИ гигиены и охраны здоровья детей и подростков РАМ от 28.03.2002 № 199/13).</w:t>
      </w:r>
    </w:p>
    <w:p w:rsidR="00136E35" w:rsidRDefault="003B0CC6" w:rsidP="00466F9A">
      <w:pPr>
        <w:pStyle w:val="a3"/>
        <w:shd w:val="clear" w:color="auto" w:fill="auto"/>
        <w:tabs>
          <w:tab w:val="left" w:pos="1289"/>
        </w:tabs>
        <w:spacing w:line="298" w:lineRule="exact"/>
        <w:ind w:right="-285" w:firstLine="0"/>
      </w:pPr>
      <w:r>
        <w:t>14</w:t>
      </w:r>
      <w:r w:rsidR="00A568F8">
        <w:t>.</w:t>
      </w:r>
      <w:r w:rsidR="00136E35">
        <w:t>«О</w:t>
      </w:r>
      <w:r w:rsidR="00136E35">
        <w:tab/>
        <w:t>введении иностранного языка в начальной школе» (Приложение к письму МО РФ от 17.12.2001 № 957/13-13).</w:t>
      </w:r>
    </w:p>
    <w:p w:rsidR="00136E35" w:rsidRDefault="003B0CC6" w:rsidP="00466F9A">
      <w:pPr>
        <w:pStyle w:val="a3"/>
        <w:shd w:val="clear" w:color="auto" w:fill="auto"/>
        <w:tabs>
          <w:tab w:val="left" w:pos="866"/>
        </w:tabs>
        <w:spacing w:line="298" w:lineRule="exact"/>
        <w:ind w:right="-285" w:firstLine="0"/>
      </w:pPr>
      <w:r>
        <w:t>15</w:t>
      </w:r>
      <w:r w:rsidR="00A568F8">
        <w:t>.</w:t>
      </w:r>
      <w:r w:rsidR="00136E35">
        <w:t>Локальный акт образовательного учреждения (об утверждении структуры рабочей программы)</w:t>
      </w:r>
    </w:p>
    <w:p w:rsidR="00136E35" w:rsidRDefault="00136E35" w:rsidP="00466F9A">
      <w:pPr>
        <w:pStyle w:val="a3"/>
        <w:shd w:val="clear" w:color="auto" w:fill="auto"/>
        <w:spacing w:line="298" w:lineRule="exact"/>
        <w:ind w:left="540" w:right="-285" w:firstLine="420"/>
      </w:pPr>
      <w:r>
        <w:t>Учебный план фиксирует общий объем нагрузки, максимальный объем аудиторной нагрузки учащихся, состав и структуру предметных областей, распределяет учебное время, отводимое на их освоение по классам и учебным предметам.</w:t>
      </w:r>
    </w:p>
    <w:p w:rsidR="00136E35" w:rsidRDefault="00136E35" w:rsidP="00466F9A">
      <w:pPr>
        <w:pStyle w:val="a3"/>
        <w:shd w:val="clear" w:color="auto" w:fill="auto"/>
        <w:spacing w:line="298" w:lineRule="exact"/>
        <w:ind w:left="540" w:right="-285" w:firstLine="420"/>
      </w:pPr>
      <w:r>
        <w:t>Учебный план обеспечивает возможность изучения государственных языков субъекта Российской Федерации и родного языка, а также устанавливает количество занятий, отводимых на изучение этих языков, по классам (годам) обучения.</w:t>
      </w:r>
    </w:p>
    <w:p w:rsidR="00136E35" w:rsidRDefault="00136E35" w:rsidP="00466F9A">
      <w:pPr>
        <w:pStyle w:val="a3"/>
        <w:shd w:val="clear" w:color="auto" w:fill="auto"/>
        <w:spacing w:line="298" w:lineRule="exact"/>
        <w:ind w:left="540" w:right="-285" w:firstLine="420"/>
      </w:pPr>
      <w:r>
        <w:t>Учебный план состоит из двух частей — обязательной части и части, формируемой участниками образовательных отношений.</w:t>
      </w:r>
    </w:p>
    <w:p w:rsidR="00136E35" w:rsidRDefault="00136E35" w:rsidP="00466F9A">
      <w:pPr>
        <w:pStyle w:val="a3"/>
        <w:shd w:val="clear" w:color="auto" w:fill="auto"/>
        <w:spacing w:line="298" w:lineRule="exact"/>
        <w:ind w:left="580" w:right="-285" w:firstLine="720"/>
      </w:pPr>
      <w:r>
        <w:t>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136E35" w:rsidRDefault="00136E35" w:rsidP="00466F9A">
      <w:pPr>
        <w:pStyle w:val="a3"/>
        <w:shd w:val="clear" w:color="auto" w:fill="auto"/>
        <w:spacing w:line="298" w:lineRule="exact"/>
        <w:ind w:left="580" w:right="-285" w:firstLine="720"/>
      </w:pPr>
      <w:r>
        <w:t>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136E35" w:rsidRDefault="00136E35" w:rsidP="00466F9A">
      <w:pPr>
        <w:pStyle w:val="a3"/>
        <w:shd w:val="clear" w:color="auto" w:fill="auto"/>
        <w:spacing w:line="298" w:lineRule="exact"/>
        <w:ind w:left="580" w:right="-285" w:firstLine="720"/>
      </w:pPr>
      <w:r>
        <w:t>формирование гражданской идентичности учащихся, приобщение их к общекультурным, национальным и этнокультурным ценностям;</w:t>
      </w:r>
    </w:p>
    <w:p w:rsidR="003B0CC6" w:rsidRDefault="003B0CC6" w:rsidP="00466F9A">
      <w:pPr>
        <w:pStyle w:val="a3"/>
        <w:shd w:val="clear" w:color="auto" w:fill="auto"/>
        <w:spacing w:line="298" w:lineRule="exact"/>
        <w:ind w:left="580" w:right="-285" w:firstLine="720"/>
      </w:pPr>
    </w:p>
    <w:p w:rsidR="003B0CC6" w:rsidRDefault="003B0CC6" w:rsidP="00466F9A">
      <w:pPr>
        <w:pStyle w:val="a3"/>
        <w:shd w:val="clear" w:color="auto" w:fill="auto"/>
        <w:spacing w:line="298" w:lineRule="exact"/>
        <w:ind w:left="580" w:right="-285" w:firstLine="720"/>
      </w:pPr>
    </w:p>
    <w:p w:rsidR="00136E35" w:rsidRDefault="00136E35" w:rsidP="00466F9A">
      <w:pPr>
        <w:pStyle w:val="a3"/>
        <w:shd w:val="clear" w:color="auto" w:fill="auto"/>
        <w:spacing w:line="298" w:lineRule="exact"/>
        <w:ind w:left="580" w:right="-285" w:firstLine="720"/>
      </w:pPr>
      <w:r>
        <w:t>готовность учащихся к продолжению образования на последующих уровнях основного общего образования, их приобщение к информационным технологиям; формирование здорового образа жизни, элементарных правил поведения в</w:t>
      </w:r>
      <w:r w:rsidR="00601314">
        <w:t xml:space="preserve"> </w:t>
      </w:r>
      <w:r>
        <w:t>экстремальных ситуациях; личностное развитие учащегося в соответствии с его индивидуальностью.</w:t>
      </w:r>
    </w:p>
    <w:p w:rsidR="00136E35" w:rsidRDefault="00136E35" w:rsidP="00466F9A">
      <w:pPr>
        <w:pStyle w:val="a3"/>
        <w:shd w:val="clear" w:color="auto" w:fill="auto"/>
        <w:spacing w:line="298" w:lineRule="exact"/>
        <w:ind w:left="580" w:right="-285" w:firstLine="720"/>
      </w:pPr>
      <w:r>
        <w:t>Часть учебного плана, формируемая участниками образовательных отношений, обеспечивает реализацию индивидуальных потребностей учащихся. Время, отводимое на данную часть внутри максимально допустимой недельной нагрузки учащихся, может быть использовано:</w:t>
      </w:r>
    </w:p>
    <w:p w:rsidR="00136E35" w:rsidRDefault="00136E35" w:rsidP="00466F9A">
      <w:pPr>
        <w:pStyle w:val="a3"/>
        <w:shd w:val="clear" w:color="auto" w:fill="auto"/>
        <w:spacing w:line="298" w:lineRule="exact"/>
        <w:ind w:left="580" w:right="-285" w:firstLine="720"/>
      </w:pPr>
      <w:r>
        <w:t>на увеличение учебных часов, отводимых на изучение отдельных учебных предметов обязательной части;</w:t>
      </w:r>
    </w:p>
    <w:p w:rsidR="00136E35" w:rsidRDefault="00136E35" w:rsidP="00466F9A">
      <w:pPr>
        <w:pStyle w:val="a3"/>
        <w:shd w:val="clear" w:color="auto" w:fill="auto"/>
        <w:spacing w:line="298" w:lineRule="exact"/>
        <w:ind w:left="580" w:right="-285" w:firstLine="720"/>
      </w:pPr>
      <w:r>
        <w:t>на введение учебных курсов, обеспечивающих различные интересы учащихся, в том числе этнокультурные;</w:t>
      </w:r>
    </w:p>
    <w:p w:rsidR="00136E35" w:rsidRDefault="00136E35" w:rsidP="00466F9A">
      <w:pPr>
        <w:pStyle w:val="a3"/>
        <w:shd w:val="clear" w:color="auto" w:fill="auto"/>
        <w:spacing w:line="298" w:lineRule="exact"/>
        <w:ind w:left="580" w:right="-285" w:firstLine="720"/>
      </w:pPr>
      <w:r>
        <w:lastRenderedPageBreak/>
        <w:t>изучение учебного предмета «Башкирский язык» как государственного во II - IV классах (как отдельного учебного предмета);</w:t>
      </w:r>
    </w:p>
    <w:p w:rsidR="00136E35" w:rsidRDefault="00136E35" w:rsidP="00466F9A">
      <w:pPr>
        <w:pStyle w:val="a3"/>
        <w:shd w:val="clear" w:color="auto" w:fill="auto"/>
        <w:spacing w:line="298" w:lineRule="exact"/>
        <w:ind w:left="580" w:right="-285" w:firstLine="720"/>
      </w:pPr>
      <w:r>
        <w:t>Для реализации образовательной программы начального общего образования выбран вариант учебного плана для образовательных организаций, в которых обучение ведется на русском языке, но наряду с ним изучается один из языков народов России.</w:t>
      </w:r>
    </w:p>
    <w:p w:rsidR="00136E35" w:rsidRDefault="00136E35" w:rsidP="00466F9A">
      <w:pPr>
        <w:pStyle w:val="a3"/>
        <w:shd w:val="clear" w:color="auto" w:fill="auto"/>
        <w:spacing w:line="298" w:lineRule="exact"/>
        <w:ind w:left="580" w:right="-285" w:firstLine="720"/>
      </w:pPr>
      <w:r>
        <w:t>Организация образовательной деятельности регламентируется календарным учебным графиком и расписанием занятий, которые разрабатываются и утверждаются  самостоятельно. Режим функционирования устанавливается в соответствии с СанПиН</w:t>
      </w:r>
      <w:r w:rsidR="009222E2" w:rsidRPr="009222E2">
        <w:t xml:space="preserve"> </w:t>
      </w:r>
      <w:r w:rsidR="009222E2">
        <w:t xml:space="preserve">МБОУ ООШ  </w:t>
      </w:r>
      <w:r w:rsidR="009222E2">
        <w:rPr>
          <w:rStyle w:val="30"/>
        </w:rPr>
        <w:t>с.Мендяново</w:t>
      </w:r>
      <w:r>
        <w:t>, уставом, правилами внутреннего распорядка и санитарно - техническими требованиями к общеобразовательному процессу.</w:t>
      </w:r>
    </w:p>
    <w:p w:rsidR="00136E35" w:rsidRDefault="00136E35" w:rsidP="00466F9A">
      <w:pPr>
        <w:pStyle w:val="a3"/>
        <w:shd w:val="clear" w:color="auto" w:fill="auto"/>
        <w:spacing w:line="298" w:lineRule="exact"/>
        <w:ind w:right="-285" w:firstLine="1300"/>
      </w:pPr>
      <w:r>
        <w:t>Продолжительность обучения 4 года.</w:t>
      </w:r>
    </w:p>
    <w:p w:rsidR="00136E35" w:rsidRDefault="00136E35" w:rsidP="00466F9A">
      <w:pPr>
        <w:pStyle w:val="a3"/>
        <w:shd w:val="clear" w:color="auto" w:fill="auto"/>
        <w:spacing w:line="298" w:lineRule="exact"/>
        <w:ind w:left="580" w:right="-285" w:firstLine="720"/>
      </w:pPr>
      <w:r>
        <w:t>Учебный год в Учреждении начинается 1 сент</w:t>
      </w:r>
      <w:r w:rsidR="00601314">
        <w:t>ября, окончание учебного года для 1 класса 25 мая, дл</w:t>
      </w:r>
      <w:r>
        <w:t xml:space="preserve">я </w:t>
      </w:r>
      <w:r>
        <w:rPr>
          <w:rStyle w:val="2pt1"/>
        </w:rPr>
        <w:t>2-4</w:t>
      </w:r>
      <w:r>
        <w:t xml:space="preserve"> классов 31 мая.</w:t>
      </w:r>
    </w:p>
    <w:p w:rsidR="00136E35" w:rsidRDefault="00136E35" w:rsidP="00466F9A">
      <w:pPr>
        <w:pStyle w:val="a3"/>
        <w:shd w:val="clear" w:color="auto" w:fill="auto"/>
        <w:spacing w:line="298" w:lineRule="exact"/>
        <w:ind w:left="580" w:right="-285" w:firstLine="720"/>
      </w:pPr>
      <w:r>
        <w:t>Продолжительность учебного года в 1-х классах - 33 недели, во 2 - 4 классах не менее 34 недель.</w:t>
      </w:r>
    </w:p>
    <w:p w:rsidR="00136E35" w:rsidRDefault="00136E35" w:rsidP="00466F9A">
      <w:pPr>
        <w:pStyle w:val="a3"/>
        <w:shd w:val="clear" w:color="auto" w:fill="auto"/>
        <w:spacing w:line="298" w:lineRule="exact"/>
        <w:ind w:left="580" w:right="-285" w:firstLine="720"/>
      </w:pPr>
      <w:r>
        <w:t>Для эффектив</w:t>
      </w:r>
      <w:r w:rsidR="00601314">
        <w:t>ной организации образовательной деятельности учебный год разделен на 4</w:t>
      </w:r>
      <w:r>
        <w:t xml:space="preserve"> </w:t>
      </w:r>
      <w:r w:rsidR="00601314">
        <w:t xml:space="preserve">четверти.  Четверти </w:t>
      </w:r>
      <w:r>
        <w:t xml:space="preserve">разделяются каникулами </w:t>
      </w:r>
      <w:r w:rsidR="00601314">
        <w:rPr>
          <w:rStyle w:val="1pt"/>
        </w:rPr>
        <w:t>14</w:t>
      </w:r>
      <w:r>
        <w:rPr>
          <w:rStyle w:val="1pt"/>
        </w:rPr>
        <w:t>-10</w:t>
      </w:r>
      <w:r>
        <w:t xml:space="preserve"> дней.</w:t>
      </w:r>
    </w:p>
    <w:p w:rsidR="00136E35" w:rsidRDefault="00136E35" w:rsidP="00466F9A">
      <w:pPr>
        <w:pStyle w:val="a3"/>
        <w:shd w:val="clear" w:color="auto" w:fill="auto"/>
        <w:spacing w:line="298" w:lineRule="exact"/>
        <w:ind w:left="580" w:right="-285" w:firstLine="720"/>
      </w:pPr>
      <w:r>
        <w:t>Продолжительность каникул в течение учебного года (суммарно) - 30 календарных дней, летом - не менее 8 недель.</w:t>
      </w:r>
    </w:p>
    <w:p w:rsidR="00576FF8" w:rsidRDefault="00136E35" w:rsidP="00466F9A">
      <w:pPr>
        <w:pStyle w:val="1b"/>
        <w:shd w:val="clear" w:color="auto" w:fill="auto"/>
        <w:ind w:right="-285" w:firstLine="0"/>
        <w:jc w:val="center"/>
      </w:pPr>
      <w:r>
        <w:t>Начало уроков в 9.00 час.; продолжительность урока - 45 минут. В 1-м классе используется "ступенчатый" режим обучения (сентябрь - октябрь - по 3 урока в день по 35 минут каждый; ноябрь-декабрь - по 4 урока по 35 минут каждый; январь - май - по 4 урока по 45 минут каждый).</w:t>
      </w:r>
    </w:p>
    <w:p w:rsidR="009E0017" w:rsidRDefault="009E0017" w:rsidP="00466F9A">
      <w:pPr>
        <w:pStyle w:val="a3"/>
        <w:shd w:val="clear" w:color="auto" w:fill="auto"/>
        <w:spacing w:line="298" w:lineRule="exact"/>
        <w:ind w:right="-285" w:firstLine="580"/>
      </w:pPr>
      <w:r>
        <w:t xml:space="preserve">Для обучающихся 1 классов установлена пятидневная неделя, </w:t>
      </w:r>
      <w:r>
        <w:rPr>
          <w:rStyle w:val="2pt1"/>
        </w:rPr>
        <w:t>2-4</w:t>
      </w:r>
      <w:r>
        <w:t xml:space="preserve"> классов шестидневная неделя. Количество учебных занятий за 4 учебных года не может составлять менее 2904 часов и более 3345 часов.</w:t>
      </w:r>
    </w:p>
    <w:p w:rsidR="00576FF8" w:rsidRDefault="00576FF8" w:rsidP="00466F9A">
      <w:pPr>
        <w:pStyle w:val="a3"/>
        <w:shd w:val="clear" w:color="auto" w:fill="auto"/>
        <w:spacing w:line="298" w:lineRule="exact"/>
        <w:ind w:left="580" w:right="-285" w:firstLine="720"/>
      </w:pPr>
    </w:p>
    <w:p w:rsidR="00BE4DFF" w:rsidRDefault="00BE4DFF" w:rsidP="00466F9A">
      <w:pPr>
        <w:pStyle w:val="1b"/>
        <w:framePr w:w="10021" w:wrap="notBeside" w:vAnchor="text" w:hAnchor="text" w:xAlign="center" w:y="5"/>
        <w:shd w:val="clear" w:color="auto" w:fill="auto"/>
        <w:ind w:right="-285" w:firstLine="0"/>
        <w:jc w:val="center"/>
      </w:pPr>
      <w:r>
        <w:rPr>
          <w:rStyle w:val="3b"/>
        </w:rPr>
        <w:lastRenderedPageBreak/>
        <w:t>Реализация учебного плана может быть организована, в том числе, с помощью дистанционного образования.</w:t>
      </w:r>
    </w:p>
    <w:p w:rsidR="00BE4DFF" w:rsidRDefault="00BE4DFF" w:rsidP="00466F9A">
      <w:pPr>
        <w:pStyle w:val="21a"/>
        <w:framePr w:w="10021" w:wrap="notBeside" w:vAnchor="text" w:hAnchor="text" w:xAlign="center" w:y="5"/>
        <w:shd w:val="clear" w:color="auto" w:fill="auto"/>
        <w:ind w:right="-285"/>
      </w:pPr>
      <w:r>
        <w:rPr>
          <w:rStyle w:val="2f1"/>
        </w:rPr>
        <w:t xml:space="preserve">Недельный учебный план для </w:t>
      </w:r>
      <w:r>
        <w:rPr>
          <w:rStyle w:val="2f1"/>
          <w:lang w:val="en-US" w:eastAsia="en-US"/>
        </w:rPr>
        <w:t>I</w:t>
      </w:r>
      <w:r w:rsidRPr="00136E35">
        <w:rPr>
          <w:rStyle w:val="2f1"/>
          <w:lang w:eastAsia="en-US"/>
        </w:rPr>
        <w:t xml:space="preserve"> </w:t>
      </w:r>
      <w:r>
        <w:rPr>
          <w:rStyle w:val="2f1"/>
        </w:rPr>
        <w:t>- IV классов, реализующих основную образовательную программу начального общего образования</w:t>
      </w:r>
    </w:p>
    <w:tbl>
      <w:tblPr>
        <w:tblW w:w="9661" w:type="dxa"/>
        <w:jc w:val="center"/>
        <w:tblLayout w:type="fixed"/>
        <w:tblCellMar>
          <w:left w:w="0" w:type="dxa"/>
          <w:right w:w="0" w:type="dxa"/>
        </w:tblCellMar>
        <w:tblLook w:val="0000" w:firstRow="0" w:lastRow="0" w:firstColumn="0" w:lastColumn="0" w:noHBand="0" w:noVBand="0"/>
      </w:tblPr>
      <w:tblGrid>
        <w:gridCol w:w="2568"/>
        <w:gridCol w:w="2540"/>
        <w:gridCol w:w="1134"/>
        <w:gridCol w:w="1091"/>
        <w:gridCol w:w="43"/>
        <w:gridCol w:w="1091"/>
        <w:gridCol w:w="43"/>
        <w:gridCol w:w="1151"/>
      </w:tblGrid>
      <w:tr w:rsidR="00BE4DFF" w:rsidTr="00A87CF8">
        <w:trPr>
          <w:trHeight w:val="312"/>
          <w:jc w:val="center"/>
        </w:trPr>
        <w:tc>
          <w:tcPr>
            <w:tcW w:w="2568" w:type="dxa"/>
            <w:vMerge w:val="restart"/>
            <w:tcBorders>
              <w:top w:val="single" w:sz="4" w:space="0" w:color="auto"/>
              <w:left w:val="single" w:sz="4" w:space="0" w:color="auto"/>
              <w:bottom w:val="nil"/>
              <w:right w:val="single" w:sz="4" w:space="0" w:color="auto"/>
            </w:tcBorders>
            <w:shd w:val="clear" w:color="auto" w:fill="FFFFFF"/>
          </w:tcPr>
          <w:p w:rsidR="00BE4DFF" w:rsidRDefault="00BE4DFF" w:rsidP="00466F9A">
            <w:pPr>
              <w:pStyle w:val="61"/>
              <w:framePr w:w="10021" w:wrap="notBeside" w:vAnchor="text" w:hAnchor="text" w:xAlign="center" w:y="5"/>
              <w:shd w:val="clear" w:color="auto" w:fill="auto"/>
              <w:spacing w:before="0" w:line="240" w:lineRule="auto"/>
              <w:ind w:right="-285"/>
            </w:pPr>
            <w:r>
              <w:rPr>
                <w:rStyle w:val="640"/>
                <w:b/>
                <w:bCs/>
              </w:rPr>
              <w:t>Предметные области</w:t>
            </w:r>
          </w:p>
        </w:tc>
        <w:tc>
          <w:tcPr>
            <w:tcW w:w="2540" w:type="dxa"/>
            <w:vMerge w:val="restart"/>
            <w:tcBorders>
              <w:top w:val="single" w:sz="4" w:space="0" w:color="auto"/>
              <w:left w:val="single" w:sz="4" w:space="0" w:color="auto"/>
              <w:bottom w:val="nil"/>
              <w:right w:val="single" w:sz="4" w:space="0" w:color="auto"/>
            </w:tcBorders>
            <w:shd w:val="clear" w:color="auto" w:fill="FFFFFF"/>
          </w:tcPr>
          <w:p w:rsidR="00BE4DFF" w:rsidRDefault="00BE4DFF" w:rsidP="00466F9A">
            <w:pPr>
              <w:pStyle w:val="61"/>
              <w:framePr w:w="10021" w:wrap="notBeside" w:vAnchor="text" w:hAnchor="text" w:xAlign="center" w:y="5"/>
              <w:shd w:val="clear" w:color="auto" w:fill="auto"/>
              <w:spacing w:before="0" w:line="240" w:lineRule="auto"/>
              <w:ind w:left="500" w:right="-285"/>
              <w:jc w:val="left"/>
            </w:pPr>
            <w:r>
              <w:rPr>
                <w:rStyle w:val="640"/>
                <w:b/>
                <w:bCs/>
              </w:rPr>
              <w:t>Учебные предметы</w:t>
            </w:r>
          </w:p>
        </w:tc>
        <w:tc>
          <w:tcPr>
            <w:tcW w:w="4553" w:type="dxa"/>
            <w:gridSpan w:val="6"/>
            <w:tcBorders>
              <w:top w:val="single" w:sz="4" w:space="0" w:color="auto"/>
              <w:left w:val="single" w:sz="4" w:space="0" w:color="auto"/>
              <w:bottom w:val="single" w:sz="4" w:space="0" w:color="auto"/>
              <w:right w:val="single" w:sz="4" w:space="0" w:color="auto"/>
            </w:tcBorders>
            <w:shd w:val="clear" w:color="auto" w:fill="FFFFFF"/>
          </w:tcPr>
          <w:p w:rsidR="00BE4DFF" w:rsidRDefault="00BE4DFF" w:rsidP="00466F9A">
            <w:pPr>
              <w:pStyle w:val="61"/>
              <w:framePr w:w="10021" w:wrap="notBeside" w:vAnchor="text" w:hAnchor="text" w:xAlign="center" w:y="5"/>
              <w:shd w:val="clear" w:color="auto" w:fill="auto"/>
              <w:spacing w:before="0" w:line="240" w:lineRule="auto"/>
              <w:ind w:left="780" w:right="-285"/>
              <w:jc w:val="left"/>
            </w:pPr>
            <w:r>
              <w:rPr>
                <w:rStyle w:val="640"/>
                <w:b/>
                <w:bCs/>
              </w:rPr>
              <w:t>Количество часов в неделю</w:t>
            </w:r>
          </w:p>
        </w:tc>
      </w:tr>
      <w:tr w:rsidR="00BE4DFF" w:rsidTr="00A87CF8">
        <w:trPr>
          <w:trHeight w:val="557"/>
          <w:jc w:val="center"/>
        </w:trPr>
        <w:tc>
          <w:tcPr>
            <w:tcW w:w="2568" w:type="dxa"/>
            <w:vMerge/>
            <w:tcBorders>
              <w:top w:val="nil"/>
              <w:left w:val="single" w:sz="4" w:space="0" w:color="auto"/>
              <w:bottom w:val="single" w:sz="4" w:space="0" w:color="auto"/>
              <w:right w:val="single" w:sz="4" w:space="0" w:color="auto"/>
            </w:tcBorders>
            <w:shd w:val="clear" w:color="auto" w:fill="FFFFFF"/>
          </w:tcPr>
          <w:p w:rsidR="00BE4DFF" w:rsidRDefault="00BE4DFF" w:rsidP="00466F9A">
            <w:pPr>
              <w:pStyle w:val="61"/>
              <w:framePr w:w="10021" w:wrap="notBeside" w:vAnchor="text" w:hAnchor="text" w:xAlign="center" w:y="5"/>
              <w:shd w:val="clear" w:color="auto" w:fill="auto"/>
              <w:spacing w:before="0" w:line="240" w:lineRule="auto"/>
              <w:ind w:left="780" w:right="-285"/>
              <w:jc w:val="left"/>
            </w:pPr>
          </w:p>
        </w:tc>
        <w:tc>
          <w:tcPr>
            <w:tcW w:w="2540" w:type="dxa"/>
            <w:vMerge/>
            <w:tcBorders>
              <w:top w:val="nil"/>
              <w:left w:val="single" w:sz="4" w:space="0" w:color="auto"/>
              <w:bottom w:val="single" w:sz="4" w:space="0" w:color="auto"/>
              <w:right w:val="single" w:sz="4" w:space="0" w:color="auto"/>
            </w:tcBorders>
            <w:shd w:val="clear" w:color="auto" w:fill="FFFFFF"/>
          </w:tcPr>
          <w:p w:rsidR="00BE4DFF" w:rsidRDefault="00BE4DFF" w:rsidP="00466F9A">
            <w:pPr>
              <w:pStyle w:val="61"/>
              <w:framePr w:w="10021" w:wrap="notBeside" w:vAnchor="text" w:hAnchor="text" w:xAlign="center" w:y="5"/>
              <w:shd w:val="clear" w:color="auto" w:fill="auto"/>
              <w:spacing w:before="0" w:line="240" w:lineRule="auto"/>
              <w:ind w:left="780" w:right="-285"/>
              <w:jc w:val="left"/>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E4DFF" w:rsidRDefault="00BE4DFF" w:rsidP="00466F9A">
            <w:pPr>
              <w:pStyle w:val="61"/>
              <w:framePr w:w="10021" w:wrap="notBeside" w:vAnchor="text" w:hAnchor="text" w:xAlign="center" w:y="5"/>
              <w:shd w:val="clear" w:color="auto" w:fill="auto"/>
              <w:spacing w:before="0" w:line="240" w:lineRule="auto"/>
              <w:ind w:left="200" w:right="-285"/>
              <w:jc w:val="left"/>
            </w:pPr>
            <w:r>
              <w:rPr>
                <w:rStyle w:val="640"/>
                <w:b/>
                <w:bCs/>
              </w:rPr>
              <w:t>1 класс</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E4DFF" w:rsidRDefault="00BE4DFF" w:rsidP="00466F9A">
            <w:pPr>
              <w:pStyle w:val="61"/>
              <w:framePr w:w="10021" w:wrap="notBeside" w:vAnchor="text" w:hAnchor="text" w:xAlign="center" w:y="5"/>
              <w:shd w:val="clear" w:color="auto" w:fill="auto"/>
              <w:spacing w:before="0" w:line="240" w:lineRule="auto"/>
              <w:ind w:left="180" w:right="-285"/>
              <w:jc w:val="left"/>
            </w:pPr>
            <w:r>
              <w:rPr>
                <w:rStyle w:val="630"/>
              </w:rPr>
              <w:t>2</w:t>
            </w:r>
            <w:r>
              <w:rPr>
                <w:rStyle w:val="640"/>
                <w:b/>
                <w:bCs/>
              </w:rPr>
              <w:t xml:space="preserve"> класс</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E4DFF" w:rsidRDefault="00BE4DFF" w:rsidP="00466F9A">
            <w:pPr>
              <w:pStyle w:val="61"/>
              <w:framePr w:w="10021" w:wrap="notBeside" w:vAnchor="text" w:hAnchor="text" w:xAlign="center" w:y="5"/>
              <w:shd w:val="clear" w:color="auto" w:fill="auto"/>
              <w:spacing w:before="0" w:line="240" w:lineRule="auto"/>
              <w:ind w:left="180" w:right="-285"/>
              <w:jc w:val="left"/>
            </w:pPr>
            <w:r>
              <w:rPr>
                <w:rStyle w:val="640"/>
                <w:b/>
                <w:bCs/>
              </w:rPr>
              <w:t>3 класс</w:t>
            </w:r>
          </w:p>
        </w:tc>
        <w:tc>
          <w:tcPr>
            <w:tcW w:w="1151" w:type="dxa"/>
            <w:tcBorders>
              <w:top w:val="single" w:sz="4" w:space="0" w:color="auto"/>
              <w:left w:val="single" w:sz="4" w:space="0" w:color="auto"/>
              <w:bottom w:val="single" w:sz="4" w:space="0" w:color="auto"/>
              <w:right w:val="single" w:sz="4" w:space="0" w:color="auto"/>
            </w:tcBorders>
            <w:shd w:val="clear" w:color="auto" w:fill="FFFFFF"/>
          </w:tcPr>
          <w:p w:rsidR="00BE4DFF" w:rsidRDefault="00BE4DFF" w:rsidP="00466F9A">
            <w:pPr>
              <w:pStyle w:val="61"/>
              <w:framePr w:w="10021" w:wrap="notBeside" w:vAnchor="text" w:hAnchor="text" w:xAlign="center" w:y="5"/>
              <w:shd w:val="clear" w:color="auto" w:fill="auto"/>
              <w:spacing w:before="0" w:line="240" w:lineRule="auto"/>
              <w:ind w:left="180" w:right="-285"/>
              <w:jc w:val="left"/>
            </w:pPr>
            <w:r>
              <w:rPr>
                <w:rStyle w:val="630"/>
              </w:rPr>
              <w:t>4</w:t>
            </w:r>
            <w:r>
              <w:rPr>
                <w:rStyle w:val="640"/>
                <w:b/>
                <w:bCs/>
              </w:rPr>
              <w:t xml:space="preserve"> класс</w:t>
            </w:r>
          </w:p>
        </w:tc>
      </w:tr>
      <w:tr w:rsidR="00BE4DFF" w:rsidTr="00A87CF8">
        <w:trPr>
          <w:trHeight w:val="346"/>
          <w:jc w:val="center"/>
        </w:trPr>
        <w:tc>
          <w:tcPr>
            <w:tcW w:w="9661" w:type="dxa"/>
            <w:gridSpan w:val="8"/>
            <w:tcBorders>
              <w:top w:val="single" w:sz="4" w:space="0" w:color="auto"/>
              <w:left w:val="single" w:sz="4" w:space="0" w:color="auto"/>
              <w:bottom w:val="single" w:sz="4" w:space="0" w:color="auto"/>
              <w:right w:val="single" w:sz="4" w:space="0" w:color="auto"/>
            </w:tcBorders>
            <w:shd w:val="clear" w:color="auto" w:fill="FFFFFF"/>
          </w:tcPr>
          <w:p w:rsidR="00BE4DFF" w:rsidRDefault="00BE4DFF" w:rsidP="00466F9A">
            <w:pPr>
              <w:pStyle w:val="a3"/>
              <w:framePr w:w="10021" w:wrap="notBeside" w:vAnchor="text" w:hAnchor="text" w:xAlign="center" w:y="5"/>
              <w:shd w:val="clear" w:color="auto" w:fill="auto"/>
              <w:spacing w:line="240" w:lineRule="auto"/>
              <w:ind w:left="4140" w:right="-285" w:firstLine="0"/>
              <w:jc w:val="left"/>
            </w:pPr>
            <w:r>
              <w:t>Обязательная часть</w:t>
            </w:r>
          </w:p>
        </w:tc>
      </w:tr>
      <w:tr w:rsidR="00BE4DFF" w:rsidTr="00A87CF8">
        <w:trPr>
          <w:trHeight w:val="307"/>
          <w:jc w:val="center"/>
        </w:trPr>
        <w:tc>
          <w:tcPr>
            <w:tcW w:w="2568" w:type="dxa"/>
            <w:vMerge w:val="restart"/>
            <w:tcBorders>
              <w:top w:val="single" w:sz="4" w:space="0" w:color="auto"/>
              <w:left w:val="single" w:sz="4" w:space="0" w:color="auto"/>
              <w:bottom w:val="nil"/>
              <w:right w:val="single" w:sz="4" w:space="0" w:color="auto"/>
            </w:tcBorders>
            <w:shd w:val="clear" w:color="auto" w:fill="FFFFFF"/>
          </w:tcPr>
          <w:p w:rsidR="00BE4DFF" w:rsidRDefault="00BE4DFF" w:rsidP="00466F9A">
            <w:pPr>
              <w:pStyle w:val="a3"/>
              <w:framePr w:w="10021" w:wrap="notBeside" w:vAnchor="text" w:hAnchor="text" w:xAlign="center" w:y="5"/>
              <w:shd w:val="clear" w:color="auto" w:fill="auto"/>
              <w:spacing w:line="298" w:lineRule="exact"/>
              <w:ind w:right="-285" w:firstLine="0"/>
              <w:jc w:val="center"/>
            </w:pPr>
            <w:r>
              <w:t>Русский язык и литературное чтение</w:t>
            </w:r>
          </w:p>
        </w:tc>
        <w:tc>
          <w:tcPr>
            <w:tcW w:w="2540" w:type="dxa"/>
            <w:tcBorders>
              <w:top w:val="single" w:sz="4" w:space="0" w:color="auto"/>
              <w:left w:val="single" w:sz="4" w:space="0" w:color="auto"/>
              <w:bottom w:val="single" w:sz="4" w:space="0" w:color="auto"/>
              <w:right w:val="single" w:sz="4" w:space="0" w:color="auto"/>
            </w:tcBorders>
            <w:shd w:val="clear" w:color="auto" w:fill="FFFFFF"/>
          </w:tcPr>
          <w:p w:rsidR="00BE4DFF" w:rsidRDefault="00BE4DFF" w:rsidP="00466F9A">
            <w:pPr>
              <w:pStyle w:val="a3"/>
              <w:framePr w:w="10021" w:wrap="notBeside" w:vAnchor="text" w:hAnchor="text" w:xAlign="center" w:y="5"/>
              <w:shd w:val="clear" w:color="auto" w:fill="auto"/>
              <w:spacing w:line="240" w:lineRule="auto"/>
              <w:ind w:left="120" w:right="-285" w:firstLine="0"/>
              <w:jc w:val="left"/>
            </w:pPr>
            <w:r>
              <w:t>Русский язык</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E4DFF" w:rsidRDefault="00E76AC4" w:rsidP="00466F9A">
            <w:pPr>
              <w:pStyle w:val="a3"/>
              <w:framePr w:w="10021" w:wrap="notBeside" w:vAnchor="text" w:hAnchor="text" w:xAlign="center" w:y="5"/>
              <w:shd w:val="clear" w:color="auto" w:fill="auto"/>
              <w:spacing w:line="240" w:lineRule="auto"/>
              <w:ind w:left="520" w:right="-285" w:firstLine="0"/>
              <w:jc w:val="left"/>
            </w:pPr>
            <w:r>
              <w:t>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E4DFF" w:rsidRDefault="00E76AC4" w:rsidP="00466F9A">
            <w:pPr>
              <w:pStyle w:val="a3"/>
              <w:framePr w:w="10021" w:wrap="notBeside" w:vAnchor="text" w:hAnchor="text" w:xAlign="center" w:y="5"/>
              <w:shd w:val="clear" w:color="auto" w:fill="auto"/>
              <w:spacing w:line="240" w:lineRule="auto"/>
              <w:ind w:left="520" w:right="-285" w:firstLine="0"/>
              <w:jc w:val="left"/>
            </w:pPr>
            <w:r>
              <w:t>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E4DFF" w:rsidRDefault="00E76AC4" w:rsidP="00466F9A">
            <w:pPr>
              <w:pStyle w:val="a3"/>
              <w:framePr w:w="10021" w:wrap="notBeside" w:vAnchor="text" w:hAnchor="text" w:xAlign="center" w:y="5"/>
              <w:shd w:val="clear" w:color="auto" w:fill="auto"/>
              <w:spacing w:line="240" w:lineRule="auto"/>
              <w:ind w:left="520" w:right="-285" w:firstLine="0"/>
              <w:jc w:val="left"/>
            </w:pPr>
            <w:r>
              <w:t>3</w:t>
            </w:r>
          </w:p>
        </w:tc>
        <w:tc>
          <w:tcPr>
            <w:tcW w:w="1151" w:type="dxa"/>
            <w:tcBorders>
              <w:top w:val="single" w:sz="4" w:space="0" w:color="auto"/>
              <w:left w:val="single" w:sz="4" w:space="0" w:color="auto"/>
              <w:bottom w:val="single" w:sz="4" w:space="0" w:color="auto"/>
              <w:right w:val="single" w:sz="4" w:space="0" w:color="auto"/>
            </w:tcBorders>
            <w:shd w:val="clear" w:color="auto" w:fill="FFFFFF"/>
          </w:tcPr>
          <w:p w:rsidR="00BE4DFF" w:rsidRDefault="00E76AC4" w:rsidP="00466F9A">
            <w:pPr>
              <w:pStyle w:val="a3"/>
              <w:framePr w:w="10021" w:wrap="notBeside" w:vAnchor="text" w:hAnchor="text" w:xAlign="center" w:y="5"/>
              <w:shd w:val="clear" w:color="auto" w:fill="auto"/>
              <w:spacing w:line="240" w:lineRule="auto"/>
              <w:ind w:left="520" w:right="-285" w:firstLine="0"/>
              <w:jc w:val="left"/>
            </w:pPr>
            <w:r>
              <w:t>4</w:t>
            </w:r>
          </w:p>
        </w:tc>
      </w:tr>
      <w:tr w:rsidR="00BE4DFF" w:rsidTr="00A87CF8">
        <w:trPr>
          <w:trHeight w:val="312"/>
          <w:jc w:val="center"/>
        </w:trPr>
        <w:tc>
          <w:tcPr>
            <w:tcW w:w="2568" w:type="dxa"/>
            <w:vMerge/>
            <w:tcBorders>
              <w:top w:val="nil"/>
              <w:left w:val="single" w:sz="4" w:space="0" w:color="auto"/>
              <w:bottom w:val="single" w:sz="4" w:space="0" w:color="auto"/>
              <w:right w:val="single" w:sz="4" w:space="0" w:color="auto"/>
            </w:tcBorders>
            <w:shd w:val="clear" w:color="auto" w:fill="FFFFFF"/>
          </w:tcPr>
          <w:p w:rsidR="00BE4DFF" w:rsidRDefault="00BE4DFF" w:rsidP="00466F9A">
            <w:pPr>
              <w:pStyle w:val="a3"/>
              <w:framePr w:w="10021" w:wrap="notBeside" w:vAnchor="text" w:hAnchor="text" w:xAlign="center" w:y="5"/>
              <w:shd w:val="clear" w:color="auto" w:fill="auto"/>
              <w:spacing w:line="240" w:lineRule="auto"/>
              <w:ind w:left="520" w:right="-285" w:firstLine="0"/>
              <w:jc w:val="left"/>
            </w:pPr>
          </w:p>
        </w:tc>
        <w:tc>
          <w:tcPr>
            <w:tcW w:w="2540" w:type="dxa"/>
            <w:tcBorders>
              <w:top w:val="single" w:sz="4" w:space="0" w:color="auto"/>
              <w:left w:val="single" w:sz="4" w:space="0" w:color="auto"/>
              <w:bottom w:val="single" w:sz="4" w:space="0" w:color="auto"/>
              <w:right w:val="single" w:sz="4" w:space="0" w:color="auto"/>
            </w:tcBorders>
            <w:shd w:val="clear" w:color="auto" w:fill="FFFFFF"/>
          </w:tcPr>
          <w:p w:rsidR="00BE4DFF" w:rsidRDefault="00BE4DFF" w:rsidP="00466F9A">
            <w:pPr>
              <w:pStyle w:val="a3"/>
              <w:framePr w:w="10021" w:wrap="notBeside" w:vAnchor="text" w:hAnchor="text" w:xAlign="center" w:y="5"/>
              <w:shd w:val="clear" w:color="auto" w:fill="auto"/>
              <w:spacing w:line="240" w:lineRule="auto"/>
              <w:ind w:left="120" w:right="-285" w:firstLine="0"/>
              <w:jc w:val="left"/>
            </w:pPr>
            <w:r>
              <w:t>Литературное чтение</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E4DFF" w:rsidRDefault="00BE4DFF" w:rsidP="00466F9A">
            <w:pPr>
              <w:pStyle w:val="a3"/>
              <w:framePr w:w="10021" w:wrap="notBeside" w:vAnchor="text" w:hAnchor="text" w:xAlign="center" w:y="5"/>
              <w:shd w:val="clear" w:color="auto" w:fill="auto"/>
              <w:spacing w:line="240" w:lineRule="auto"/>
              <w:ind w:left="520" w:right="-285" w:firstLine="0"/>
              <w:jc w:val="left"/>
            </w:pPr>
            <w:r>
              <w:t>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E4DFF" w:rsidRDefault="00E76AC4" w:rsidP="00466F9A">
            <w:pPr>
              <w:pStyle w:val="a3"/>
              <w:framePr w:w="10021" w:wrap="notBeside" w:vAnchor="text" w:hAnchor="text" w:xAlign="center" w:y="5"/>
              <w:shd w:val="clear" w:color="auto" w:fill="auto"/>
              <w:spacing w:line="240" w:lineRule="auto"/>
              <w:ind w:left="520" w:right="-285" w:firstLine="0"/>
              <w:jc w:val="left"/>
            </w:pPr>
            <w:r>
              <w:t>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E4DFF" w:rsidRDefault="00E76AC4" w:rsidP="00466F9A">
            <w:pPr>
              <w:pStyle w:val="a3"/>
              <w:framePr w:w="10021" w:wrap="notBeside" w:vAnchor="text" w:hAnchor="text" w:xAlign="center" w:y="5"/>
              <w:shd w:val="clear" w:color="auto" w:fill="auto"/>
              <w:spacing w:line="240" w:lineRule="auto"/>
              <w:ind w:left="520" w:right="-285" w:firstLine="0"/>
              <w:jc w:val="left"/>
            </w:pPr>
            <w:r>
              <w:t>2</w:t>
            </w:r>
          </w:p>
        </w:tc>
        <w:tc>
          <w:tcPr>
            <w:tcW w:w="1151" w:type="dxa"/>
            <w:tcBorders>
              <w:top w:val="single" w:sz="4" w:space="0" w:color="auto"/>
              <w:left w:val="single" w:sz="4" w:space="0" w:color="auto"/>
              <w:bottom w:val="single" w:sz="4" w:space="0" w:color="auto"/>
              <w:right w:val="single" w:sz="4" w:space="0" w:color="auto"/>
            </w:tcBorders>
            <w:shd w:val="clear" w:color="auto" w:fill="FFFFFF"/>
          </w:tcPr>
          <w:p w:rsidR="00BE4DFF" w:rsidRDefault="00E76AC4" w:rsidP="00466F9A">
            <w:pPr>
              <w:pStyle w:val="a3"/>
              <w:framePr w:w="10021" w:wrap="notBeside" w:vAnchor="text" w:hAnchor="text" w:xAlign="center" w:y="5"/>
              <w:shd w:val="clear" w:color="auto" w:fill="auto"/>
              <w:spacing w:line="240" w:lineRule="auto"/>
              <w:ind w:left="520" w:right="-285" w:firstLine="0"/>
              <w:jc w:val="left"/>
            </w:pPr>
            <w:r>
              <w:t>2</w:t>
            </w:r>
          </w:p>
        </w:tc>
      </w:tr>
      <w:tr w:rsidR="00BE4DFF" w:rsidTr="00A87CF8">
        <w:trPr>
          <w:trHeight w:val="946"/>
          <w:jc w:val="center"/>
        </w:trPr>
        <w:tc>
          <w:tcPr>
            <w:tcW w:w="2568" w:type="dxa"/>
            <w:vMerge w:val="restart"/>
            <w:tcBorders>
              <w:top w:val="single" w:sz="4" w:space="0" w:color="auto"/>
              <w:left w:val="single" w:sz="4" w:space="0" w:color="auto"/>
              <w:bottom w:val="nil"/>
              <w:right w:val="single" w:sz="4" w:space="0" w:color="auto"/>
            </w:tcBorders>
            <w:shd w:val="clear" w:color="auto" w:fill="FFFFFF"/>
          </w:tcPr>
          <w:p w:rsidR="00BE4DFF" w:rsidRDefault="00BE4DFF" w:rsidP="00466F9A">
            <w:pPr>
              <w:pStyle w:val="a3"/>
              <w:framePr w:w="10021" w:wrap="notBeside" w:vAnchor="text" w:hAnchor="text" w:xAlign="center" w:y="5"/>
              <w:shd w:val="clear" w:color="auto" w:fill="auto"/>
              <w:spacing w:line="298" w:lineRule="exact"/>
              <w:ind w:right="-285" w:firstLine="0"/>
              <w:jc w:val="center"/>
            </w:pPr>
            <w:r>
              <w:t>Родной язык и литературное чтение на родном языке</w:t>
            </w:r>
          </w:p>
        </w:tc>
        <w:tc>
          <w:tcPr>
            <w:tcW w:w="2540" w:type="dxa"/>
            <w:tcBorders>
              <w:top w:val="single" w:sz="4" w:space="0" w:color="auto"/>
              <w:left w:val="single" w:sz="4" w:space="0" w:color="auto"/>
              <w:bottom w:val="single" w:sz="4" w:space="0" w:color="auto"/>
              <w:right w:val="single" w:sz="4" w:space="0" w:color="auto"/>
            </w:tcBorders>
            <w:shd w:val="clear" w:color="auto" w:fill="FFFFFF"/>
          </w:tcPr>
          <w:p w:rsidR="00BE4DFF" w:rsidRDefault="00BE4DFF" w:rsidP="00466F9A">
            <w:pPr>
              <w:pStyle w:val="a3"/>
              <w:framePr w:w="10021" w:wrap="notBeside" w:vAnchor="text" w:hAnchor="text" w:xAlign="center" w:y="5"/>
              <w:shd w:val="clear" w:color="auto" w:fill="auto"/>
              <w:spacing w:line="240" w:lineRule="auto"/>
              <w:ind w:left="120" w:right="-285" w:firstLine="0"/>
              <w:jc w:val="left"/>
            </w:pPr>
            <w:r>
              <w:t>Родной язык</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E4DFF" w:rsidRPr="00D902F8" w:rsidRDefault="00BE4DFF" w:rsidP="00466F9A">
            <w:pPr>
              <w:pStyle w:val="61"/>
              <w:framePr w:w="10021" w:wrap="notBeside" w:vAnchor="text" w:hAnchor="text" w:xAlign="center" w:y="5"/>
              <w:shd w:val="clear" w:color="auto" w:fill="auto"/>
              <w:spacing w:before="0" w:line="240" w:lineRule="auto"/>
              <w:ind w:left="520" w:right="-285"/>
              <w:jc w:val="left"/>
            </w:pPr>
            <w:r w:rsidRPr="00D902F8">
              <w:rPr>
                <w:rStyle w:val="640"/>
                <w:bCs/>
              </w:rPr>
              <w:t>2</w:t>
            </w:r>
            <w:r w:rsidR="00E76AC4">
              <w:rPr>
                <w:rStyle w:val="640"/>
                <w:bCs/>
              </w:rPr>
              <w:t>,5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E4DFF" w:rsidRDefault="00BE4DFF" w:rsidP="00466F9A">
            <w:pPr>
              <w:framePr w:w="10021" w:wrap="notBeside" w:vAnchor="text" w:hAnchor="text" w:xAlign="center" w:y="5"/>
              <w:ind w:right="-285"/>
              <w:jc w:val="center"/>
            </w:pPr>
            <w:r w:rsidRPr="00044BDE">
              <w:rPr>
                <w:rStyle w:val="640"/>
                <w:b w:val="0"/>
                <w:bCs w:val="0"/>
              </w:rPr>
              <w:t>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E4DFF" w:rsidRDefault="00E76AC4" w:rsidP="00466F9A">
            <w:pPr>
              <w:framePr w:w="10021" w:wrap="notBeside" w:vAnchor="text" w:hAnchor="text" w:xAlign="center" w:y="5"/>
              <w:ind w:right="-285"/>
              <w:jc w:val="center"/>
            </w:pPr>
            <w:r>
              <w:rPr>
                <w:rStyle w:val="640"/>
                <w:b w:val="0"/>
                <w:bCs w:val="0"/>
              </w:rPr>
              <w:t>3</w:t>
            </w:r>
          </w:p>
        </w:tc>
        <w:tc>
          <w:tcPr>
            <w:tcW w:w="1151" w:type="dxa"/>
            <w:tcBorders>
              <w:top w:val="single" w:sz="4" w:space="0" w:color="auto"/>
              <w:left w:val="single" w:sz="4" w:space="0" w:color="auto"/>
              <w:bottom w:val="single" w:sz="4" w:space="0" w:color="auto"/>
              <w:right w:val="single" w:sz="4" w:space="0" w:color="auto"/>
            </w:tcBorders>
            <w:shd w:val="clear" w:color="auto" w:fill="FFFFFF"/>
          </w:tcPr>
          <w:p w:rsidR="00BE4DFF" w:rsidRDefault="00BE4DFF" w:rsidP="00466F9A">
            <w:pPr>
              <w:framePr w:w="10021" w:wrap="notBeside" w:vAnchor="text" w:hAnchor="text" w:xAlign="center" w:y="5"/>
              <w:ind w:right="-285"/>
              <w:jc w:val="center"/>
            </w:pPr>
            <w:r w:rsidRPr="00044BDE">
              <w:rPr>
                <w:rStyle w:val="640"/>
                <w:b w:val="0"/>
                <w:bCs w:val="0"/>
              </w:rPr>
              <w:t>2</w:t>
            </w:r>
            <w:r w:rsidR="00E76AC4">
              <w:rPr>
                <w:rStyle w:val="640"/>
                <w:b w:val="0"/>
                <w:bCs w:val="0"/>
              </w:rPr>
              <w:t>,5</w:t>
            </w:r>
          </w:p>
        </w:tc>
      </w:tr>
      <w:tr w:rsidR="00BE4DFF" w:rsidTr="00A87CF8">
        <w:trPr>
          <w:trHeight w:val="595"/>
          <w:jc w:val="center"/>
        </w:trPr>
        <w:tc>
          <w:tcPr>
            <w:tcW w:w="2568" w:type="dxa"/>
            <w:vMerge/>
            <w:tcBorders>
              <w:top w:val="nil"/>
              <w:left w:val="single" w:sz="4" w:space="0" w:color="auto"/>
              <w:bottom w:val="single" w:sz="4" w:space="0" w:color="auto"/>
              <w:right w:val="single" w:sz="4" w:space="0" w:color="auto"/>
            </w:tcBorders>
            <w:shd w:val="clear" w:color="auto" w:fill="FFFFFF"/>
          </w:tcPr>
          <w:p w:rsidR="00BE4DFF" w:rsidRDefault="00BE4DFF" w:rsidP="00466F9A">
            <w:pPr>
              <w:pStyle w:val="61"/>
              <w:framePr w:w="10021" w:wrap="notBeside" w:vAnchor="text" w:hAnchor="text" w:xAlign="center" w:y="5"/>
              <w:shd w:val="clear" w:color="auto" w:fill="auto"/>
              <w:spacing w:before="0" w:line="240" w:lineRule="auto"/>
              <w:ind w:left="520" w:right="-285"/>
              <w:jc w:val="left"/>
            </w:pPr>
          </w:p>
        </w:tc>
        <w:tc>
          <w:tcPr>
            <w:tcW w:w="2540" w:type="dxa"/>
            <w:tcBorders>
              <w:top w:val="single" w:sz="4" w:space="0" w:color="auto"/>
              <w:left w:val="single" w:sz="4" w:space="0" w:color="auto"/>
              <w:bottom w:val="single" w:sz="4" w:space="0" w:color="auto"/>
              <w:right w:val="single" w:sz="4" w:space="0" w:color="auto"/>
            </w:tcBorders>
            <w:shd w:val="clear" w:color="auto" w:fill="FFFFFF"/>
          </w:tcPr>
          <w:p w:rsidR="00BE4DFF" w:rsidRDefault="00BE4DFF" w:rsidP="00466F9A">
            <w:pPr>
              <w:pStyle w:val="a3"/>
              <w:framePr w:w="10021" w:wrap="notBeside" w:vAnchor="text" w:hAnchor="text" w:xAlign="center" w:y="5"/>
              <w:shd w:val="clear" w:color="auto" w:fill="auto"/>
              <w:spacing w:line="240" w:lineRule="auto"/>
              <w:ind w:left="120" w:right="-285" w:firstLine="0"/>
              <w:jc w:val="left"/>
            </w:pPr>
            <w:r>
              <w:t>Литературное чтение на родном языке</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E4DFF" w:rsidRPr="00F1555E" w:rsidRDefault="00E76AC4" w:rsidP="00466F9A">
            <w:pPr>
              <w:pStyle w:val="61"/>
              <w:framePr w:w="10021" w:wrap="notBeside" w:vAnchor="text" w:hAnchor="text" w:xAlign="center" w:y="5"/>
              <w:shd w:val="clear" w:color="auto" w:fill="auto"/>
              <w:spacing w:before="0" w:line="240" w:lineRule="auto"/>
              <w:ind w:left="520" w:right="-285"/>
              <w:jc w:val="left"/>
            </w:pPr>
            <w:r w:rsidRPr="00F1555E">
              <w:rPr>
                <w:rStyle w:val="640"/>
                <w:bCs/>
              </w:rPr>
              <w:t>2,5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E4DFF" w:rsidRPr="00F1555E" w:rsidRDefault="00E76AC4" w:rsidP="00466F9A">
            <w:pPr>
              <w:pStyle w:val="61"/>
              <w:framePr w:w="10021" w:wrap="notBeside" w:vAnchor="text" w:hAnchor="text" w:xAlign="center" w:y="5"/>
              <w:shd w:val="clear" w:color="auto" w:fill="auto"/>
              <w:spacing w:before="0" w:line="240" w:lineRule="auto"/>
              <w:ind w:left="520" w:right="-285"/>
              <w:jc w:val="left"/>
            </w:pPr>
            <w:r w:rsidRPr="00F1555E">
              <w:rPr>
                <w:rStyle w:val="640"/>
                <w:bCs/>
              </w:rPr>
              <w:t>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E4DFF" w:rsidRPr="00F1555E" w:rsidRDefault="00E76AC4" w:rsidP="00466F9A">
            <w:pPr>
              <w:pStyle w:val="61"/>
              <w:framePr w:w="10021" w:wrap="notBeside" w:vAnchor="text" w:hAnchor="text" w:xAlign="center" w:y="5"/>
              <w:shd w:val="clear" w:color="auto" w:fill="auto"/>
              <w:spacing w:before="0" w:line="240" w:lineRule="auto"/>
              <w:ind w:left="520" w:right="-285"/>
              <w:jc w:val="left"/>
            </w:pPr>
            <w:r w:rsidRPr="00F1555E">
              <w:rPr>
                <w:rStyle w:val="640"/>
                <w:bCs/>
              </w:rPr>
              <w:t>3</w:t>
            </w:r>
          </w:p>
        </w:tc>
        <w:tc>
          <w:tcPr>
            <w:tcW w:w="1151" w:type="dxa"/>
            <w:tcBorders>
              <w:top w:val="single" w:sz="4" w:space="0" w:color="auto"/>
              <w:left w:val="single" w:sz="4" w:space="0" w:color="auto"/>
              <w:bottom w:val="single" w:sz="4" w:space="0" w:color="auto"/>
              <w:right w:val="single" w:sz="4" w:space="0" w:color="auto"/>
            </w:tcBorders>
            <w:shd w:val="clear" w:color="auto" w:fill="FFFFFF"/>
          </w:tcPr>
          <w:p w:rsidR="00BE4DFF" w:rsidRPr="00F1555E" w:rsidRDefault="00E76AC4" w:rsidP="00466F9A">
            <w:pPr>
              <w:pStyle w:val="61"/>
              <w:framePr w:w="10021" w:wrap="notBeside" w:vAnchor="text" w:hAnchor="text" w:xAlign="center" w:y="5"/>
              <w:shd w:val="clear" w:color="auto" w:fill="auto"/>
              <w:spacing w:before="0" w:line="240" w:lineRule="auto"/>
              <w:ind w:left="520" w:right="-285"/>
              <w:jc w:val="left"/>
            </w:pPr>
            <w:r w:rsidRPr="00F1555E">
              <w:rPr>
                <w:rStyle w:val="640"/>
                <w:bCs/>
              </w:rPr>
              <w:t>2,5</w:t>
            </w:r>
          </w:p>
        </w:tc>
      </w:tr>
      <w:tr w:rsidR="00BE4DFF" w:rsidTr="00A87CF8">
        <w:trPr>
          <w:trHeight w:val="312"/>
          <w:jc w:val="center"/>
        </w:trPr>
        <w:tc>
          <w:tcPr>
            <w:tcW w:w="2568" w:type="dxa"/>
            <w:tcBorders>
              <w:top w:val="single" w:sz="4" w:space="0" w:color="auto"/>
              <w:left w:val="single" w:sz="4" w:space="0" w:color="auto"/>
              <w:bottom w:val="single" w:sz="4" w:space="0" w:color="auto"/>
              <w:right w:val="single" w:sz="4" w:space="0" w:color="auto"/>
            </w:tcBorders>
            <w:shd w:val="clear" w:color="auto" w:fill="FFFFFF"/>
          </w:tcPr>
          <w:p w:rsidR="00BE4DFF" w:rsidRDefault="00BE4DFF" w:rsidP="00466F9A">
            <w:pPr>
              <w:pStyle w:val="a3"/>
              <w:framePr w:w="10021" w:wrap="notBeside" w:vAnchor="text" w:hAnchor="text" w:xAlign="center" w:y="5"/>
              <w:shd w:val="clear" w:color="auto" w:fill="auto"/>
              <w:spacing w:line="240" w:lineRule="auto"/>
              <w:ind w:right="-285" w:firstLine="0"/>
              <w:jc w:val="center"/>
            </w:pPr>
            <w:r>
              <w:t xml:space="preserve">Иностранный </w:t>
            </w:r>
            <w:r>
              <w:rPr>
                <w:rStyle w:val="1pt"/>
              </w:rPr>
              <w:t>язык</w:t>
            </w:r>
          </w:p>
        </w:tc>
        <w:tc>
          <w:tcPr>
            <w:tcW w:w="2540" w:type="dxa"/>
            <w:tcBorders>
              <w:top w:val="single" w:sz="4" w:space="0" w:color="auto"/>
              <w:left w:val="single" w:sz="4" w:space="0" w:color="auto"/>
              <w:bottom w:val="single" w:sz="4" w:space="0" w:color="auto"/>
              <w:right w:val="single" w:sz="4" w:space="0" w:color="auto"/>
            </w:tcBorders>
            <w:shd w:val="clear" w:color="auto" w:fill="FFFFFF"/>
          </w:tcPr>
          <w:p w:rsidR="00BE4DFF" w:rsidRDefault="00CF3569" w:rsidP="00466F9A">
            <w:pPr>
              <w:pStyle w:val="a3"/>
              <w:framePr w:w="10021" w:wrap="notBeside" w:vAnchor="text" w:hAnchor="text" w:xAlign="center" w:y="5"/>
              <w:shd w:val="clear" w:color="auto" w:fill="auto"/>
              <w:spacing w:line="240" w:lineRule="auto"/>
              <w:ind w:left="120" w:right="-285" w:firstLine="0"/>
              <w:jc w:val="left"/>
            </w:pPr>
            <w:r>
              <w:t>Иностранный язык(английский)</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E4DFF" w:rsidRDefault="00BE4DFF" w:rsidP="00466F9A">
            <w:pPr>
              <w:pStyle w:val="113"/>
              <w:framePr w:w="10021" w:wrap="notBeside" w:vAnchor="text" w:hAnchor="text" w:xAlign="center" w:y="5"/>
              <w:shd w:val="clear" w:color="auto" w:fill="auto"/>
              <w:spacing w:line="240" w:lineRule="auto"/>
              <w:ind w:left="520" w:right="-285"/>
            </w:pPr>
            <w:r>
              <w:rPr>
                <w:noProof w:val="0"/>
              </w:rPr>
              <w:t>-</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E4DFF" w:rsidRDefault="00BE4DFF" w:rsidP="00466F9A">
            <w:pPr>
              <w:pStyle w:val="a3"/>
              <w:framePr w:w="10021" w:wrap="notBeside" w:vAnchor="text" w:hAnchor="text" w:xAlign="center" w:y="5"/>
              <w:shd w:val="clear" w:color="auto" w:fill="auto"/>
              <w:spacing w:line="240" w:lineRule="auto"/>
              <w:ind w:left="520" w:right="-285" w:firstLine="0"/>
              <w:jc w:val="left"/>
            </w:pPr>
            <w:r>
              <w:t>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E4DFF" w:rsidRDefault="00BE4DFF" w:rsidP="00466F9A">
            <w:pPr>
              <w:pStyle w:val="a3"/>
              <w:framePr w:w="10021" w:wrap="notBeside" w:vAnchor="text" w:hAnchor="text" w:xAlign="center" w:y="5"/>
              <w:shd w:val="clear" w:color="auto" w:fill="auto"/>
              <w:spacing w:line="240" w:lineRule="auto"/>
              <w:ind w:left="520" w:right="-285" w:firstLine="0"/>
              <w:jc w:val="left"/>
            </w:pPr>
            <w:r>
              <w:t>2</w:t>
            </w:r>
          </w:p>
        </w:tc>
        <w:tc>
          <w:tcPr>
            <w:tcW w:w="1151" w:type="dxa"/>
            <w:tcBorders>
              <w:top w:val="single" w:sz="4" w:space="0" w:color="auto"/>
              <w:left w:val="single" w:sz="4" w:space="0" w:color="auto"/>
              <w:bottom w:val="single" w:sz="4" w:space="0" w:color="auto"/>
              <w:right w:val="single" w:sz="4" w:space="0" w:color="auto"/>
            </w:tcBorders>
            <w:shd w:val="clear" w:color="auto" w:fill="FFFFFF"/>
          </w:tcPr>
          <w:p w:rsidR="00BE4DFF" w:rsidRDefault="00BE4DFF" w:rsidP="00466F9A">
            <w:pPr>
              <w:pStyle w:val="a3"/>
              <w:framePr w:w="10021" w:wrap="notBeside" w:vAnchor="text" w:hAnchor="text" w:xAlign="center" w:y="5"/>
              <w:shd w:val="clear" w:color="auto" w:fill="auto"/>
              <w:spacing w:line="240" w:lineRule="auto"/>
              <w:ind w:left="520" w:right="-285" w:firstLine="0"/>
              <w:jc w:val="left"/>
            </w:pPr>
            <w:r>
              <w:t>2</w:t>
            </w:r>
          </w:p>
        </w:tc>
      </w:tr>
      <w:tr w:rsidR="00BE4DFF" w:rsidTr="00A87CF8">
        <w:trPr>
          <w:trHeight w:val="605"/>
          <w:jc w:val="center"/>
        </w:trPr>
        <w:tc>
          <w:tcPr>
            <w:tcW w:w="2568" w:type="dxa"/>
            <w:tcBorders>
              <w:top w:val="single" w:sz="4" w:space="0" w:color="auto"/>
              <w:left w:val="single" w:sz="4" w:space="0" w:color="auto"/>
              <w:bottom w:val="single" w:sz="4" w:space="0" w:color="auto"/>
              <w:right w:val="single" w:sz="4" w:space="0" w:color="auto"/>
            </w:tcBorders>
            <w:shd w:val="clear" w:color="auto" w:fill="FFFFFF"/>
          </w:tcPr>
          <w:p w:rsidR="00BE4DFF" w:rsidRDefault="00BE4DFF" w:rsidP="00466F9A">
            <w:pPr>
              <w:pStyle w:val="a3"/>
              <w:framePr w:w="10021" w:wrap="notBeside" w:vAnchor="text" w:hAnchor="text" w:xAlign="center" w:y="5"/>
              <w:shd w:val="clear" w:color="auto" w:fill="auto"/>
              <w:spacing w:line="302" w:lineRule="exact"/>
              <w:ind w:right="-285" w:firstLine="0"/>
              <w:jc w:val="center"/>
            </w:pPr>
            <w:r>
              <w:t>Математика и информатика</w:t>
            </w:r>
          </w:p>
        </w:tc>
        <w:tc>
          <w:tcPr>
            <w:tcW w:w="2540" w:type="dxa"/>
            <w:tcBorders>
              <w:top w:val="single" w:sz="4" w:space="0" w:color="auto"/>
              <w:left w:val="single" w:sz="4" w:space="0" w:color="auto"/>
              <w:bottom w:val="single" w:sz="4" w:space="0" w:color="auto"/>
              <w:right w:val="single" w:sz="4" w:space="0" w:color="auto"/>
            </w:tcBorders>
            <w:shd w:val="clear" w:color="auto" w:fill="FFFFFF"/>
          </w:tcPr>
          <w:p w:rsidR="00BE4DFF" w:rsidRDefault="00BE4DFF" w:rsidP="00466F9A">
            <w:pPr>
              <w:pStyle w:val="a3"/>
              <w:framePr w:w="10021" w:wrap="notBeside" w:vAnchor="text" w:hAnchor="text" w:xAlign="center" w:y="5"/>
              <w:shd w:val="clear" w:color="auto" w:fill="auto"/>
              <w:spacing w:line="240" w:lineRule="auto"/>
              <w:ind w:left="120" w:right="-285" w:firstLine="0"/>
              <w:jc w:val="left"/>
            </w:pPr>
            <w:r>
              <w:t>Математика</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E4DFF" w:rsidRDefault="00BE4DFF" w:rsidP="00466F9A">
            <w:pPr>
              <w:pStyle w:val="a3"/>
              <w:framePr w:w="10021" w:wrap="notBeside" w:vAnchor="text" w:hAnchor="text" w:xAlign="center" w:y="5"/>
              <w:shd w:val="clear" w:color="auto" w:fill="auto"/>
              <w:spacing w:line="240" w:lineRule="auto"/>
              <w:ind w:left="520" w:right="-285" w:firstLine="0"/>
              <w:jc w:val="left"/>
            </w:pPr>
            <w:r>
              <w:t>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E4DFF" w:rsidRDefault="00BE4DFF" w:rsidP="00466F9A">
            <w:pPr>
              <w:framePr w:w="10021" w:wrap="notBeside" w:vAnchor="text" w:hAnchor="text" w:xAlign="center" w:y="5"/>
              <w:ind w:right="-285"/>
              <w:jc w:val="center"/>
            </w:pPr>
            <w:r w:rsidRPr="002C44CB">
              <w:t>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E4DFF" w:rsidRDefault="00BE4DFF" w:rsidP="00466F9A">
            <w:pPr>
              <w:framePr w:w="10021" w:wrap="notBeside" w:vAnchor="text" w:hAnchor="text" w:xAlign="center" w:y="5"/>
              <w:ind w:right="-285"/>
              <w:jc w:val="center"/>
            </w:pPr>
            <w:r w:rsidRPr="002C44CB">
              <w:t>4</w:t>
            </w:r>
          </w:p>
        </w:tc>
        <w:tc>
          <w:tcPr>
            <w:tcW w:w="1151" w:type="dxa"/>
            <w:tcBorders>
              <w:top w:val="single" w:sz="4" w:space="0" w:color="auto"/>
              <w:left w:val="single" w:sz="4" w:space="0" w:color="auto"/>
              <w:bottom w:val="single" w:sz="4" w:space="0" w:color="auto"/>
              <w:right w:val="single" w:sz="4" w:space="0" w:color="auto"/>
            </w:tcBorders>
            <w:shd w:val="clear" w:color="auto" w:fill="FFFFFF"/>
          </w:tcPr>
          <w:p w:rsidR="00BE4DFF" w:rsidRDefault="00BE4DFF" w:rsidP="00466F9A">
            <w:pPr>
              <w:framePr w:w="10021" w:wrap="notBeside" w:vAnchor="text" w:hAnchor="text" w:xAlign="center" w:y="5"/>
              <w:ind w:right="-285"/>
              <w:jc w:val="center"/>
            </w:pPr>
            <w:r w:rsidRPr="002C44CB">
              <w:t>4</w:t>
            </w:r>
          </w:p>
        </w:tc>
      </w:tr>
      <w:tr w:rsidR="00BE4DFF" w:rsidTr="00A87CF8">
        <w:trPr>
          <w:trHeight w:val="907"/>
          <w:jc w:val="center"/>
        </w:trPr>
        <w:tc>
          <w:tcPr>
            <w:tcW w:w="2568" w:type="dxa"/>
            <w:tcBorders>
              <w:top w:val="single" w:sz="4" w:space="0" w:color="auto"/>
              <w:left w:val="single" w:sz="4" w:space="0" w:color="auto"/>
              <w:bottom w:val="single" w:sz="4" w:space="0" w:color="auto"/>
              <w:right w:val="single" w:sz="4" w:space="0" w:color="auto"/>
            </w:tcBorders>
            <w:shd w:val="clear" w:color="auto" w:fill="FFFFFF"/>
          </w:tcPr>
          <w:p w:rsidR="00BE4DFF" w:rsidRDefault="00BE4DFF" w:rsidP="00466F9A">
            <w:pPr>
              <w:pStyle w:val="a3"/>
              <w:framePr w:w="10021" w:wrap="notBeside" w:vAnchor="text" w:hAnchor="text" w:xAlign="center" w:y="5"/>
              <w:shd w:val="clear" w:color="auto" w:fill="auto"/>
              <w:spacing w:line="298" w:lineRule="exact"/>
              <w:ind w:right="-285" w:firstLine="0"/>
              <w:jc w:val="center"/>
            </w:pPr>
            <w:r>
              <w:t>Обществознание и</w:t>
            </w:r>
          </w:p>
          <w:p w:rsidR="00BE4DFF" w:rsidRDefault="00BE4DFF" w:rsidP="00466F9A">
            <w:pPr>
              <w:pStyle w:val="a3"/>
              <w:framePr w:w="10021" w:wrap="notBeside" w:vAnchor="text" w:hAnchor="text" w:xAlign="center" w:y="5"/>
              <w:shd w:val="clear" w:color="auto" w:fill="auto"/>
              <w:spacing w:line="298" w:lineRule="exact"/>
              <w:ind w:right="-285" w:firstLine="0"/>
              <w:jc w:val="center"/>
            </w:pPr>
            <w:r>
              <w:t>естествознание (Окружающий мир)</w:t>
            </w:r>
          </w:p>
        </w:tc>
        <w:tc>
          <w:tcPr>
            <w:tcW w:w="2540" w:type="dxa"/>
            <w:tcBorders>
              <w:top w:val="single" w:sz="4" w:space="0" w:color="auto"/>
              <w:left w:val="single" w:sz="4" w:space="0" w:color="auto"/>
              <w:bottom w:val="single" w:sz="4" w:space="0" w:color="auto"/>
              <w:right w:val="single" w:sz="4" w:space="0" w:color="auto"/>
            </w:tcBorders>
            <w:shd w:val="clear" w:color="auto" w:fill="FFFFFF"/>
          </w:tcPr>
          <w:p w:rsidR="00BE4DFF" w:rsidRDefault="00BE4DFF" w:rsidP="00466F9A">
            <w:pPr>
              <w:pStyle w:val="a3"/>
              <w:framePr w:w="10021" w:wrap="notBeside" w:vAnchor="text" w:hAnchor="text" w:xAlign="center" w:y="5"/>
              <w:shd w:val="clear" w:color="auto" w:fill="auto"/>
              <w:spacing w:line="240" w:lineRule="auto"/>
              <w:ind w:left="120" w:right="-285" w:firstLine="0"/>
              <w:jc w:val="left"/>
            </w:pPr>
            <w:r>
              <w:t>Окружающий мир</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E4DFF" w:rsidRDefault="00BE4DFF" w:rsidP="00466F9A">
            <w:pPr>
              <w:pStyle w:val="a3"/>
              <w:framePr w:w="10021" w:wrap="notBeside" w:vAnchor="text" w:hAnchor="text" w:xAlign="center" w:y="5"/>
              <w:shd w:val="clear" w:color="auto" w:fill="auto"/>
              <w:spacing w:line="240" w:lineRule="auto"/>
              <w:ind w:left="520" w:right="-285" w:firstLine="0"/>
              <w:jc w:val="left"/>
            </w:pPr>
            <w:r>
              <w:t>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E4DFF" w:rsidRDefault="00BE4DFF" w:rsidP="00466F9A">
            <w:pPr>
              <w:pStyle w:val="a3"/>
              <w:framePr w:w="10021" w:wrap="notBeside" w:vAnchor="text" w:hAnchor="text" w:xAlign="center" w:y="5"/>
              <w:shd w:val="clear" w:color="auto" w:fill="auto"/>
              <w:spacing w:line="240" w:lineRule="auto"/>
              <w:ind w:left="520" w:right="-285" w:firstLine="0"/>
              <w:jc w:val="left"/>
            </w:pPr>
            <w:r>
              <w:t>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E4DFF" w:rsidRDefault="00BE4DFF" w:rsidP="00466F9A">
            <w:pPr>
              <w:pStyle w:val="a3"/>
              <w:framePr w:w="10021" w:wrap="notBeside" w:vAnchor="text" w:hAnchor="text" w:xAlign="center" w:y="5"/>
              <w:shd w:val="clear" w:color="auto" w:fill="auto"/>
              <w:spacing w:line="240" w:lineRule="auto"/>
              <w:ind w:left="520" w:right="-285" w:firstLine="0"/>
              <w:jc w:val="left"/>
            </w:pPr>
            <w:r>
              <w:t>2</w:t>
            </w:r>
          </w:p>
        </w:tc>
        <w:tc>
          <w:tcPr>
            <w:tcW w:w="1151" w:type="dxa"/>
            <w:tcBorders>
              <w:top w:val="single" w:sz="4" w:space="0" w:color="auto"/>
              <w:left w:val="single" w:sz="4" w:space="0" w:color="auto"/>
              <w:bottom w:val="single" w:sz="4" w:space="0" w:color="auto"/>
              <w:right w:val="single" w:sz="4" w:space="0" w:color="auto"/>
            </w:tcBorders>
            <w:shd w:val="clear" w:color="auto" w:fill="FFFFFF"/>
          </w:tcPr>
          <w:p w:rsidR="00BE4DFF" w:rsidRDefault="00BE4DFF" w:rsidP="00466F9A">
            <w:pPr>
              <w:pStyle w:val="a3"/>
              <w:framePr w:w="10021" w:wrap="notBeside" w:vAnchor="text" w:hAnchor="text" w:xAlign="center" w:y="5"/>
              <w:shd w:val="clear" w:color="auto" w:fill="auto"/>
              <w:spacing w:line="240" w:lineRule="auto"/>
              <w:ind w:left="520" w:right="-285" w:firstLine="0"/>
              <w:jc w:val="left"/>
            </w:pPr>
            <w:r>
              <w:t>2</w:t>
            </w:r>
          </w:p>
        </w:tc>
      </w:tr>
      <w:tr w:rsidR="00BE4DFF" w:rsidTr="00A87CF8">
        <w:trPr>
          <w:trHeight w:val="907"/>
          <w:jc w:val="center"/>
        </w:trPr>
        <w:tc>
          <w:tcPr>
            <w:tcW w:w="2568" w:type="dxa"/>
            <w:tcBorders>
              <w:top w:val="single" w:sz="4" w:space="0" w:color="auto"/>
              <w:left w:val="single" w:sz="4" w:space="0" w:color="auto"/>
              <w:bottom w:val="single" w:sz="4" w:space="0" w:color="auto"/>
              <w:right w:val="single" w:sz="4" w:space="0" w:color="auto"/>
            </w:tcBorders>
            <w:shd w:val="clear" w:color="auto" w:fill="FFFFFF"/>
          </w:tcPr>
          <w:p w:rsidR="00BE4DFF" w:rsidRDefault="00BE4DFF" w:rsidP="00466F9A">
            <w:pPr>
              <w:pStyle w:val="a3"/>
              <w:framePr w:w="10021" w:wrap="notBeside" w:vAnchor="text" w:hAnchor="text" w:xAlign="center" w:y="5"/>
              <w:shd w:val="clear" w:color="auto" w:fill="auto"/>
              <w:spacing w:line="298" w:lineRule="exact"/>
              <w:ind w:right="-285" w:firstLine="0"/>
              <w:jc w:val="center"/>
            </w:pPr>
            <w:r>
              <w:t>Основы религиозных культур и светской этики</w:t>
            </w:r>
          </w:p>
        </w:tc>
        <w:tc>
          <w:tcPr>
            <w:tcW w:w="2540" w:type="dxa"/>
            <w:tcBorders>
              <w:top w:val="single" w:sz="4" w:space="0" w:color="auto"/>
              <w:left w:val="single" w:sz="4" w:space="0" w:color="auto"/>
              <w:bottom w:val="single" w:sz="4" w:space="0" w:color="auto"/>
              <w:right w:val="single" w:sz="4" w:space="0" w:color="auto"/>
            </w:tcBorders>
            <w:shd w:val="clear" w:color="auto" w:fill="FFFFFF"/>
          </w:tcPr>
          <w:p w:rsidR="00BE4DFF" w:rsidRDefault="00BE4DFF" w:rsidP="00466F9A">
            <w:pPr>
              <w:pStyle w:val="a3"/>
              <w:framePr w:w="10021" w:wrap="notBeside" w:vAnchor="text" w:hAnchor="text" w:xAlign="center" w:y="5"/>
              <w:shd w:val="clear" w:color="auto" w:fill="auto"/>
              <w:spacing w:line="298" w:lineRule="exact"/>
              <w:ind w:left="120" w:right="-285" w:firstLine="0"/>
              <w:jc w:val="left"/>
            </w:pPr>
            <w:r>
              <w:t>Основы религиозных культур и светской этики</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E4DFF" w:rsidRDefault="00BE4DFF" w:rsidP="00466F9A">
            <w:pPr>
              <w:pStyle w:val="125"/>
              <w:framePr w:w="10021" w:wrap="notBeside" w:vAnchor="text" w:hAnchor="text" w:xAlign="center" w:y="5"/>
              <w:shd w:val="clear" w:color="auto" w:fill="auto"/>
              <w:spacing w:line="240" w:lineRule="auto"/>
              <w:ind w:left="520" w:right="-285"/>
            </w:pPr>
            <w:r>
              <w:rPr>
                <w:noProof w:val="0"/>
              </w:rPr>
              <w:t>-</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E4DFF" w:rsidRDefault="00BE4DFF" w:rsidP="00466F9A">
            <w:pPr>
              <w:pStyle w:val="125"/>
              <w:framePr w:w="10021" w:wrap="notBeside" w:vAnchor="text" w:hAnchor="text" w:xAlign="center" w:y="5"/>
              <w:shd w:val="clear" w:color="auto" w:fill="auto"/>
              <w:spacing w:line="240" w:lineRule="auto"/>
              <w:ind w:left="520" w:right="-285"/>
            </w:pPr>
            <w:r>
              <w:rPr>
                <w:noProof w:val="0"/>
              </w:rPr>
              <w:t>-</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E4DFF" w:rsidRDefault="00BE4DFF" w:rsidP="00466F9A">
            <w:pPr>
              <w:pStyle w:val="125"/>
              <w:framePr w:w="10021" w:wrap="notBeside" w:vAnchor="text" w:hAnchor="text" w:xAlign="center" w:y="5"/>
              <w:shd w:val="clear" w:color="auto" w:fill="auto"/>
              <w:spacing w:line="240" w:lineRule="auto"/>
              <w:ind w:left="520" w:right="-285"/>
            </w:pPr>
            <w:r>
              <w:rPr>
                <w:noProof w:val="0"/>
              </w:rPr>
              <w:t>-</w:t>
            </w:r>
          </w:p>
        </w:tc>
        <w:tc>
          <w:tcPr>
            <w:tcW w:w="1151" w:type="dxa"/>
            <w:tcBorders>
              <w:top w:val="single" w:sz="4" w:space="0" w:color="auto"/>
              <w:left w:val="single" w:sz="4" w:space="0" w:color="auto"/>
              <w:bottom w:val="single" w:sz="4" w:space="0" w:color="auto"/>
              <w:right w:val="single" w:sz="4" w:space="0" w:color="auto"/>
            </w:tcBorders>
            <w:shd w:val="clear" w:color="auto" w:fill="FFFFFF"/>
          </w:tcPr>
          <w:p w:rsidR="00BE4DFF" w:rsidRPr="00F1555E" w:rsidRDefault="00BE4DFF" w:rsidP="00466F9A">
            <w:pPr>
              <w:pStyle w:val="61"/>
              <w:framePr w:w="10021" w:wrap="notBeside" w:vAnchor="text" w:hAnchor="text" w:xAlign="center" w:y="5"/>
              <w:shd w:val="clear" w:color="auto" w:fill="auto"/>
              <w:spacing w:before="0" w:line="240" w:lineRule="auto"/>
              <w:ind w:left="520" w:right="-285"/>
              <w:jc w:val="left"/>
            </w:pPr>
            <w:r w:rsidRPr="00F1555E">
              <w:rPr>
                <w:rStyle w:val="640"/>
                <w:bCs/>
              </w:rPr>
              <w:t>1</w:t>
            </w:r>
          </w:p>
        </w:tc>
      </w:tr>
      <w:tr w:rsidR="00BE4DFF" w:rsidTr="00A87CF8">
        <w:trPr>
          <w:trHeight w:val="312"/>
          <w:jc w:val="center"/>
        </w:trPr>
        <w:tc>
          <w:tcPr>
            <w:tcW w:w="2568" w:type="dxa"/>
            <w:vMerge w:val="restart"/>
            <w:tcBorders>
              <w:top w:val="single" w:sz="4" w:space="0" w:color="auto"/>
              <w:left w:val="single" w:sz="4" w:space="0" w:color="auto"/>
              <w:bottom w:val="nil"/>
              <w:right w:val="single" w:sz="4" w:space="0" w:color="auto"/>
            </w:tcBorders>
            <w:shd w:val="clear" w:color="auto" w:fill="FFFFFF"/>
          </w:tcPr>
          <w:p w:rsidR="00BE4DFF" w:rsidRDefault="00BE4DFF" w:rsidP="00466F9A">
            <w:pPr>
              <w:pStyle w:val="a3"/>
              <w:framePr w:w="10021" w:wrap="notBeside" w:vAnchor="text" w:hAnchor="text" w:xAlign="center" w:y="5"/>
              <w:shd w:val="clear" w:color="auto" w:fill="auto"/>
              <w:spacing w:line="240" w:lineRule="auto"/>
              <w:ind w:right="-285" w:firstLine="0"/>
              <w:jc w:val="center"/>
            </w:pPr>
            <w:r>
              <w:t>Искусство</w:t>
            </w:r>
          </w:p>
        </w:tc>
        <w:tc>
          <w:tcPr>
            <w:tcW w:w="2540" w:type="dxa"/>
            <w:tcBorders>
              <w:top w:val="single" w:sz="4" w:space="0" w:color="auto"/>
              <w:left w:val="single" w:sz="4" w:space="0" w:color="auto"/>
              <w:bottom w:val="single" w:sz="4" w:space="0" w:color="auto"/>
              <w:right w:val="single" w:sz="4" w:space="0" w:color="auto"/>
            </w:tcBorders>
            <w:shd w:val="clear" w:color="auto" w:fill="FFFFFF"/>
          </w:tcPr>
          <w:p w:rsidR="00BE4DFF" w:rsidRDefault="00BE4DFF" w:rsidP="00466F9A">
            <w:pPr>
              <w:pStyle w:val="a3"/>
              <w:framePr w:w="10021" w:wrap="notBeside" w:vAnchor="text" w:hAnchor="text" w:xAlign="center" w:y="5"/>
              <w:shd w:val="clear" w:color="auto" w:fill="auto"/>
              <w:spacing w:line="240" w:lineRule="auto"/>
              <w:ind w:left="120" w:right="-285" w:firstLine="0"/>
              <w:jc w:val="left"/>
            </w:pPr>
            <w:r>
              <w:t>Музыка</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E4DFF" w:rsidRPr="00F1555E" w:rsidRDefault="00BE4DFF" w:rsidP="00466F9A">
            <w:pPr>
              <w:pStyle w:val="61"/>
              <w:framePr w:w="10021" w:wrap="notBeside" w:vAnchor="text" w:hAnchor="text" w:xAlign="center" w:y="5"/>
              <w:shd w:val="clear" w:color="auto" w:fill="auto"/>
              <w:spacing w:before="0" w:line="240" w:lineRule="auto"/>
              <w:ind w:left="520" w:right="-285"/>
              <w:jc w:val="left"/>
            </w:pPr>
            <w:r w:rsidRPr="00F1555E">
              <w:rPr>
                <w:rStyle w:val="640"/>
                <w:bCs/>
              </w:rPr>
              <w:t>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E4DFF" w:rsidRPr="00F1555E" w:rsidRDefault="00BE4DFF" w:rsidP="00466F9A">
            <w:pPr>
              <w:pStyle w:val="61"/>
              <w:framePr w:w="10021" w:wrap="notBeside" w:vAnchor="text" w:hAnchor="text" w:xAlign="center" w:y="5"/>
              <w:shd w:val="clear" w:color="auto" w:fill="auto"/>
              <w:spacing w:before="0" w:line="240" w:lineRule="auto"/>
              <w:ind w:left="520" w:right="-285"/>
              <w:jc w:val="left"/>
            </w:pPr>
            <w:r w:rsidRPr="00F1555E">
              <w:rPr>
                <w:rStyle w:val="640"/>
                <w:bCs/>
              </w:rPr>
              <w:t>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E4DFF" w:rsidRPr="00F1555E" w:rsidRDefault="00BE4DFF" w:rsidP="00466F9A">
            <w:pPr>
              <w:pStyle w:val="61"/>
              <w:framePr w:w="10021" w:wrap="notBeside" w:vAnchor="text" w:hAnchor="text" w:xAlign="center" w:y="5"/>
              <w:shd w:val="clear" w:color="auto" w:fill="auto"/>
              <w:spacing w:before="0" w:line="240" w:lineRule="auto"/>
              <w:ind w:left="520" w:right="-285"/>
              <w:jc w:val="left"/>
            </w:pPr>
            <w:r w:rsidRPr="00F1555E">
              <w:rPr>
                <w:rStyle w:val="640"/>
                <w:bCs/>
              </w:rPr>
              <w:t>1</w:t>
            </w:r>
          </w:p>
        </w:tc>
        <w:tc>
          <w:tcPr>
            <w:tcW w:w="1151" w:type="dxa"/>
            <w:tcBorders>
              <w:top w:val="single" w:sz="4" w:space="0" w:color="auto"/>
              <w:left w:val="single" w:sz="4" w:space="0" w:color="auto"/>
              <w:bottom w:val="single" w:sz="4" w:space="0" w:color="auto"/>
              <w:right w:val="single" w:sz="4" w:space="0" w:color="auto"/>
            </w:tcBorders>
            <w:shd w:val="clear" w:color="auto" w:fill="FFFFFF"/>
          </w:tcPr>
          <w:p w:rsidR="00BE4DFF" w:rsidRPr="00F1555E" w:rsidRDefault="00BE4DFF" w:rsidP="00466F9A">
            <w:pPr>
              <w:pStyle w:val="61"/>
              <w:framePr w:w="10021" w:wrap="notBeside" w:vAnchor="text" w:hAnchor="text" w:xAlign="center" w:y="5"/>
              <w:shd w:val="clear" w:color="auto" w:fill="auto"/>
              <w:spacing w:before="0" w:line="240" w:lineRule="auto"/>
              <w:ind w:left="520" w:right="-285"/>
              <w:jc w:val="left"/>
            </w:pPr>
            <w:r w:rsidRPr="00F1555E">
              <w:rPr>
                <w:rStyle w:val="640"/>
                <w:bCs/>
              </w:rPr>
              <w:t>1</w:t>
            </w:r>
          </w:p>
        </w:tc>
      </w:tr>
      <w:tr w:rsidR="00BE4DFF" w:rsidTr="00A87CF8">
        <w:trPr>
          <w:trHeight w:val="307"/>
          <w:jc w:val="center"/>
        </w:trPr>
        <w:tc>
          <w:tcPr>
            <w:tcW w:w="2568" w:type="dxa"/>
            <w:vMerge/>
            <w:tcBorders>
              <w:top w:val="nil"/>
              <w:left w:val="single" w:sz="4" w:space="0" w:color="auto"/>
              <w:bottom w:val="single" w:sz="4" w:space="0" w:color="auto"/>
              <w:right w:val="single" w:sz="4" w:space="0" w:color="auto"/>
            </w:tcBorders>
            <w:shd w:val="clear" w:color="auto" w:fill="FFFFFF"/>
          </w:tcPr>
          <w:p w:rsidR="00BE4DFF" w:rsidRDefault="00BE4DFF" w:rsidP="00466F9A">
            <w:pPr>
              <w:pStyle w:val="61"/>
              <w:framePr w:w="10021" w:wrap="notBeside" w:vAnchor="text" w:hAnchor="text" w:xAlign="center" w:y="5"/>
              <w:shd w:val="clear" w:color="auto" w:fill="auto"/>
              <w:spacing w:before="0" w:line="240" w:lineRule="auto"/>
              <w:ind w:left="520" w:right="-285"/>
              <w:jc w:val="left"/>
            </w:pPr>
          </w:p>
        </w:tc>
        <w:tc>
          <w:tcPr>
            <w:tcW w:w="2540" w:type="dxa"/>
            <w:tcBorders>
              <w:top w:val="single" w:sz="4" w:space="0" w:color="auto"/>
              <w:left w:val="single" w:sz="4" w:space="0" w:color="auto"/>
              <w:bottom w:val="single" w:sz="4" w:space="0" w:color="auto"/>
              <w:right w:val="single" w:sz="4" w:space="0" w:color="auto"/>
            </w:tcBorders>
            <w:shd w:val="clear" w:color="auto" w:fill="FFFFFF"/>
          </w:tcPr>
          <w:p w:rsidR="00BE4DFF" w:rsidRDefault="00BE4DFF" w:rsidP="00466F9A">
            <w:pPr>
              <w:pStyle w:val="a3"/>
              <w:framePr w:w="10021" w:wrap="notBeside" w:vAnchor="text" w:hAnchor="text" w:xAlign="center" w:y="5"/>
              <w:shd w:val="clear" w:color="auto" w:fill="auto"/>
              <w:spacing w:line="240" w:lineRule="auto"/>
              <w:ind w:left="120" w:right="-285" w:firstLine="0"/>
              <w:jc w:val="left"/>
            </w:pPr>
            <w:r>
              <w:t>Изобразительное искусство</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E4DFF" w:rsidRPr="00F1555E" w:rsidRDefault="00BE4DFF" w:rsidP="00466F9A">
            <w:pPr>
              <w:pStyle w:val="61"/>
              <w:framePr w:w="10021" w:wrap="notBeside" w:vAnchor="text" w:hAnchor="text" w:xAlign="center" w:y="5"/>
              <w:shd w:val="clear" w:color="auto" w:fill="auto"/>
              <w:spacing w:before="0" w:line="240" w:lineRule="auto"/>
              <w:ind w:left="520" w:right="-285"/>
              <w:jc w:val="left"/>
            </w:pPr>
            <w:r w:rsidRPr="00F1555E">
              <w:rPr>
                <w:rStyle w:val="640"/>
                <w:bCs/>
              </w:rPr>
              <w:t>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E4DFF" w:rsidRPr="00F1555E" w:rsidRDefault="00BE4DFF" w:rsidP="00466F9A">
            <w:pPr>
              <w:pStyle w:val="61"/>
              <w:framePr w:w="10021" w:wrap="notBeside" w:vAnchor="text" w:hAnchor="text" w:xAlign="center" w:y="5"/>
              <w:shd w:val="clear" w:color="auto" w:fill="auto"/>
              <w:spacing w:before="0" w:line="240" w:lineRule="auto"/>
              <w:ind w:left="520" w:right="-285"/>
              <w:jc w:val="left"/>
            </w:pPr>
            <w:r w:rsidRPr="00F1555E">
              <w:rPr>
                <w:rStyle w:val="640"/>
                <w:bCs/>
              </w:rPr>
              <w:t>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E4DFF" w:rsidRPr="00F1555E" w:rsidRDefault="00BE4DFF" w:rsidP="00466F9A">
            <w:pPr>
              <w:pStyle w:val="61"/>
              <w:framePr w:w="10021" w:wrap="notBeside" w:vAnchor="text" w:hAnchor="text" w:xAlign="center" w:y="5"/>
              <w:shd w:val="clear" w:color="auto" w:fill="auto"/>
              <w:spacing w:before="0" w:line="240" w:lineRule="auto"/>
              <w:ind w:left="520" w:right="-285"/>
              <w:jc w:val="left"/>
            </w:pPr>
            <w:r w:rsidRPr="00F1555E">
              <w:rPr>
                <w:rStyle w:val="640"/>
                <w:bCs/>
              </w:rPr>
              <w:t>1</w:t>
            </w:r>
          </w:p>
        </w:tc>
        <w:tc>
          <w:tcPr>
            <w:tcW w:w="1151" w:type="dxa"/>
            <w:tcBorders>
              <w:top w:val="single" w:sz="4" w:space="0" w:color="auto"/>
              <w:left w:val="single" w:sz="4" w:space="0" w:color="auto"/>
              <w:bottom w:val="single" w:sz="4" w:space="0" w:color="auto"/>
              <w:right w:val="single" w:sz="4" w:space="0" w:color="auto"/>
            </w:tcBorders>
            <w:shd w:val="clear" w:color="auto" w:fill="FFFFFF"/>
          </w:tcPr>
          <w:p w:rsidR="00BE4DFF" w:rsidRPr="00F1555E" w:rsidRDefault="00BE4DFF" w:rsidP="00466F9A">
            <w:pPr>
              <w:pStyle w:val="61"/>
              <w:framePr w:w="10021" w:wrap="notBeside" w:vAnchor="text" w:hAnchor="text" w:xAlign="center" w:y="5"/>
              <w:shd w:val="clear" w:color="auto" w:fill="auto"/>
              <w:spacing w:before="0" w:line="240" w:lineRule="auto"/>
              <w:ind w:left="520" w:right="-285"/>
              <w:jc w:val="left"/>
            </w:pPr>
            <w:r w:rsidRPr="00F1555E">
              <w:rPr>
                <w:rStyle w:val="640"/>
                <w:bCs/>
              </w:rPr>
              <w:t>1</w:t>
            </w:r>
          </w:p>
        </w:tc>
      </w:tr>
      <w:tr w:rsidR="00BE4DFF" w:rsidTr="00A87CF8">
        <w:trPr>
          <w:trHeight w:val="307"/>
          <w:jc w:val="center"/>
        </w:trPr>
        <w:tc>
          <w:tcPr>
            <w:tcW w:w="2568" w:type="dxa"/>
            <w:tcBorders>
              <w:top w:val="single" w:sz="4" w:space="0" w:color="auto"/>
              <w:left w:val="single" w:sz="4" w:space="0" w:color="auto"/>
              <w:bottom w:val="single" w:sz="4" w:space="0" w:color="auto"/>
              <w:right w:val="single" w:sz="4" w:space="0" w:color="auto"/>
            </w:tcBorders>
            <w:shd w:val="clear" w:color="auto" w:fill="FFFFFF"/>
          </w:tcPr>
          <w:p w:rsidR="00BE4DFF" w:rsidRDefault="00BE4DFF" w:rsidP="00466F9A">
            <w:pPr>
              <w:pStyle w:val="a3"/>
              <w:framePr w:w="10021" w:wrap="notBeside" w:vAnchor="text" w:hAnchor="text" w:xAlign="center" w:y="5"/>
              <w:shd w:val="clear" w:color="auto" w:fill="auto"/>
              <w:spacing w:line="240" w:lineRule="auto"/>
              <w:ind w:right="-285" w:firstLine="0"/>
              <w:jc w:val="center"/>
            </w:pPr>
            <w:r>
              <w:t>Технология</w:t>
            </w:r>
          </w:p>
        </w:tc>
        <w:tc>
          <w:tcPr>
            <w:tcW w:w="2540" w:type="dxa"/>
            <w:tcBorders>
              <w:top w:val="single" w:sz="4" w:space="0" w:color="auto"/>
              <w:left w:val="single" w:sz="4" w:space="0" w:color="auto"/>
              <w:bottom w:val="single" w:sz="4" w:space="0" w:color="auto"/>
              <w:right w:val="single" w:sz="4" w:space="0" w:color="auto"/>
            </w:tcBorders>
            <w:shd w:val="clear" w:color="auto" w:fill="FFFFFF"/>
          </w:tcPr>
          <w:p w:rsidR="00BE4DFF" w:rsidRDefault="00BE4DFF" w:rsidP="00466F9A">
            <w:pPr>
              <w:pStyle w:val="a3"/>
              <w:framePr w:w="10021" w:wrap="notBeside" w:vAnchor="text" w:hAnchor="text" w:xAlign="center" w:y="5"/>
              <w:shd w:val="clear" w:color="auto" w:fill="auto"/>
              <w:spacing w:line="240" w:lineRule="auto"/>
              <w:ind w:left="120" w:right="-285" w:firstLine="0"/>
              <w:jc w:val="left"/>
            </w:pPr>
            <w:r>
              <w:t>Технология</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E4DFF" w:rsidRPr="00F1555E" w:rsidRDefault="00BE4DFF" w:rsidP="00466F9A">
            <w:pPr>
              <w:pStyle w:val="61"/>
              <w:framePr w:w="10021" w:wrap="notBeside" w:vAnchor="text" w:hAnchor="text" w:xAlign="center" w:y="5"/>
              <w:shd w:val="clear" w:color="auto" w:fill="auto"/>
              <w:spacing w:before="0" w:line="240" w:lineRule="auto"/>
              <w:ind w:left="520" w:right="-285"/>
              <w:jc w:val="left"/>
            </w:pPr>
            <w:r w:rsidRPr="00F1555E">
              <w:rPr>
                <w:rStyle w:val="640"/>
                <w:bCs/>
              </w:rPr>
              <w:t>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E4DFF" w:rsidRPr="00F1555E" w:rsidRDefault="00BE4DFF" w:rsidP="00466F9A">
            <w:pPr>
              <w:pStyle w:val="61"/>
              <w:framePr w:w="10021" w:wrap="notBeside" w:vAnchor="text" w:hAnchor="text" w:xAlign="center" w:y="5"/>
              <w:shd w:val="clear" w:color="auto" w:fill="auto"/>
              <w:spacing w:before="0" w:line="240" w:lineRule="auto"/>
              <w:ind w:left="520" w:right="-285"/>
              <w:jc w:val="left"/>
            </w:pPr>
            <w:r w:rsidRPr="00F1555E">
              <w:rPr>
                <w:rStyle w:val="640"/>
                <w:bCs/>
              </w:rPr>
              <w:t>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E4DFF" w:rsidRPr="00F1555E" w:rsidRDefault="00BE4DFF" w:rsidP="00466F9A">
            <w:pPr>
              <w:pStyle w:val="61"/>
              <w:framePr w:w="10021" w:wrap="notBeside" w:vAnchor="text" w:hAnchor="text" w:xAlign="center" w:y="5"/>
              <w:shd w:val="clear" w:color="auto" w:fill="auto"/>
              <w:spacing w:before="0" w:line="240" w:lineRule="auto"/>
              <w:ind w:left="520" w:right="-285"/>
              <w:jc w:val="left"/>
            </w:pPr>
            <w:r w:rsidRPr="00F1555E">
              <w:rPr>
                <w:rStyle w:val="640"/>
                <w:bCs/>
              </w:rPr>
              <w:t>1</w:t>
            </w:r>
          </w:p>
        </w:tc>
        <w:tc>
          <w:tcPr>
            <w:tcW w:w="1151" w:type="dxa"/>
            <w:tcBorders>
              <w:top w:val="single" w:sz="4" w:space="0" w:color="auto"/>
              <w:left w:val="single" w:sz="4" w:space="0" w:color="auto"/>
              <w:bottom w:val="single" w:sz="4" w:space="0" w:color="auto"/>
              <w:right w:val="single" w:sz="4" w:space="0" w:color="auto"/>
            </w:tcBorders>
            <w:shd w:val="clear" w:color="auto" w:fill="FFFFFF"/>
          </w:tcPr>
          <w:p w:rsidR="00BE4DFF" w:rsidRPr="00F1555E" w:rsidRDefault="00BE4DFF" w:rsidP="00466F9A">
            <w:pPr>
              <w:pStyle w:val="61"/>
              <w:framePr w:w="10021" w:wrap="notBeside" w:vAnchor="text" w:hAnchor="text" w:xAlign="center" w:y="5"/>
              <w:shd w:val="clear" w:color="auto" w:fill="auto"/>
              <w:spacing w:before="0" w:line="240" w:lineRule="auto"/>
              <w:ind w:left="520" w:right="-285"/>
              <w:jc w:val="left"/>
            </w:pPr>
            <w:r w:rsidRPr="00F1555E">
              <w:rPr>
                <w:rStyle w:val="640"/>
                <w:bCs/>
              </w:rPr>
              <w:t>1</w:t>
            </w:r>
          </w:p>
        </w:tc>
      </w:tr>
      <w:tr w:rsidR="00BE4DFF" w:rsidTr="00A87CF8">
        <w:trPr>
          <w:trHeight w:val="312"/>
          <w:jc w:val="center"/>
        </w:trPr>
        <w:tc>
          <w:tcPr>
            <w:tcW w:w="2568" w:type="dxa"/>
            <w:tcBorders>
              <w:top w:val="single" w:sz="4" w:space="0" w:color="auto"/>
              <w:left w:val="single" w:sz="4" w:space="0" w:color="auto"/>
              <w:bottom w:val="single" w:sz="4" w:space="0" w:color="auto"/>
              <w:right w:val="single" w:sz="4" w:space="0" w:color="auto"/>
            </w:tcBorders>
            <w:shd w:val="clear" w:color="auto" w:fill="FFFFFF"/>
          </w:tcPr>
          <w:p w:rsidR="00BE4DFF" w:rsidRDefault="00BE4DFF" w:rsidP="00466F9A">
            <w:pPr>
              <w:pStyle w:val="a3"/>
              <w:framePr w:w="10021" w:wrap="notBeside" w:vAnchor="text" w:hAnchor="text" w:xAlign="center" w:y="5"/>
              <w:shd w:val="clear" w:color="auto" w:fill="auto"/>
              <w:spacing w:line="240" w:lineRule="auto"/>
              <w:ind w:right="-285" w:firstLine="0"/>
              <w:jc w:val="center"/>
            </w:pPr>
            <w:r>
              <w:t>Физическая культура</w:t>
            </w:r>
          </w:p>
        </w:tc>
        <w:tc>
          <w:tcPr>
            <w:tcW w:w="2540" w:type="dxa"/>
            <w:tcBorders>
              <w:top w:val="single" w:sz="4" w:space="0" w:color="auto"/>
              <w:left w:val="single" w:sz="4" w:space="0" w:color="auto"/>
              <w:bottom w:val="single" w:sz="4" w:space="0" w:color="auto"/>
              <w:right w:val="single" w:sz="4" w:space="0" w:color="auto"/>
            </w:tcBorders>
            <w:shd w:val="clear" w:color="auto" w:fill="FFFFFF"/>
          </w:tcPr>
          <w:p w:rsidR="00BE4DFF" w:rsidRDefault="00BE4DFF" w:rsidP="00466F9A">
            <w:pPr>
              <w:pStyle w:val="a3"/>
              <w:framePr w:w="10021" w:wrap="notBeside" w:vAnchor="text" w:hAnchor="text" w:xAlign="center" w:y="5"/>
              <w:shd w:val="clear" w:color="auto" w:fill="auto"/>
              <w:spacing w:line="240" w:lineRule="auto"/>
              <w:ind w:left="120" w:right="-285" w:firstLine="0"/>
              <w:jc w:val="left"/>
            </w:pPr>
            <w:r>
              <w:t>Физическая культура</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E4DFF" w:rsidRDefault="00BE4DFF" w:rsidP="00466F9A">
            <w:pPr>
              <w:pStyle w:val="a3"/>
              <w:framePr w:w="10021" w:wrap="notBeside" w:vAnchor="text" w:hAnchor="text" w:xAlign="center" w:y="5"/>
              <w:shd w:val="clear" w:color="auto" w:fill="auto"/>
              <w:spacing w:line="240" w:lineRule="auto"/>
              <w:ind w:left="520" w:right="-285" w:firstLine="0"/>
              <w:jc w:val="left"/>
            </w:pPr>
            <w:r>
              <w:t>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E4DFF" w:rsidRDefault="00BE4DFF" w:rsidP="00466F9A">
            <w:pPr>
              <w:pStyle w:val="a3"/>
              <w:framePr w:w="10021" w:wrap="notBeside" w:vAnchor="text" w:hAnchor="text" w:xAlign="center" w:y="5"/>
              <w:shd w:val="clear" w:color="auto" w:fill="auto"/>
              <w:spacing w:line="240" w:lineRule="auto"/>
              <w:ind w:left="520" w:right="-285" w:firstLine="0"/>
              <w:jc w:val="left"/>
            </w:pPr>
            <w:r>
              <w:t>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E4DFF" w:rsidRDefault="00BE4DFF" w:rsidP="00466F9A">
            <w:pPr>
              <w:pStyle w:val="a3"/>
              <w:framePr w:w="10021" w:wrap="notBeside" w:vAnchor="text" w:hAnchor="text" w:xAlign="center" w:y="5"/>
              <w:shd w:val="clear" w:color="auto" w:fill="auto"/>
              <w:spacing w:line="240" w:lineRule="auto"/>
              <w:ind w:left="520" w:right="-285" w:firstLine="0"/>
              <w:jc w:val="left"/>
            </w:pPr>
            <w:r>
              <w:t>3</w:t>
            </w:r>
          </w:p>
        </w:tc>
        <w:tc>
          <w:tcPr>
            <w:tcW w:w="1151" w:type="dxa"/>
            <w:tcBorders>
              <w:top w:val="single" w:sz="4" w:space="0" w:color="auto"/>
              <w:left w:val="single" w:sz="4" w:space="0" w:color="auto"/>
              <w:bottom w:val="single" w:sz="4" w:space="0" w:color="auto"/>
              <w:right w:val="single" w:sz="4" w:space="0" w:color="auto"/>
            </w:tcBorders>
            <w:shd w:val="clear" w:color="auto" w:fill="FFFFFF"/>
          </w:tcPr>
          <w:p w:rsidR="00BE4DFF" w:rsidRDefault="00BE4DFF" w:rsidP="00466F9A">
            <w:pPr>
              <w:pStyle w:val="a3"/>
              <w:framePr w:w="10021" w:wrap="notBeside" w:vAnchor="text" w:hAnchor="text" w:xAlign="center" w:y="5"/>
              <w:shd w:val="clear" w:color="auto" w:fill="auto"/>
              <w:spacing w:line="240" w:lineRule="auto"/>
              <w:ind w:left="520" w:right="-285" w:firstLine="0"/>
              <w:jc w:val="left"/>
            </w:pPr>
            <w:r>
              <w:t>3</w:t>
            </w:r>
          </w:p>
        </w:tc>
      </w:tr>
      <w:tr w:rsidR="00BE4DFF" w:rsidTr="00A87CF8">
        <w:trPr>
          <w:trHeight w:val="307"/>
          <w:jc w:val="center"/>
        </w:trPr>
        <w:tc>
          <w:tcPr>
            <w:tcW w:w="5108" w:type="dxa"/>
            <w:gridSpan w:val="2"/>
            <w:tcBorders>
              <w:top w:val="single" w:sz="4" w:space="0" w:color="auto"/>
              <w:left w:val="single" w:sz="4" w:space="0" w:color="auto"/>
              <w:bottom w:val="single" w:sz="4" w:space="0" w:color="auto"/>
              <w:right w:val="nil"/>
            </w:tcBorders>
            <w:shd w:val="clear" w:color="auto" w:fill="FFFFFF"/>
          </w:tcPr>
          <w:p w:rsidR="00BE4DFF" w:rsidRDefault="00BE4DFF" w:rsidP="00466F9A">
            <w:pPr>
              <w:pStyle w:val="71"/>
              <w:framePr w:w="10021" w:wrap="notBeside" w:vAnchor="text" w:hAnchor="text" w:xAlign="center" w:y="5"/>
              <w:shd w:val="clear" w:color="auto" w:fill="auto"/>
              <w:spacing w:line="240" w:lineRule="auto"/>
              <w:ind w:left="1780" w:right="-285"/>
              <w:jc w:val="left"/>
            </w:pPr>
            <w:r>
              <w:rPr>
                <w:rStyle w:val="721"/>
                <w:i/>
                <w:iCs/>
              </w:rPr>
              <w:t xml:space="preserve">Часть, формируемая участниками </w:t>
            </w:r>
          </w:p>
        </w:tc>
        <w:tc>
          <w:tcPr>
            <w:tcW w:w="4553" w:type="dxa"/>
            <w:gridSpan w:val="6"/>
            <w:tcBorders>
              <w:top w:val="single" w:sz="4" w:space="0" w:color="auto"/>
              <w:left w:val="nil"/>
              <w:bottom w:val="single" w:sz="4" w:space="0" w:color="auto"/>
              <w:right w:val="single" w:sz="4" w:space="0" w:color="auto"/>
            </w:tcBorders>
            <w:shd w:val="clear" w:color="auto" w:fill="FFFFFF"/>
          </w:tcPr>
          <w:p w:rsidR="00BE4DFF" w:rsidRDefault="00BE4DFF" w:rsidP="00466F9A">
            <w:pPr>
              <w:pStyle w:val="71"/>
              <w:framePr w:w="10021" w:wrap="notBeside" w:vAnchor="text" w:hAnchor="text" w:xAlign="center" w:y="5"/>
              <w:shd w:val="clear" w:color="auto" w:fill="auto"/>
              <w:spacing w:line="240" w:lineRule="auto"/>
              <w:ind w:right="-285"/>
              <w:jc w:val="left"/>
            </w:pPr>
            <w:r>
              <w:rPr>
                <w:rStyle w:val="721"/>
                <w:i/>
                <w:iCs/>
              </w:rPr>
              <w:t>образовательных отношений</w:t>
            </w:r>
          </w:p>
        </w:tc>
      </w:tr>
      <w:tr w:rsidR="00E76AC4" w:rsidTr="00A87CF8">
        <w:trPr>
          <w:trHeight w:val="307"/>
          <w:jc w:val="center"/>
        </w:trPr>
        <w:tc>
          <w:tcPr>
            <w:tcW w:w="5108" w:type="dxa"/>
            <w:gridSpan w:val="2"/>
            <w:tcBorders>
              <w:top w:val="single" w:sz="4" w:space="0" w:color="auto"/>
              <w:left w:val="single" w:sz="4" w:space="0" w:color="auto"/>
              <w:bottom w:val="single" w:sz="4" w:space="0" w:color="auto"/>
              <w:right w:val="single" w:sz="4" w:space="0" w:color="auto"/>
            </w:tcBorders>
            <w:shd w:val="clear" w:color="auto" w:fill="FFFFFF"/>
          </w:tcPr>
          <w:p w:rsidR="00E76AC4" w:rsidRDefault="00E76AC4" w:rsidP="00466F9A">
            <w:pPr>
              <w:pStyle w:val="a3"/>
              <w:framePr w:w="10021" w:wrap="notBeside" w:vAnchor="text" w:hAnchor="text" w:xAlign="center" w:y="5"/>
              <w:shd w:val="clear" w:color="auto" w:fill="auto"/>
              <w:spacing w:line="240" w:lineRule="auto"/>
              <w:ind w:left="120" w:right="-285" w:firstLine="0"/>
              <w:jc w:val="left"/>
            </w:pPr>
            <w:r>
              <w:t>Б</w:t>
            </w:r>
            <w:r w:rsidR="00E87F19">
              <w:t>ашкирский язык как государственный язык Республики Башкортостан</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76AC4" w:rsidRDefault="00E76AC4" w:rsidP="00466F9A">
            <w:pPr>
              <w:pStyle w:val="113"/>
              <w:framePr w:w="10021" w:wrap="notBeside" w:vAnchor="text" w:hAnchor="text" w:xAlign="center" w:y="5"/>
              <w:shd w:val="clear" w:color="auto" w:fill="auto"/>
              <w:spacing w:line="240" w:lineRule="auto"/>
              <w:ind w:left="520" w:right="-285"/>
            </w:pPr>
            <w:r>
              <w:rPr>
                <w:noProof w:val="0"/>
              </w:rPr>
              <w:t>-</w:t>
            </w:r>
          </w:p>
        </w:tc>
        <w:tc>
          <w:tcPr>
            <w:tcW w:w="1091" w:type="dxa"/>
            <w:tcBorders>
              <w:top w:val="single" w:sz="4" w:space="0" w:color="auto"/>
              <w:left w:val="single" w:sz="4" w:space="0" w:color="auto"/>
              <w:bottom w:val="single" w:sz="4" w:space="0" w:color="auto"/>
              <w:right w:val="single" w:sz="4" w:space="0" w:color="auto"/>
            </w:tcBorders>
            <w:shd w:val="clear" w:color="auto" w:fill="FFFFFF"/>
          </w:tcPr>
          <w:p w:rsidR="00E76AC4" w:rsidRPr="00F1555E" w:rsidRDefault="00E76AC4" w:rsidP="00466F9A">
            <w:pPr>
              <w:pStyle w:val="61"/>
              <w:framePr w:w="10021" w:wrap="notBeside" w:vAnchor="text" w:hAnchor="text" w:xAlign="center" w:y="5"/>
              <w:shd w:val="clear" w:color="auto" w:fill="auto"/>
              <w:spacing w:before="0" w:line="240" w:lineRule="auto"/>
              <w:ind w:left="520" w:right="-285"/>
              <w:jc w:val="left"/>
            </w:pPr>
            <w:r w:rsidRPr="00F1555E">
              <w:rPr>
                <w:rStyle w:val="640"/>
                <w:bCs/>
              </w:rPr>
              <w:t>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E76AC4" w:rsidRDefault="00E76AC4" w:rsidP="00466F9A">
            <w:pPr>
              <w:pStyle w:val="a3"/>
              <w:framePr w:w="10021" w:wrap="notBeside" w:vAnchor="text" w:hAnchor="text" w:xAlign="center" w:y="5"/>
              <w:shd w:val="clear" w:color="auto" w:fill="auto"/>
              <w:spacing w:line="240" w:lineRule="auto"/>
              <w:ind w:left="520" w:right="-285" w:firstLine="0"/>
              <w:jc w:val="left"/>
            </w:pPr>
            <w:r>
              <w:t>1</w:t>
            </w:r>
          </w:p>
        </w:tc>
        <w:tc>
          <w:tcPr>
            <w:tcW w:w="1194" w:type="dxa"/>
            <w:gridSpan w:val="2"/>
            <w:tcBorders>
              <w:top w:val="single" w:sz="4" w:space="0" w:color="auto"/>
              <w:left w:val="single" w:sz="4" w:space="0" w:color="auto"/>
              <w:bottom w:val="single" w:sz="4" w:space="0" w:color="auto"/>
              <w:right w:val="single" w:sz="4" w:space="0" w:color="auto"/>
            </w:tcBorders>
            <w:shd w:val="clear" w:color="auto" w:fill="FFFFFF"/>
          </w:tcPr>
          <w:p w:rsidR="00E76AC4" w:rsidRDefault="00E76AC4" w:rsidP="00466F9A">
            <w:pPr>
              <w:pStyle w:val="61"/>
              <w:framePr w:w="10021" w:wrap="notBeside" w:vAnchor="text" w:hAnchor="text" w:xAlign="center" w:y="5"/>
              <w:shd w:val="clear" w:color="auto" w:fill="auto"/>
              <w:spacing w:before="0" w:line="240" w:lineRule="auto"/>
              <w:ind w:left="520" w:right="-285"/>
              <w:jc w:val="left"/>
            </w:pPr>
          </w:p>
        </w:tc>
      </w:tr>
      <w:tr w:rsidR="00BE4DFF" w:rsidTr="00A87CF8">
        <w:trPr>
          <w:trHeight w:val="312"/>
          <w:jc w:val="center"/>
        </w:trPr>
        <w:tc>
          <w:tcPr>
            <w:tcW w:w="5108" w:type="dxa"/>
            <w:gridSpan w:val="2"/>
            <w:tcBorders>
              <w:top w:val="single" w:sz="4" w:space="0" w:color="auto"/>
              <w:left w:val="single" w:sz="4" w:space="0" w:color="auto"/>
              <w:bottom w:val="single" w:sz="4" w:space="0" w:color="auto"/>
              <w:right w:val="single" w:sz="4" w:space="0" w:color="auto"/>
            </w:tcBorders>
            <w:shd w:val="clear" w:color="auto" w:fill="FFFFFF"/>
          </w:tcPr>
          <w:p w:rsidR="00BE4DFF" w:rsidRDefault="00BE4DFF" w:rsidP="00466F9A">
            <w:pPr>
              <w:pStyle w:val="71"/>
              <w:framePr w:w="10021" w:wrap="notBeside" w:vAnchor="text" w:hAnchor="text" w:xAlign="center" w:y="5"/>
              <w:shd w:val="clear" w:color="auto" w:fill="auto"/>
              <w:spacing w:line="240" w:lineRule="auto"/>
              <w:ind w:left="100" w:right="-285"/>
              <w:jc w:val="left"/>
            </w:pPr>
            <w:r>
              <w:rPr>
                <w:rStyle w:val="721"/>
                <w:i/>
                <w:iCs/>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E4DFF" w:rsidRDefault="00BE4DFF" w:rsidP="00466F9A">
            <w:pPr>
              <w:pStyle w:val="132"/>
              <w:framePr w:w="10021" w:wrap="notBeside" w:vAnchor="text" w:hAnchor="text" w:xAlign="center" w:y="5"/>
              <w:shd w:val="clear" w:color="auto" w:fill="auto"/>
              <w:spacing w:line="240" w:lineRule="auto"/>
              <w:ind w:left="520" w:right="-285"/>
            </w:pPr>
            <w:r>
              <w:rPr>
                <w:noProof w:val="0"/>
              </w:rPr>
              <w:t>-</w:t>
            </w:r>
          </w:p>
        </w:tc>
        <w:tc>
          <w:tcPr>
            <w:tcW w:w="1091" w:type="dxa"/>
            <w:tcBorders>
              <w:top w:val="single" w:sz="4" w:space="0" w:color="auto"/>
              <w:left w:val="single" w:sz="4" w:space="0" w:color="auto"/>
              <w:bottom w:val="single" w:sz="4" w:space="0" w:color="auto"/>
              <w:right w:val="single" w:sz="4" w:space="0" w:color="auto"/>
            </w:tcBorders>
            <w:shd w:val="clear" w:color="auto" w:fill="FFFFFF"/>
          </w:tcPr>
          <w:p w:rsidR="00BE4DFF" w:rsidRPr="00D902F8" w:rsidRDefault="00BE4DFF" w:rsidP="00466F9A">
            <w:pPr>
              <w:pStyle w:val="71"/>
              <w:framePr w:w="10021" w:wrap="notBeside" w:vAnchor="text" w:hAnchor="text" w:xAlign="center" w:y="5"/>
              <w:shd w:val="clear" w:color="auto" w:fill="auto"/>
              <w:spacing w:line="240" w:lineRule="auto"/>
              <w:ind w:left="520" w:right="-285"/>
              <w:jc w:val="left"/>
              <w:rPr>
                <w:color w:val="FF0000"/>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E4DFF" w:rsidRPr="00D902F8" w:rsidRDefault="00BE4DFF" w:rsidP="00466F9A">
            <w:pPr>
              <w:pStyle w:val="71"/>
              <w:framePr w:w="10021" w:wrap="notBeside" w:vAnchor="text" w:hAnchor="text" w:xAlign="center" w:y="5"/>
              <w:shd w:val="clear" w:color="auto" w:fill="auto"/>
              <w:spacing w:line="240" w:lineRule="auto"/>
              <w:ind w:left="520" w:right="-285"/>
              <w:jc w:val="left"/>
              <w:rPr>
                <w:color w:val="FF0000"/>
              </w:rPr>
            </w:pPr>
          </w:p>
        </w:tc>
        <w:tc>
          <w:tcPr>
            <w:tcW w:w="1194" w:type="dxa"/>
            <w:gridSpan w:val="2"/>
            <w:tcBorders>
              <w:top w:val="single" w:sz="4" w:space="0" w:color="auto"/>
              <w:left w:val="single" w:sz="4" w:space="0" w:color="auto"/>
              <w:bottom w:val="single" w:sz="4" w:space="0" w:color="auto"/>
              <w:right w:val="single" w:sz="4" w:space="0" w:color="auto"/>
            </w:tcBorders>
            <w:shd w:val="clear" w:color="auto" w:fill="FFFFFF"/>
          </w:tcPr>
          <w:p w:rsidR="00BE4DFF" w:rsidRPr="00D902F8" w:rsidRDefault="00BE4DFF" w:rsidP="00466F9A">
            <w:pPr>
              <w:pStyle w:val="71"/>
              <w:framePr w:w="10021" w:wrap="notBeside" w:vAnchor="text" w:hAnchor="text" w:xAlign="center" w:y="5"/>
              <w:shd w:val="clear" w:color="auto" w:fill="auto"/>
              <w:spacing w:line="240" w:lineRule="auto"/>
              <w:ind w:left="520" w:right="-285"/>
              <w:jc w:val="left"/>
              <w:rPr>
                <w:color w:val="FF0000"/>
              </w:rPr>
            </w:pPr>
          </w:p>
        </w:tc>
      </w:tr>
      <w:tr w:rsidR="00BE4DFF" w:rsidTr="00A87CF8">
        <w:trPr>
          <w:trHeight w:val="307"/>
          <w:jc w:val="center"/>
        </w:trPr>
        <w:tc>
          <w:tcPr>
            <w:tcW w:w="5108" w:type="dxa"/>
            <w:gridSpan w:val="2"/>
            <w:tcBorders>
              <w:top w:val="single" w:sz="4" w:space="0" w:color="auto"/>
              <w:left w:val="single" w:sz="4" w:space="0" w:color="auto"/>
              <w:bottom w:val="single" w:sz="4" w:space="0" w:color="auto"/>
              <w:right w:val="single" w:sz="4" w:space="0" w:color="auto"/>
            </w:tcBorders>
            <w:shd w:val="clear" w:color="auto" w:fill="FFFFFF"/>
          </w:tcPr>
          <w:p w:rsidR="00BE4DFF" w:rsidRDefault="00BE4DFF" w:rsidP="00466F9A">
            <w:pPr>
              <w:pStyle w:val="71"/>
              <w:framePr w:w="10021" w:wrap="notBeside" w:vAnchor="text" w:hAnchor="text" w:xAlign="center" w:y="5"/>
              <w:shd w:val="clear" w:color="auto" w:fill="auto"/>
              <w:spacing w:line="240" w:lineRule="auto"/>
              <w:ind w:left="100" w:right="-285"/>
              <w:jc w:val="left"/>
            </w:pPr>
            <w:r>
              <w:rPr>
                <w:rStyle w:val="721"/>
                <w:i/>
                <w:iCs/>
              </w:rPr>
              <w:t>Максимально допустимая недельная нагрузка</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E4DFF" w:rsidRDefault="00BE4DFF" w:rsidP="00466F9A">
            <w:pPr>
              <w:pStyle w:val="71"/>
              <w:framePr w:w="10021" w:wrap="notBeside" w:vAnchor="text" w:hAnchor="text" w:xAlign="center" w:y="5"/>
              <w:shd w:val="clear" w:color="auto" w:fill="auto"/>
              <w:spacing w:line="240" w:lineRule="auto"/>
              <w:ind w:left="520" w:right="-285"/>
              <w:jc w:val="left"/>
            </w:pPr>
            <w:r>
              <w:rPr>
                <w:rStyle w:val="721"/>
                <w:i/>
                <w:iCs/>
              </w:rPr>
              <w:t>21</w:t>
            </w:r>
          </w:p>
        </w:tc>
        <w:tc>
          <w:tcPr>
            <w:tcW w:w="1091" w:type="dxa"/>
            <w:tcBorders>
              <w:top w:val="single" w:sz="4" w:space="0" w:color="auto"/>
              <w:left w:val="single" w:sz="4" w:space="0" w:color="auto"/>
              <w:bottom w:val="single" w:sz="4" w:space="0" w:color="auto"/>
              <w:right w:val="single" w:sz="4" w:space="0" w:color="auto"/>
            </w:tcBorders>
            <w:shd w:val="clear" w:color="auto" w:fill="FFFFFF"/>
          </w:tcPr>
          <w:p w:rsidR="00BE4DFF" w:rsidRDefault="00BE4DFF" w:rsidP="00466F9A">
            <w:pPr>
              <w:pStyle w:val="71"/>
              <w:framePr w:w="10021" w:wrap="notBeside" w:vAnchor="text" w:hAnchor="text" w:xAlign="center" w:y="5"/>
              <w:shd w:val="clear" w:color="auto" w:fill="auto"/>
              <w:spacing w:line="240" w:lineRule="auto"/>
              <w:ind w:left="520" w:right="-285"/>
              <w:jc w:val="left"/>
            </w:pPr>
            <w:r>
              <w:rPr>
                <w:rStyle w:val="721"/>
                <w:i/>
                <w:iCs/>
              </w:rPr>
              <w:t>26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E4DFF" w:rsidRDefault="00BE4DFF" w:rsidP="00466F9A">
            <w:pPr>
              <w:pStyle w:val="71"/>
              <w:framePr w:w="10021" w:wrap="notBeside" w:vAnchor="text" w:hAnchor="text" w:xAlign="center" w:y="5"/>
              <w:shd w:val="clear" w:color="auto" w:fill="auto"/>
              <w:spacing w:line="240" w:lineRule="auto"/>
              <w:ind w:left="520" w:right="-285"/>
              <w:jc w:val="left"/>
            </w:pPr>
            <w:r>
              <w:rPr>
                <w:rStyle w:val="721"/>
                <w:i/>
                <w:iCs/>
              </w:rPr>
              <w:t>26</w:t>
            </w:r>
          </w:p>
        </w:tc>
        <w:tc>
          <w:tcPr>
            <w:tcW w:w="1194" w:type="dxa"/>
            <w:gridSpan w:val="2"/>
            <w:tcBorders>
              <w:top w:val="single" w:sz="4" w:space="0" w:color="auto"/>
              <w:left w:val="single" w:sz="4" w:space="0" w:color="auto"/>
              <w:bottom w:val="single" w:sz="4" w:space="0" w:color="auto"/>
              <w:right w:val="single" w:sz="4" w:space="0" w:color="auto"/>
            </w:tcBorders>
            <w:shd w:val="clear" w:color="auto" w:fill="FFFFFF"/>
          </w:tcPr>
          <w:p w:rsidR="00BE4DFF" w:rsidRDefault="00BE4DFF" w:rsidP="00466F9A">
            <w:pPr>
              <w:pStyle w:val="71"/>
              <w:framePr w:w="10021" w:wrap="notBeside" w:vAnchor="text" w:hAnchor="text" w:xAlign="center" w:y="5"/>
              <w:shd w:val="clear" w:color="auto" w:fill="auto"/>
              <w:spacing w:line="240" w:lineRule="auto"/>
              <w:ind w:left="520" w:right="-285"/>
              <w:jc w:val="left"/>
            </w:pPr>
            <w:r>
              <w:rPr>
                <w:rStyle w:val="721"/>
                <w:i/>
                <w:iCs/>
              </w:rPr>
              <w:t>26</w:t>
            </w:r>
          </w:p>
        </w:tc>
      </w:tr>
      <w:tr w:rsidR="00BE4DFF" w:rsidTr="00A87CF8">
        <w:trPr>
          <w:trHeight w:val="499"/>
          <w:jc w:val="center"/>
        </w:trPr>
        <w:tc>
          <w:tcPr>
            <w:tcW w:w="5108" w:type="dxa"/>
            <w:gridSpan w:val="2"/>
            <w:tcBorders>
              <w:top w:val="single" w:sz="4" w:space="0" w:color="auto"/>
              <w:left w:val="single" w:sz="4" w:space="0" w:color="auto"/>
              <w:bottom w:val="single" w:sz="4" w:space="0" w:color="auto"/>
              <w:right w:val="single" w:sz="4" w:space="0" w:color="auto"/>
            </w:tcBorders>
            <w:shd w:val="clear" w:color="auto" w:fill="FFFFFF"/>
          </w:tcPr>
          <w:p w:rsidR="00BE4DFF" w:rsidRDefault="00BE4DFF" w:rsidP="00466F9A">
            <w:pPr>
              <w:pStyle w:val="61"/>
              <w:framePr w:w="10021" w:wrap="notBeside" w:vAnchor="text" w:hAnchor="text" w:xAlign="center" w:y="5"/>
              <w:shd w:val="clear" w:color="auto" w:fill="auto"/>
              <w:spacing w:before="0" w:line="240" w:lineRule="auto"/>
              <w:ind w:left="100" w:right="-285"/>
              <w:jc w:val="left"/>
            </w:pPr>
            <w:r>
              <w:rPr>
                <w:rStyle w:val="640"/>
                <w:b/>
                <w:bCs/>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E4DFF" w:rsidRPr="00F1555E" w:rsidRDefault="00BE4DFF" w:rsidP="00466F9A">
            <w:pPr>
              <w:pStyle w:val="61"/>
              <w:framePr w:w="10021" w:wrap="notBeside" w:vAnchor="text" w:hAnchor="text" w:xAlign="center" w:y="5"/>
              <w:shd w:val="clear" w:color="auto" w:fill="auto"/>
              <w:spacing w:before="0" w:line="240" w:lineRule="auto"/>
              <w:ind w:left="520" w:right="-285"/>
              <w:jc w:val="left"/>
            </w:pPr>
            <w:r w:rsidRPr="00F1555E">
              <w:rPr>
                <w:rStyle w:val="640"/>
                <w:bCs/>
              </w:rPr>
              <w:t>21</w:t>
            </w:r>
          </w:p>
        </w:tc>
        <w:tc>
          <w:tcPr>
            <w:tcW w:w="1091" w:type="dxa"/>
            <w:tcBorders>
              <w:top w:val="single" w:sz="4" w:space="0" w:color="auto"/>
              <w:left w:val="single" w:sz="4" w:space="0" w:color="auto"/>
              <w:bottom w:val="single" w:sz="4" w:space="0" w:color="auto"/>
              <w:right w:val="single" w:sz="4" w:space="0" w:color="auto"/>
            </w:tcBorders>
            <w:shd w:val="clear" w:color="auto" w:fill="FFFFFF"/>
          </w:tcPr>
          <w:p w:rsidR="00BE4DFF" w:rsidRPr="00F1555E" w:rsidRDefault="00BE4DFF" w:rsidP="00466F9A">
            <w:pPr>
              <w:pStyle w:val="61"/>
              <w:framePr w:w="10021" w:wrap="notBeside" w:vAnchor="text" w:hAnchor="text" w:xAlign="center" w:y="5"/>
              <w:shd w:val="clear" w:color="auto" w:fill="auto"/>
              <w:spacing w:before="0" w:line="240" w:lineRule="auto"/>
              <w:ind w:left="520" w:right="-285"/>
              <w:jc w:val="left"/>
            </w:pPr>
            <w:r w:rsidRPr="00F1555E">
              <w:rPr>
                <w:rStyle w:val="640"/>
                <w:bCs/>
              </w:rPr>
              <w:t>26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E4DFF" w:rsidRPr="00F1555E" w:rsidRDefault="00BE4DFF" w:rsidP="00466F9A">
            <w:pPr>
              <w:pStyle w:val="61"/>
              <w:framePr w:w="10021" w:wrap="notBeside" w:vAnchor="text" w:hAnchor="text" w:xAlign="center" w:y="5"/>
              <w:shd w:val="clear" w:color="auto" w:fill="auto"/>
              <w:spacing w:before="0" w:line="240" w:lineRule="auto"/>
              <w:ind w:left="520" w:right="-285"/>
              <w:jc w:val="left"/>
            </w:pPr>
            <w:r w:rsidRPr="00F1555E">
              <w:rPr>
                <w:rStyle w:val="640"/>
                <w:bCs/>
              </w:rPr>
              <w:t>26</w:t>
            </w:r>
          </w:p>
        </w:tc>
        <w:tc>
          <w:tcPr>
            <w:tcW w:w="1194" w:type="dxa"/>
            <w:gridSpan w:val="2"/>
            <w:tcBorders>
              <w:top w:val="single" w:sz="4" w:space="0" w:color="auto"/>
              <w:left w:val="single" w:sz="4" w:space="0" w:color="auto"/>
              <w:bottom w:val="single" w:sz="4" w:space="0" w:color="auto"/>
              <w:right w:val="single" w:sz="4" w:space="0" w:color="auto"/>
            </w:tcBorders>
            <w:shd w:val="clear" w:color="auto" w:fill="FFFFFF"/>
          </w:tcPr>
          <w:p w:rsidR="00BE4DFF" w:rsidRPr="00F1555E" w:rsidRDefault="00BE4DFF" w:rsidP="00466F9A">
            <w:pPr>
              <w:pStyle w:val="61"/>
              <w:framePr w:w="10021" w:wrap="notBeside" w:vAnchor="text" w:hAnchor="text" w:xAlign="center" w:y="5"/>
              <w:shd w:val="clear" w:color="auto" w:fill="auto"/>
              <w:spacing w:before="0" w:line="240" w:lineRule="auto"/>
              <w:ind w:left="520" w:right="-285"/>
              <w:jc w:val="left"/>
            </w:pPr>
            <w:r w:rsidRPr="00F1555E">
              <w:rPr>
                <w:rStyle w:val="640"/>
                <w:bCs/>
              </w:rPr>
              <w:t>26</w:t>
            </w:r>
          </w:p>
        </w:tc>
      </w:tr>
    </w:tbl>
    <w:p w:rsidR="00BE4DFF" w:rsidRDefault="00BE4DFF" w:rsidP="00466F9A">
      <w:pPr>
        <w:pStyle w:val="1b"/>
        <w:framePr w:w="10021" w:wrap="notBeside" w:vAnchor="text" w:hAnchor="text" w:xAlign="center" w:y="5"/>
        <w:shd w:val="clear" w:color="auto" w:fill="auto"/>
        <w:spacing w:line="250" w:lineRule="exact"/>
        <w:ind w:right="-285" w:firstLine="0"/>
        <w:jc w:val="center"/>
      </w:pPr>
      <w:r>
        <w:rPr>
          <w:rStyle w:val="3b"/>
        </w:rPr>
        <w:t>Примечание:</w:t>
      </w:r>
    </w:p>
    <w:p w:rsidR="00BE4DFF" w:rsidRDefault="00BE4DFF" w:rsidP="00466F9A">
      <w:pPr>
        <w:ind w:right="-285"/>
        <w:rPr>
          <w:sz w:val="2"/>
          <w:szCs w:val="2"/>
        </w:rPr>
      </w:pPr>
    </w:p>
    <w:p w:rsidR="003B0CC6" w:rsidRDefault="00136E35" w:rsidP="00466F9A">
      <w:pPr>
        <w:pStyle w:val="a3"/>
        <w:shd w:val="clear" w:color="auto" w:fill="auto"/>
        <w:spacing w:line="298" w:lineRule="exact"/>
        <w:ind w:right="-285" w:firstLine="700"/>
      </w:pPr>
      <w:r>
        <w:t xml:space="preserve">В соответствии с приказом Министерства образования и науки Российской Федерации» от 31.01.2012 № 69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 1089» и приказом Министерства образования и науки Российской Федерации» от 01.02.2012 № 74 «О внесении изменений в </w:t>
      </w:r>
      <w:r>
        <w:lastRenderedPageBreak/>
        <w:t>федеральный базисный учебный план и примерные учебные планы для образовательных учреждений Российской Федерации,</w:t>
      </w:r>
    </w:p>
    <w:p w:rsidR="003B0CC6" w:rsidRDefault="003B0CC6" w:rsidP="00466F9A">
      <w:pPr>
        <w:pStyle w:val="a3"/>
        <w:shd w:val="clear" w:color="auto" w:fill="auto"/>
        <w:spacing w:line="298" w:lineRule="exact"/>
        <w:ind w:right="-285" w:firstLine="700"/>
      </w:pPr>
    </w:p>
    <w:p w:rsidR="00136E35" w:rsidRDefault="00136E35" w:rsidP="00466F9A">
      <w:pPr>
        <w:pStyle w:val="a3"/>
        <w:shd w:val="clear" w:color="auto" w:fill="auto"/>
        <w:spacing w:line="298" w:lineRule="exact"/>
        <w:ind w:right="-285" w:firstLine="700"/>
      </w:pPr>
      <w:r>
        <w:t xml:space="preserve"> реализующих программы общего образования, утверждённые приказом Министерства образования Российской Федерации от 9 марта 2004 г. № 1312» в учебный план 4 класса включён курс «Основы религиозной культуры и светской этики» (далее - ОРКСЭ) по 1 часу в неделю (всего 34 часа).</w:t>
      </w:r>
    </w:p>
    <w:p w:rsidR="00136E35" w:rsidRDefault="00136E35" w:rsidP="00466F9A">
      <w:pPr>
        <w:pStyle w:val="a3"/>
        <w:shd w:val="clear" w:color="auto" w:fill="auto"/>
        <w:spacing w:line="298" w:lineRule="exact"/>
        <w:ind w:right="-285" w:firstLine="700"/>
      </w:pPr>
      <w:r>
        <w:t>Выбор модуля, изучаемого в рамках курса ОРКСЭ, осуществляется родителями (законными представителями) учащихся. Выбор фиксируется протоколами родительских собраний и письменными заявлениями родителей. На основании произведённого выбора формируются группы учащихся. Решение о количестве учебных групп принимается с учётом необходимости предоставления учащимся возможности изучения выбранного модуля, а также с учётом имеющихся условий и ресурсов в каждом конкретном образовательном учреждении. В рамках изучения курса при возникновении соответствующей потребности предусматривается формирование учебных групп из нескольких классов.</w:t>
      </w:r>
    </w:p>
    <w:p w:rsidR="00136E35" w:rsidRDefault="00136E35" w:rsidP="00466F9A">
      <w:pPr>
        <w:pStyle w:val="a3"/>
        <w:shd w:val="clear" w:color="auto" w:fill="auto"/>
        <w:spacing w:line="298" w:lineRule="exact"/>
        <w:ind w:left="20" w:right="-285" w:firstLine="700"/>
      </w:pPr>
      <w:r>
        <w:t>Недельный учебный план является ориентиром при разработке учебного плана на конкретный учебный год, в котором отражаются и конкретизируются основные показатели учебного плана:</w:t>
      </w:r>
    </w:p>
    <w:p w:rsidR="00136E35" w:rsidRDefault="00136E35" w:rsidP="00466F9A">
      <w:pPr>
        <w:pStyle w:val="a3"/>
        <w:shd w:val="clear" w:color="auto" w:fill="auto"/>
        <w:spacing w:line="298" w:lineRule="exact"/>
        <w:ind w:left="20" w:right="-285" w:firstLine="700"/>
      </w:pPr>
      <w:r>
        <w:t>состав учебных предметов;</w:t>
      </w:r>
    </w:p>
    <w:p w:rsidR="00136E35" w:rsidRDefault="00136E35" w:rsidP="00466F9A">
      <w:pPr>
        <w:pStyle w:val="a3"/>
        <w:shd w:val="clear" w:color="auto" w:fill="auto"/>
        <w:spacing w:line="298" w:lineRule="exact"/>
        <w:ind w:left="720" w:right="-285" w:firstLine="0"/>
        <w:jc w:val="left"/>
      </w:pPr>
      <w:r>
        <w:t>недельное распределение учебного времени, отводимого на освоение содержания образования по классам и учебным предметам;</w:t>
      </w:r>
    </w:p>
    <w:p w:rsidR="00136E35" w:rsidRDefault="00136E35" w:rsidP="00466F9A">
      <w:pPr>
        <w:pStyle w:val="a3"/>
        <w:shd w:val="clear" w:color="auto" w:fill="auto"/>
        <w:spacing w:line="298" w:lineRule="exact"/>
        <w:ind w:left="720" w:right="-285" w:firstLine="0"/>
        <w:jc w:val="left"/>
      </w:pPr>
      <w:r>
        <w:t>максимально допустимая недельная нагрузка учащихся и максимальная нагрузка с учетом деления классов на группы; план комплектования классов.</w:t>
      </w:r>
    </w:p>
    <w:p w:rsidR="00D902F8" w:rsidRDefault="00136E35" w:rsidP="00466F9A">
      <w:pPr>
        <w:pStyle w:val="a3"/>
        <w:shd w:val="clear" w:color="auto" w:fill="auto"/>
        <w:spacing w:line="298" w:lineRule="exact"/>
        <w:ind w:left="20" w:right="-285" w:firstLine="3360"/>
        <w:rPr>
          <w:rStyle w:val="3a"/>
        </w:rPr>
      </w:pPr>
      <w:r>
        <w:rPr>
          <w:rStyle w:val="3a"/>
        </w:rPr>
        <w:t>3.2. План внеурочной деятельности</w:t>
      </w:r>
    </w:p>
    <w:p w:rsidR="00136E35" w:rsidRDefault="00136E35" w:rsidP="00466F9A">
      <w:pPr>
        <w:pStyle w:val="a3"/>
        <w:shd w:val="clear" w:color="auto" w:fill="auto"/>
        <w:spacing w:line="298" w:lineRule="exact"/>
        <w:ind w:left="20" w:right="-285" w:firstLine="688"/>
      </w:pPr>
      <w:r>
        <w:rPr>
          <w:rStyle w:val="3a"/>
        </w:rPr>
        <w:t xml:space="preserve"> </w:t>
      </w:r>
      <w:r>
        <w:t>Под внеурочной деятельностью при реализации ФГОС начального общего и основного общего образования понимается образовательная деятельность, осуществляемая в формах, отличных от урочной, и направленная на достижение планируемых результатов освоения основной образовательной программы начального общего образования и основного общего образования.</w:t>
      </w:r>
    </w:p>
    <w:p w:rsidR="00136E35" w:rsidRDefault="00136E35" w:rsidP="00466F9A">
      <w:pPr>
        <w:pStyle w:val="a3"/>
        <w:shd w:val="clear" w:color="auto" w:fill="auto"/>
        <w:spacing w:line="298" w:lineRule="exact"/>
        <w:ind w:left="20" w:right="-285" w:firstLine="700"/>
      </w:pPr>
      <w:r>
        <w:t>План внеурочной деятельности является организационным механизмом реализации основных образовательных программ начального общего и основного общего образования.</w:t>
      </w:r>
    </w:p>
    <w:p w:rsidR="00D902F8" w:rsidRDefault="00136E35" w:rsidP="00466F9A">
      <w:pPr>
        <w:pStyle w:val="a3"/>
        <w:shd w:val="clear" w:color="auto" w:fill="auto"/>
        <w:spacing w:line="298" w:lineRule="exact"/>
        <w:ind w:left="20" w:right="-285" w:firstLine="700"/>
        <w:jc w:val="left"/>
      </w:pPr>
      <w:r>
        <w:t>План внеурочной деятельности обеспечивает учёт индивидуальных особенностей и потребностей учащихся через организацию внеурочной деятельности.</w:t>
      </w:r>
    </w:p>
    <w:p w:rsidR="00136E35" w:rsidRDefault="00136E35" w:rsidP="00466F9A">
      <w:pPr>
        <w:pStyle w:val="a3"/>
        <w:shd w:val="clear" w:color="auto" w:fill="auto"/>
        <w:spacing w:line="298" w:lineRule="exact"/>
        <w:ind w:left="20" w:right="-285" w:firstLine="700"/>
        <w:jc w:val="left"/>
      </w:pPr>
      <w:r>
        <w:t xml:space="preserve"> </w:t>
      </w:r>
      <w:r>
        <w:rPr>
          <w:rStyle w:val="3a"/>
        </w:rPr>
        <w:t>Цели и планируемые результаты внеурочной деятельности</w:t>
      </w:r>
    </w:p>
    <w:p w:rsidR="00136E35" w:rsidRDefault="00136E35" w:rsidP="00466F9A">
      <w:pPr>
        <w:pStyle w:val="a3"/>
        <w:shd w:val="clear" w:color="auto" w:fill="auto"/>
        <w:spacing w:line="298" w:lineRule="exact"/>
        <w:ind w:left="20" w:right="-285" w:firstLine="700"/>
      </w:pPr>
      <w:r>
        <w:t>В соответствии с Федеральным государственным образовательным стандартом начального общего и основного общего образования, внеурочная деятельность, как и учебная деятельность на уроке, направлена на решение задач воспитания и социализации обучающихся.</w:t>
      </w:r>
    </w:p>
    <w:p w:rsidR="00136E35" w:rsidRDefault="00136E35" w:rsidP="00466F9A">
      <w:pPr>
        <w:pStyle w:val="a3"/>
        <w:shd w:val="clear" w:color="auto" w:fill="auto"/>
        <w:spacing w:line="298" w:lineRule="exact"/>
        <w:ind w:left="20" w:right="-285" w:firstLine="700"/>
      </w:pPr>
      <w:r>
        <w:t>Внеурочная деятельность - понятие, объединяющее все виды деятельности обучающихся (кроме урочной). Организация занятий по направлениям внеурочной деятельности является неотъемлемой частью образовательного процесса в школе. Внеурочная деятельность направлена на:</w:t>
      </w:r>
    </w:p>
    <w:p w:rsidR="00136E35" w:rsidRDefault="00D902F8" w:rsidP="00466F9A">
      <w:pPr>
        <w:pStyle w:val="a3"/>
        <w:shd w:val="clear" w:color="auto" w:fill="auto"/>
        <w:spacing w:line="298" w:lineRule="exact"/>
        <w:ind w:left="20" w:right="-285" w:firstLine="700"/>
      </w:pPr>
      <w:r>
        <w:t>создание условий дл</w:t>
      </w:r>
      <w:r w:rsidR="00136E35">
        <w:t>я развития личности ребёнка, развитие его мотивации к познанию и творчеству;</w:t>
      </w:r>
    </w:p>
    <w:p w:rsidR="003B0CC6" w:rsidRDefault="00136E35" w:rsidP="00466F9A">
      <w:pPr>
        <w:pStyle w:val="a3"/>
        <w:shd w:val="clear" w:color="auto" w:fill="auto"/>
        <w:spacing w:line="298" w:lineRule="exact"/>
        <w:ind w:left="20" w:right="-285" w:firstLine="700"/>
      </w:pPr>
      <w:r>
        <w:lastRenderedPageBreak/>
        <w:t>приобщение обучающихся к общечеловеческим и национальным ценностям и традициям (включая региональные социально-культурные особенности); профилактику асоциальног</w:t>
      </w:r>
      <w:r w:rsidR="00D902F8">
        <w:t>о поведения; создание условий дл</w:t>
      </w:r>
      <w:r>
        <w:t>я социального,</w:t>
      </w:r>
    </w:p>
    <w:p w:rsidR="003B0CC6" w:rsidRDefault="003B0CC6" w:rsidP="00466F9A">
      <w:pPr>
        <w:pStyle w:val="a3"/>
        <w:shd w:val="clear" w:color="auto" w:fill="auto"/>
        <w:spacing w:line="298" w:lineRule="exact"/>
        <w:ind w:left="20" w:right="-285" w:firstLine="700"/>
      </w:pPr>
    </w:p>
    <w:p w:rsidR="00136E35" w:rsidRDefault="00136E35" w:rsidP="00466F9A">
      <w:pPr>
        <w:pStyle w:val="a3"/>
        <w:shd w:val="clear" w:color="auto" w:fill="auto"/>
        <w:spacing w:line="298" w:lineRule="exact"/>
        <w:ind w:left="20" w:right="-285" w:firstLine="700"/>
      </w:pPr>
      <w:r>
        <w:t xml:space="preserve"> культурного и профессионального самоопределения, творческой самореализации обучающихся, их интеграции в систему отечественной и мировой культуры;</w:t>
      </w:r>
    </w:p>
    <w:p w:rsidR="00136E35" w:rsidRDefault="00136E35" w:rsidP="00466F9A">
      <w:pPr>
        <w:pStyle w:val="a3"/>
        <w:shd w:val="clear" w:color="auto" w:fill="auto"/>
        <w:spacing w:line="298" w:lineRule="exact"/>
        <w:ind w:left="20" w:right="-285" w:firstLine="700"/>
      </w:pPr>
      <w:r>
        <w:t>обеспечение целостности процесса психического и физического, умственного и духовного развития личности обучающихся;</w:t>
      </w:r>
    </w:p>
    <w:p w:rsidR="00136E35" w:rsidRDefault="00136E35" w:rsidP="00466F9A">
      <w:pPr>
        <w:pStyle w:val="a3"/>
        <w:shd w:val="clear" w:color="auto" w:fill="auto"/>
        <w:spacing w:line="298" w:lineRule="exact"/>
        <w:ind w:left="20" w:right="-285" w:firstLine="700"/>
      </w:pPr>
      <w:r>
        <w:t>развитие взаимодействия педагогов с семьями обучающихся.</w:t>
      </w:r>
    </w:p>
    <w:p w:rsidR="00136E35" w:rsidRDefault="00136E35" w:rsidP="00466F9A">
      <w:pPr>
        <w:pStyle w:val="a3"/>
        <w:shd w:val="clear" w:color="auto" w:fill="auto"/>
        <w:spacing w:line="298" w:lineRule="exact"/>
        <w:ind w:left="20" w:right="-285" w:firstLine="700"/>
      </w:pPr>
      <w:r>
        <w:t>Цели и результат внеурочной деятельности соответствуют целям и результату образования.</w:t>
      </w:r>
    </w:p>
    <w:p w:rsidR="00136E35" w:rsidRDefault="00136E35" w:rsidP="00466F9A">
      <w:pPr>
        <w:pStyle w:val="a3"/>
        <w:shd w:val="clear" w:color="auto" w:fill="auto"/>
        <w:spacing w:line="298" w:lineRule="exact"/>
        <w:ind w:left="20" w:right="-285" w:firstLine="720"/>
      </w:pPr>
      <w:r>
        <w:t xml:space="preserve">Цель организации внеурочной деятельности - обеспечение достижения планируемых результатов основной образовательной программы начального общего образования и основного общего образования: создание условий для становления и развития личности обучающихся, формирования их общей культуры, духовно-нравственного, гражданского, социального, интеллектуального развития, самосовершенствования, обеспечивающего их социальную успешность, развития творческих способностей, сохранения и укрепления здоровья. Таким образом, основной целью организации внеурочной деятельности учащихся </w:t>
      </w:r>
      <w:r>
        <w:rPr>
          <w:lang w:val="en-US" w:eastAsia="en-US"/>
        </w:rPr>
        <w:t>I</w:t>
      </w:r>
      <w:r w:rsidRPr="00136E35">
        <w:rPr>
          <w:lang w:eastAsia="en-US"/>
        </w:rPr>
        <w:t>-</w:t>
      </w:r>
      <w:r w:rsidR="00E87F19">
        <w:rPr>
          <w:lang w:val="en-US" w:eastAsia="en-US"/>
        </w:rPr>
        <w:t>IV</w:t>
      </w:r>
      <w:r w:rsidRPr="00136E35">
        <w:rPr>
          <w:lang w:eastAsia="en-US"/>
        </w:rPr>
        <w:t xml:space="preserve"> </w:t>
      </w:r>
      <w:r>
        <w:t xml:space="preserve">классов </w:t>
      </w:r>
      <w:r w:rsidR="009222E2">
        <w:t xml:space="preserve">МБОУ ООШ  </w:t>
      </w:r>
      <w:r w:rsidR="009222E2">
        <w:rPr>
          <w:rStyle w:val="30"/>
        </w:rPr>
        <w:t xml:space="preserve">с.Мендяново </w:t>
      </w:r>
      <w:r>
        <w:t>является формирование ключевых компетенций учащихся: информационной, коммуникативной, проблемной, кооперативной или компетенции по работе в сотрудничестве.</w:t>
      </w:r>
    </w:p>
    <w:p w:rsidR="00D902F8" w:rsidRDefault="00136E35" w:rsidP="00466F9A">
      <w:pPr>
        <w:pStyle w:val="a3"/>
        <w:shd w:val="clear" w:color="auto" w:fill="auto"/>
        <w:spacing w:line="298" w:lineRule="exact"/>
        <w:ind w:left="20" w:right="-285" w:firstLine="720"/>
      </w:pPr>
      <w:r>
        <w:t>Ожидаемые результаты внеурочной деятельности — развитие на основе освоения универсальных учебных действий, познания и освоения мира - личности учащегося, его активной учебно-познавательной деятельности, формирование его готовности к саморазвитию и непрерывному образованию.</w:t>
      </w:r>
    </w:p>
    <w:p w:rsidR="00136E35" w:rsidRDefault="00136E35" w:rsidP="00466F9A">
      <w:pPr>
        <w:pStyle w:val="a3"/>
        <w:shd w:val="clear" w:color="auto" w:fill="auto"/>
        <w:spacing w:line="298" w:lineRule="exact"/>
        <w:ind w:left="20" w:right="-285" w:firstLine="720"/>
        <w:jc w:val="left"/>
      </w:pPr>
      <w:r>
        <w:t xml:space="preserve"> </w:t>
      </w:r>
      <w:r>
        <w:rPr>
          <w:rStyle w:val="3a"/>
        </w:rPr>
        <w:t>Уровни результатов внеурочной деятельности</w:t>
      </w:r>
    </w:p>
    <w:p w:rsidR="00136E35" w:rsidRDefault="00136E35" w:rsidP="00466F9A">
      <w:pPr>
        <w:pStyle w:val="a3"/>
        <w:shd w:val="clear" w:color="auto" w:fill="auto"/>
        <w:spacing w:line="298" w:lineRule="exact"/>
        <w:ind w:left="20" w:right="-285" w:firstLine="720"/>
      </w:pPr>
      <w:r>
        <w:t>Первый уровень результатов - приобретение школьником социальных знаний (об общественных нормах, устройстве общества, о социально одобряемых и неодобряемых формах поведения в обществе и т. п.), первичного понимания социальной реальности и повседневной жизни.</w:t>
      </w:r>
    </w:p>
    <w:p w:rsidR="00136E35" w:rsidRDefault="00136E35" w:rsidP="00466F9A">
      <w:pPr>
        <w:pStyle w:val="a3"/>
        <w:shd w:val="clear" w:color="auto" w:fill="auto"/>
        <w:spacing w:line="298" w:lineRule="exact"/>
        <w:ind w:left="20" w:right="-285" w:firstLine="720"/>
      </w:pPr>
      <w:r>
        <w:t>Для достижения данного уровня результатов особое значение имеет взаимодействие ученика со своими учителями как значимыми для него носителями положительного социального знания и повседневного опыта.</w:t>
      </w:r>
    </w:p>
    <w:p w:rsidR="00136E35" w:rsidRDefault="00136E35" w:rsidP="00466F9A">
      <w:pPr>
        <w:pStyle w:val="a3"/>
        <w:shd w:val="clear" w:color="auto" w:fill="auto"/>
        <w:spacing w:line="298" w:lineRule="exact"/>
        <w:ind w:left="20" w:right="-285" w:firstLine="720"/>
      </w:pPr>
      <w:r>
        <w:t>Второй уровень результатов - получение школьником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w:t>
      </w:r>
    </w:p>
    <w:p w:rsidR="00136E35" w:rsidRDefault="00136E35" w:rsidP="00466F9A">
      <w:pPr>
        <w:pStyle w:val="a3"/>
        <w:shd w:val="clear" w:color="auto" w:fill="auto"/>
        <w:spacing w:line="298" w:lineRule="exact"/>
        <w:ind w:left="20" w:right="-285" w:firstLine="720"/>
      </w:pPr>
      <w:r>
        <w:t>Для достижения данного уровня результатов особое значение имеет взаимодействие школьников между собой на уровне класса, школы, т. е. в защищенной дружественной просоциальной среде. Именно в такой близкой социальной среде ребёнок получает (или не получает) первое практическое подтверждение приобретённых социальных знаний, начинает их ценить (или отвергает).</w:t>
      </w:r>
    </w:p>
    <w:p w:rsidR="003B0CC6" w:rsidRDefault="00136E35" w:rsidP="00466F9A">
      <w:pPr>
        <w:pStyle w:val="a3"/>
        <w:shd w:val="clear" w:color="auto" w:fill="auto"/>
        <w:spacing w:line="298" w:lineRule="exact"/>
        <w:ind w:left="20" w:right="-285" w:firstLine="720"/>
      </w:pPr>
      <w:r>
        <w:t xml:space="preserve">Третий уровень результатов - получение школьником опыта самостоятельного общественного действия. Только в самостоятельном общественном действии, действии в открытом социуме, за пределами дружественной среды школы, для других, зачастую незнакомых людей, которые вовсе не обязательно положительно к нему настроены, юный </w:t>
      </w:r>
      <w:r>
        <w:lastRenderedPageBreak/>
        <w:t xml:space="preserve">человек действительно становится (а не просто узнаёт о том, как стать) социальным деятелем, гражданином, свободным человеком. </w:t>
      </w:r>
    </w:p>
    <w:p w:rsidR="003B0CC6" w:rsidRDefault="003B0CC6" w:rsidP="00466F9A">
      <w:pPr>
        <w:pStyle w:val="a3"/>
        <w:shd w:val="clear" w:color="auto" w:fill="auto"/>
        <w:spacing w:line="298" w:lineRule="exact"/>
        <w:ind w:left="20" w:right="-285" w:firstLine="720"/>
      </w:pPr>
    </w:p>
    <w:p w:rsidR="00136E35" w:rsidRDefault="00136E35" w:rsidP="00466F9A">
      <w:pPr>
        <w:pStyle w:val="a3"/>
        <w:shd w:val="clear" w:color="auto" w:fill="auto"/>
        <w:spacing w:line="298" w:lineRule="exact"/>
        <w:ind w:left="20" w:right="-285" w:firstLine="720"/>
      </w:pPr>
      <w:r>
        <w:t>Именно в опыте самостоятельного общественного действия приобретается то мужество, та готовность к поступку, без которых немыслимо существование гражданина и гражданского общества.</w:t>
      </w:r>
    </w:p>
    <w:p w:rsidR="00136E35" w:rsidRDefault="00136E35" w:rsidP="00466F9A">
      <w:pPr>
        <w:pStyle w:val="a3"/>
        <w:shd w:val="clear" w:color="auto" w:fill="auto"/>
        <w:spacing w:line="298" w:lineRule="exact"/>
        <w:ind w:left="20" w:right="-285" w:firstLine="720"/>
      </w:pPr>
      <w:r>
        <w:t>Основной формой учёта внеурочных достижений обучающихся является портфолио.</w:t>
      </w:r>
    </w:p>
    <w:p w:rsidR="00136E35" w:rsidRDefault="00136E35" w:rsidP="00466F9A">
      <w:pPr>
        <w:pStyle w:val="211"/>
        <w:keepNext/>
        <w:keepLines/>
        <w:shd w:val="clear" w:color="auto" w:fill="auto"/>
        <w:spacing w:before="0"/>
        <w:ind w:left="20" w:right="-285" w:firstLine="720"/>
        <w:jc w:val="both"/>
      </w:pPr>
      <w:bookmarkStart w:id="247" w:name="bookmark247"/>
      <w:r>
        <w:rPr>
          <w:rStyle w:val="290"/>
        </w:rPr>
        <w:t>Режим внеурочной деятельности</w:t>
      </w:r>
      <w:bookmarkEnd w:id="247"/>
    </w:p>
    <w:p w:rsidR="00136E35" w:rsidRDefault="00136E35" w:rsidP="00466F9A">
      <w:pPr>
        <w:pStyle w:val="a3"/>
        <w:shd w:val="clear" w:color="auto" w:fill="auto"/>
        <w:spacing w:line="298" w:lineRule="exact"/>
        <w:ind w:left="20" w:right="-285" w:firstLine="720"/>
      </w:pPr>
      <w:r>
        <w:t>В соответствии с СанПиН 2.4.2.2821-10 «Санитарно-эпидемиологическими требованиями к условиям и организации обучения в общеобразовательных учреждениях», утвержденными постановлением Главного государственного санитарного врача Российской Федерации от 29.12.2010 №189, продолжительность занятия внеурочной деятельности составляет 40 минут. Для учащихся первых классов в первом полугодии продолжительность занятия внеурочной деятельности не превышает 35 минут. Реализация курсов внеурочной деятельности проводится без бального оценивания результатов освоения курса.</w:t>
      </w:r>
    </w:p>
    <w:p w:rsidR="00136E35" w:rsidRDefault="00136E35" w:rsidP="00466F9A">
      <w:pPr>
        <w:pStyle w:val="a3"/>
        <w:shd w:val="clear" w:color="auto" w:fill="auto"/>
        <w:spacing w:line="298" w:lineRule="exact"/>
        <w:ind w:left="20" w:right="-285" w:firstLine="720"/>
      </w:pPr>
      <w:r>
        <w:t>Расписание занятий внеурочной деятельности формируется отдельно от расписания уроков .</w:t>
      </w:r>
      <w:r w:rsidR="009222E2" w:rsidRPr="009222E2">
        <w:t xml:space="preserve"> </w:t>
      </w:r>
      <w:r w:rsidR="009222E2">
        <w:t xml:space="preserve">МБОУ ООШ  </w:t>
      </w:r>
      <w:r w:rsidR="009222E2">
        <w:rPr>
          <w:rStyle w:val="30"/>
        </w:rPr>
        <w:t xml:space="preserve">с.Мендяново </w:t>
      </w:r>
    </w:p>
    <w:p w:rsidR="00136E35" w:rsidRDefault="00136E35" w:rsidP="00466F9A">
      <w:pPr>
        <w:pStyle w:val="a3"/>
        <w:shd w:val="clear" w:color="auto" w:fill="auto"/>
        <w:spacing w:line="298" w:lineRule="exact"/>
        <w:ind w:left="20" w:right="-285" w:firstLine="720"/>
      </w:pPr>
      <w:r>
        <w:t>Время, отведённое на внеурочную деятельность, не учитывается при определении максимально допустимой недельной нагрузки обучающихся.</w:t>
      </w:r>
    </w:p>
    <w:p w:rsidR="00136E35" w:rsidRDefault="00136E35" w:rsidP="00466F9A">
      <w:pPr>
        <w:pStyle w:val="211"/>
        <w:keepNext/>
        <w:keepLines/>
        <w:shd w:val="clear" w:color="auto" w:fill="auto"/>
        <w:spacing w:before="0"/>
        <w:ind w:left="20" w:right="-285" w:firstLine="720"/>
        <w:jc w:val="both"/>
      </w:pPr>
      <w:bookmarkStart w:id="248" w:name="bookmark248"/>
      <w:r>
        <w:rPr>
          <w:rStyle w:val="280"/>
        </w:rPr>
        <w:t>План внеурочной деятельности</w:t>
      </w:r>
      <w:bookmarkEnd w:id="248"/>
    </w:p>
    <w:p w:rsidR="00136E35" w:rsidRDefault="00136E35" w:rsidP="00466F9A">
      <w:pPr>
        <w:pStyle w:val="a3"/>
        <w:shd w:val="clear" w:color="auto" w:fill="auto"/>
        <w:spacing w:line="298" w:lineRule="exact"/>
        <w:ind w:left="20" w:right="-285" w:firstLine="720"/>
      </w:pPr>
      <w:r>
        <w:t xml:space="preserve">План внеурочной деятельности </w:t>
      </w:r>
      <w:r w:rsidR="009222E2">
        <w:t xml:space="preserve">филиала </w:t>
      </w:r>
      <w:r>
        <w:t xml:space="preserve">определяет состав и структуру направлений, формы организации, </w:t>
      </w:r>
      <w:r w:rsidR="009222E2">
        <w:t xml:space="preserve">МБОУ ООШ  </w:t>
      </w:r>
      <w:r w:rsidR="009222E2">
        <w:rPr>
          <w:rStyle w:val="30"/>
        </w:rPr>
        <w:t xml:space="preserve">с.Мендяново </w:t>
      </w:r>
      <w:r>
        <w:t>объем внеурочной деятельности для учащихся при получении начального общего и основного общего образования. Выбор обучающихся курсов внеурочной деятельности осуществляется из перечня курсов, предложенных образовательным учреждением по различным направлениям.</w:t>
      </w:r>
    </w:p>
    <w:p w:rsidR="00136E35" w:rsidRDefault="00136E35" w:rsidP="00466F9A">
      <w:pPr>
        <w:pStyle w:val="211"/>
        <w:keepNext/>
        <w:keepLines/>
        <w:shd w:val="clear" w:color="auto" w:fill="auto"/>
        <w:spacing w:before="0"/>
        <w:ind w:left="20" w:right="-285" w:firstLine="720"/>
        <w:jc w:val="both"/>
      </w:pPr>
      <w:bookmarkStart w:id="249" w:name="bookmark249"/>
      <w:r>
        <w:rPr>
          <w:rStyle w:val="280"/>
        </w:rPr>
        <w:t>Направления и формы организации внеурочной деятельности</w:t>
      </w:r>
      <w:bookmarkEnd w:id="249"/>
    </w:p>
    <w:p w:rsidR="00136E35" w:rsidRDefault="00136E35" w:rsidP="00466F9A">
      <w:pPr>
        <w:pStyle w:val="a3"/>
        <w:shd w:val="clear" w:color="auto" w:fill="auto"/>
        <w:spacing w:line="298" w:lineRule="exact"/>
        <w:ind w:left="20" w:right="-285" w:firstLine="720"/>
      </w:pPr>
      <w:r>
        <w:t>Внеурочная деятельность организуется по направлениям развития личности:</w:t>
      </w:r>
    </w:p>
    <w:p w:rsidR="00136E35" w:rsidRDefault="00385FF4" w:rsidP="00466F9A">
      <w:pPr>
        <w:pStyle w:val="a3"/>
        <w:shd w:val="clear" w:color="auto" w:fill="auto"/>
        <w:spacing w:line="298" w:lineRule="exact"/>
        <w:ind w:left="20" w:right="-285" w:firstLine="720"/>
      </w:pPr>
      <w:r>
        <w:t>Спортивно-оздоровительное</w:t>
      </w:r>
    </w:p>
    <w:p w:rsidR="00136E35" w:rsidRDefault="00385FF4" w:rsidP="00466F9A">
      <w:pPr>
        <w:pStyle w:val="a3"/>
        <w:shd w:val="clear" w:color="auto" w:fill="auto"/>
        <w:spacing w:line="298" w:lineRule="exact"/>
        <w:ind w:left="20" w:right="-285" w:firstLine="720"/>
      </w:pPr>
      <w:r>
        <w:t>Духовно-нравственное</w:t>
      </w:r>
    </w:p>
    <w:p w:rsidR="00136E35" w:rsidRDefault="00385FF4" w:rsidP="00466F9A">
      <w:pPr>
        <w:pStyle w:val="a3"/>
        <w:shd w:val="clear" w:color="auto" w:fill="auto"/>
        <w:spacing w:line="298" w:lineRule="exact"/>
        <w:ind w:left="20" w:right="-285" w:firstLine="720"/>
      </w:pPr>
      <w:r>
        <w:t>Общеинтеллектуальное</w:t>
      </w:r>
    </w:p>
    <w:p w:rsidR="00136E35" w:rsidRDefault="00385FF4" w:rsidP="00466F9A">
      <w:pPr>
        <w:pStyle w:val="a3"/>
        <w:shd w:val="clear" w:color="auto" w:fill="auto"/>
        <w:spacing w:line="298" w:lineRule="exact"/>
        <w:ind w:left="20" w:right="-285" w:firstLine="720"/>
      </w:pPr>
      <w:r>
        <w:t>Общекультурное</w:t>
      </w:r>
    </w:p>
    <w:p w:rsidR="00136E35" w:rsidRDefault="00385FF4" w:rsidP="00466F9A">
      <w:pPr>
        <w:pStyle w:val="a3"/>
        <w:shd w:val="clear" w:color="auto" w:fill="auto"/>
        <w:spacing w:line="298" w:lineRule="exact"/>
        <w:ind w:left="20" w:right="-285" w:firstLine="720"/>
      </w:pPr>
      <w:r>
        <w:t>Социальное</w:t>
      </w:r>
    </w:p>
    <w:p w:rsidR="00136E35" w:rsidRDefault="00385FF4" w:rsidP="00466F9A">
      <w:pPr>
        <w:pStyle w:val="a3"/>
        <w:shd w:val="clear" w:color="auto" w:fill="auto"/>
        <w:spacing w:line="298" w:lineRule="exact"/>
        <w:ind w:left="20" w:right="-285" w:firstLine="720"/>
      </w:pPr>
      <w:r w:rsidRPr="00385FF4">
        <w:rPr>
          <w:rStyle w:val="3a"/>
          <w:b w:val="0"/>
        </w:rPr>
        <w:t>Духовно-нравственное</w:t>
      </w:r>
      <w:r w:rsidR="00136E35" w:rsidRPr="00385FF4">
        <w:rPr>
          <w:rStyle w:val="3a"/>
          <w:b w:val="0"/>
        </w:rPr>
        <w:t xml:space="preserve"> направление</w:t>
      </w:r>
      <w:r w:rsidR="00136E35">
        <w:t xml:space="preserve"> реализуется в соответствии с программой духовно-нравственного развития, воспитания обучающихся.</w:t>
      </w:r>
    </w:p>
    <w:p w:rsidR="00136E35" w:rsidRDefault="00136E35" w:rsidP="00466F9A">
      <w:pPr>
        <w:pStyle w:val="a3"/>
        <w:shd w:val="clear" w:color="auto" w:fill="auto"/>
        <w:spacing w:line="298" w:lineRule="exact"/>
        <w:ind w:left="20" w:right="-285" w:firstLine="720"/>
      </w:pPr>
      <w:r>
        <w:t>Основной целью данного направления является: нравственное и художественно- эстетическое развитие личности обучающегося.</w:t>
      </w:r>
    </w:p>
    <w:p w:rsidR="00136E35" w:rsidRDefault="00136E35" w:rsidP="00466F9A">
      <w:pPr>
        <w:pStyle w:val="211"/>
        <w:keepNext/>
        <w:keepLines/>
        <w:shd w:val="clear" w:color="auto" w:fill="auto"/>
        <w:spacing w:before="0"/>
        <w:ind w:left="20" w:right="-285" w:firstLine="720"/>
        <w:jc w:val="both"/>
      </w:pPr>
      <w:bookmarkStart w:id="250" w:name="bookmark250"/>
      <w:r>
        <w:rPr>
          <w:rStyle w:val="280"/>
        </w:rPr>
        <w:t>Основные задачи:</w:t>
      </w:r>
      <w:bookmarkEnd w:id="250"/>
    </w:p>
    <w:p w:rsidR="00136E35" w:rsidRDefault="00136E35" w:rsidP="00466F9A">
      <w:pPr>
        <w:pStyle w:val="a3"/>
        <w:numPr>
          <w:ilvl w:val="0"/>
          <w:numId w:val="32"/>
        </w:numPr>
        <w:shd w:val="clear" w:color="auto" w:fill="auto"/>
        <w:tabs>
          <w:tab w:val="left" w:pos="874"/>
        </w:tabs>
        <w:spacing w:line="298" w:lineRule="exact"/>
        <w:ind w:left="20" w:right="-285" w:firstLine="720"/>
      </w:pPr>
      <w:r>
        <w:t>развивать у обучающихся способность эстетического восприятия прекрасного, вызвать чувство радости и удовлетворения от выполненной работы, развивать творческие способности обучающихся;</w:t>
      </w:r>
    </w:p>
    <w:p w:rsidR="00136E35" w:rsidRDefault="00136E35" w:rsidP="00466F9A">
      <w:pPr>
        <w:pStyle w:val="a3"/>
        <w:numPr>
          <w:ilvl w:val="0"/>
          <w:numId w:val="32"/>
        </w:numPr>
        <w:shd w:val="clear" w:color="auto" w:fill="auto"/>
        <w:tabs>
          <w:tab w:val="left" w:pos="860"/>
        </w:tabs>
        <w:spacing w:line="298" w:lineRule="exact"/>
        <w:ind w:left="20" w:right="-285" w:firstLine="720"/>
      </w:pPr>
      <w:r>
        <w:t>развитие художественного вкуса у обучающихся;</w:t>
      </w:r>
    </w:p>
    <w:p w:rsidR="00136E35" w:rsidRDefault="00136E35" w:rsidP="00466F9A">
      <w:pPr>
        <w:pStyle w:val="a3"/>
        <w:numPr>
          <w:ilvl w:val="0"/>
          <w:numId w:val="32"/>
        </w:numPr>
        <w:shd w:val="clear" w:color="auto" w:fill="auto"/>
        <w:tabs>
          <w:tab w:val="left" w:pos="860"/>
        </w:tabs>
        <w:spacing w:line="298" w:lineRule="exact"/>
        <w:ind w:left="20" w:right="-285" w:firstLine="720"/>
      </w:pPr>
      <w:r>
        <w:t>развивать эстетическое восприятие произведений музыкальной культуры, произведений искусства, природы;</w:t>
      </w:r>
    </w:p>
    <w:p w:rsidR="00136E35" w:rsidRDefault="00136E35" w:rsidP="00466F9A">
      <w:pPr>
        <w:pStyle w:val="a3"/>
        <w:numPr>
          <w:ilvl w:val="0"/>
          <w:numId w:val="32"/>
        </w:numPr>
        <w:shd w:val="clear" w:color="auto" w:fill="auto"/>
        <w:tabs>
          <w:tab w:val="left" w:pos="999"/>
        </w:tabs>
        <w:spacing w:line="298" w:lineRule="exact"/>
        <w:ind w:left="20" w:right="-285" w:firstLine="720"/>
      </w:pPr>
      <w:r>
        <w:t>способствовать социальной адаптации обучающихся посредством приобретения профессиональных навыков и развитие коммуникабельности при общении в коллективе;</w:t>
      </w:r>
    </w:p>
    <w:p w:rsidR="00136E35" w:rsidRDefault="00136E35" w:rsidP="00466F9A">
      <w:pPr>
        <w:pStyle w:val="a3"/>
        <w:numPr>
          <w:ilvl w:val="0"/>
          <w:numId w:val="32"/>
        </w:numPr>
        <w:shd w:val="clear" w:color="auto" w:fill="auto"/>
        <w:tabs>
          <w:tab w:val="left" w:pos="889"/>
        </w:tabs>
        <w:spacing w:line="298" w:lineRule="exact"/>
        <w:ind w:left="20" w:right="-285" w:firstLine="720"/>
      </w:pPr>
      <w:r>
        <w:lastRenderedPageBreak/>
        <w:t>формирование у обучающихся танцевальных, театральных и других знаний, умений и навыков.</w:t>
      </w:r>
    </w:p>
    <w:p w:rsidR="00136E35" w:rsidRDefault="00385FF4" w:rsidP="00466F9A">
      <w:pPr>
        <w:pStyle w:val="211"/>
        <w:keepNext/>
        <w:keepLines/>
        <w:shd w:val="clear" w:color="auto" w:fill="auto"/>
        <w:spacing w:before="0"/>
        <w:ind w:left="20" w:right="-285" w:firstLine="720"/>
        <w:jc w:val="both"/>
      </w:pPr>
      <w:bookmarkStart w:id="251" w:name="bookmark251"/>
      <w:r>
        <w:rPr>
          <w:rStyle w:val="280"/>
        </w:rPr>
        <w:t>Спортивно-оздоровительное</w:t>
      </w:r>
      <w:r w:rsidR="00136E35">
        <w:rPr>
          <w:rStyle w:val="280"/>
        </w:rPr>
        <w:t xml:space="preserve"> направление</w:t>
      </w:r>
      <w:bookmarkEnd w:id="251"/>
    </w:p>
    <w:p w:rsidR="00136E35" w:rsidRDefault="00136E35" w:rsidP="00466F9A">
      <w:pPr>
        <w:pStyle w:val="a3"/>
        <w:shd w:val="clear" w:color="auto" w:fill="auto"/>
        <w:spacing w:line="298" w:lineRule="exact"/>
        <w:ind w:left="20" w:right="-285" w:firstLine="720"/>
      </w:pPr>
      <w:r>
        <w:t>Целью данного направления является воспитание и привитие навыков физической культуры обучающихся, формирование потребности здорового образа жизни.</w:t>
      </w:r>
    </w:p>
    <w:p w:rsidR="00136E35" w:rsidRDefault="00136E35" w:rsidP="00466F9A">
      <w:pPr>
        <w:pStyle w:val="a3"/>
        <w:shd w:val="clear" w:color="auto" w:fill="auto"/>
        <w:spacing w:line="298" w:lineRule="exact"/>
        <w:ind w:left="20" w:right="-285" w:firstLine="720"/>
      </w:pPr>
      <w:r>
        <w:t>Работа с об</w:t>
      </w:r>
      <w:r w:rsidR="00385FF4">
        <w:t>учающимися предполагает решение</w:t>
      </w:r>
      <w:r>
        <w:t xml:space="preserve"> задач:</w:t>
      </w:r>
    </w:p>
    <w:p w:rsidR="00136E35" w:rsidRDefault="00136E35" w:rsidP="00466F9A">
      <w:pPr>
        <w:pStyle w:val="a3"/>
        <w:numPr>
          <w:ilvl w:val="0"/>
          <w:numId w:val="32"/>
        </w:numPr>
        <w:shd w:val="clear" w:color="auto" w:fill="auto"/>
        <w:tabs>
          <w:tab w:val="left" w:pos="1028"/>
        </w:tabs>
        <w:spacing w:line="298" w:lineRule="exact"/>
        <w:ind w:left="20" w:right="-285" w:firstLine="720"/>
      </w:pPr>
      <w:r>
        <w:t>создание усло</w:t>
      </w:r>
      <w:r w:rsidR="00385FF4">
        <w:t>вий дл</w:t>
      </w:r>
      <w:r>
        <w:t>я физической активности обучающихся с соблюдением гигиенических норм и правил;</w:t>
      </w:r>
    </w:p>
    <w:p w:rsidR="00136E35" w:rsidRDefault="00136E35" w:rsidP="00466F9A">
      <w:pPr>
        <w:pStyle w:val="a3"/>
        <w:numPr>
          <w:ilvl w:val="0"/>
          <w:numId w:val="32"/>
        </w:numPr>
        <w:shd w:val="clear" w:color="auto" w:fill="auto"/>
        <w:tabs>
          <w:tab w:val="left" w:pos="970"/>
        </w:tabs>
        <w:spacing w:line="298" w:lineRule="exact"/>
        <w:ind w:left="20" w:right="-285" w:firstLine="720"/>
      </w:pPr>
      <w:r>
        <w:t>формирование ответственного отношения к ведению честной игры, к победе и проигрышу;</w:t>
      </w:r>
    </w:p>
    <w:p w:rsidR="00136E35" w:rsidRDefault="00136E35" w:rsidP="00466F9A">
      <w:pPr>
        <w:pStyle w:val="a3"/>
        <w:numPr>
          <w:ilvl w:val="0"/>
          <w:numId w:val="32"/>
        </w:numPr>
        <w:shd w:val="clear" w:color="auto" w:fill="auto"/>
        <w:tabs>
          <w:tab w:val="left" w:pos="927"/>
        </w:tabs>
        <w:spacing w:line="298" w:lineRule="exact"/>
        <w:ind w:left="20" w:right="-285" w:firstLine="720"/>
      </w:pPr>
      <w:r>
        <w:t>организация межличностного взаимодействия обучающихся на принципах успеха;</w:t>
      </w:r>
    </w:p>
    <w:p w:rsidR="00136E35" w:rsidRDefault="00136E35" w:rsidP="00466F9A">
      <w:pPr>
        <w:pStyle w:val="a3"/>
        <w:numPr>
          <w:ilvl w:val="0"/>
          <w:numId w:val="32"/>
        </w:numPr>
        <w:shd w:val="clear" w:color="auto" w:fill="auto"/>
        <w:tabs>
          <w:tab w:val="left" w:pos="913"/>
        </w:tabs>
        <w:spacing w:line="298" w:lineRule="exact"/>
        <w:ind w:left="20" w:right="-285" w:firstLine="720"/>
      </w:pPr>
      <w:r>
        <w:t>укрепление здоровья с помощью физической культуры и спорта.</w:t>
      </w:r>
    </w:p>
    <w:p w:rsidR="00136E35" w:rsidRDefault="00136E35" w:rsidP="00466F9A">
      <w:pPr>
        <w:pStyle w:val="211"/>
        <w:keepNext/>
        <w:keepLines/>
        <w:shd w:val="clear" w:color="auto" w:fill="auto"/>
        <w:spacing w:before="0"/>
        <w:ind w:left="20" w:right="-285" w:firstLine="720"/>
        <w:jc w:val="both"/>
      </w:pPr>
      <w:bookmarkStart w:id="252" w:name="bookmark252"/>
      <w:r>
        <w:rPr>
          <w:rStyle w:val="280"/>
        </w:rPr>
        <w:t>Туристко-краеведческое направление</w:t>
      </w:r>
      <w:bookmarkEnd w:id="252"/>
    </w:p>
    <w:p w:rsidR="00136E35" w:rsidRDefault="00136E35" w:rsidP="00466F9A">
      <w:pPr>
        <w:pStyle w:val="a3"/>
        <w:shd w:val="clear" w:color="auto" w:fill="auto"/>
        <w:spacing w:line="298" w:lineRule="exact"/>
        <w:ind w:left="20" w:right="-285" w:firstLine="720"/>
      </w:pPr>
      <w:r>
        <w:t>Целью данного направления: совершенствование системы образования на основе изучения родного края с использованием туристко-краеведческой деятельности, способствующей воспитанию нравственно здоровых, физически сильных молодых людей, любящих свою Родину и ответственных за ее будущее.</w:t>
      </w:r>
    </w:p>
    <w:p w:rsidR="00136E35" w:rsidRDefault="00136E35" w:rsidP="00466F9A">
      <w:pPr>
        <w:pStyle w:val="211"/>
        <w:keepNext/>
        <w:keepLines/>
        <w:shd w:val="clear" w:color="auto" w:fill="auto"/>
        <w:spacing w:before="0"/>
        <w:ind w:left="20" w:right="-285" w:firstLine="720"/>
        <w:jc w:val="both"/>
      </w:pPr>
      <w:bookmarkStart w:id="253" w:name="bookmark253"/>
      <w:r>
        <w:rPr>
          <w:rStyle w:val="280"/>
        </w:rPr>
        <w:t>Основные задачи:</w:t>
      </w:r>
      <w:bookmarkEnd w:id="253"/>
    </w:p>
    <w:p w:rsidR="00136E35" w:rsidRDefault="00136E35" w:rsidP="00466F9A">
      <w:pPr>
        <w:pStyle w:val="a3"/>
        <w:numPr>
          <w:ilvl w:val="0"/>
          <w:numId w:val="32"/>
        </w:numPr>
        <w:shd w:val="clear" w:color="auto" w:fill="auto"/>
        <w:tabs>
          <w:tab w:val="left" w:pos="870"/>
        </w:tabs>
        <w:spacing w:line="298" w:lineRule="exact"/>
        <w:ind w:left="20" w:right="-285" w:firstLine="720"/>
      </w:pPr>
      <w:r>
        <w:t>усвоить комплекс краеведческих знаний о природе, истории и культуре родного края в процессе внеурочной деятельности;</w:t>
      </w:r>
    </w:p>
    <w:p w:rsidR="00136E35" w:rsidRDefault="00136E35" w:rsidP="00466F9A">
      <w:pPr>
        <w:pStyle w:val="a3"/>
        <w:numPr>
          <w:ilvl w:val="0"/>
          <w:numId w:val="32"/>
        </w:numPr>
        <w:shd w:val="clear" w:color="auto" w:fill="auto"/>
        <w:tabs>
          <w:tab w:val="left" w:pos="984"/>
        </w:tabs>
        <w:spacing w:line="298" w:lineRule="exact"/>
        <w:ind w:left="120" w:right="-285" w:firstLine="760"/>
      </w:pPr>
      <w:r>
        <w:t>создать условия в</w:t>
      </w:r>
      <w:r w:rsidR="00E87F19">
        <w:t xml:space="preserve"> образовательном пространстве дл</w:t>
      </w:r>
      <w:r>
        <w:t>я проявления и развития ключевых компетентностей обучающихся;</w:t>
      </w:r>
    </w:p>
    <w:p w:rsidR="00136E35" w:rsidRDefault="00136E35" w:rsidP="00466F9A">
      <w:pPr>
        <w:pStyle w:val="a3"/>
        <w:numPr>
          <w:ilvl w:val="0"/>
          <w:numId w:val="32"/>
        </w:numPr>
        <w:shd w:val="clear" w:color="auto" w:fill="auto"/>
        <w:tabs>
          <w:tab w:val="left" w:pos="1114"/>
        </w:tabs>
        <w:spacing w:line="298" w:lineRule="exact"/>
        <w:ind w:left="120" w:right="-285" w:firstLine="760"/>
      </w:pPr>
      <w:r>
        <w:t>сформировать потребность в активной жиз</w:t>
      </w:r>
      <w:r w:rsidR="00E87F19">
        <w:t>н</w:t>
      </w:r>
      <w:r>
        <w:t>енной позиции по сохранению и преобразованию родного края;</w:t>
      </w:r>
    </w:p>
    <w:p w:rsidR="00136E35" w:rsidRDefault="00136E35" w:rsidP="00466F9A">
      <w:pPr>
        <w:pStyle w:val="a3"/>
        <w:numPr>
          <w:ilvl w:val="0"/>
          <w:numId w:val="32"/>
        </w:numPr>
        <w:shd w:val="clear" w:color="auto" w:fill="auto"/>
        <w:tabs>
          <w:tab w:val="left" w:pos="1005"/>
        </w:tabs>
        <w:spacing w:line="298" w:lineRule="exact"/>
        <w:ind w:left="120" w:right="-285" w:firstLine="760"/>
      </w:pPr>
      <w:r>
        <w:t>воспитывать патриотизм и экологическую культуру обучающихся.</w:t>
      </w:r>
    </w:p>
    <w:p w:rsidR="00136E35" w:rsidRDefault="00136E35" w:rsidP="00466F9A">
      <w:pPr>
        <w:pStyle w:val="211"/>
        <w:keepNext/>
        <w:keepLines/>
        <w:shd w:val="clear" w:color="auto" w:fill="auto"/>
        <w:spacing w:before="0"/>
        <w:ind w:left="120" w:right="-285" w:firstLine="760"/>
        <w:jc w:val="both"/>
      </w:pPr>
      <w:bookmarkStart w:id="254" w:name="bookmark254"/>
      <w:r>
        <w:rPr>
          <w:rStyle w:val="270"/>
        </w:rPr>
        <w:t>Техническое направление</w:t>
      </w:r>
      <w:bookmarkEnd w:id="254"/>
    </w:p>
    <w:p w:rsidR="00136E35" w:rsidRDefault="00136E35" w:rsidP="00466F9A">
      <w:pPr>
        <w:pStyle w:val="a3"/>
        <w:shd w:val="clear" w:color="auto" w:fill="auto"/>
        <w:spacing w:line="298" w:lineRule="exact"/>
        <w:ind w:left="120" w:right="-285" w:firstLine="760"/>
      </w:pPr>
      <w:r>
        <w:t>Цель: формирование художественно-творческих способностей через обеспечение эмоционально-образного восприятия действительности, развитие эстетических чувств и представлений, образного мышления и воображения; формирование творческой личности с активной жиз</w:t>
      </w:r>
      <w:r w:rsidR="00E87F19">
        <w:t>н</w:t>
      </w:r>
      <w:r>
        <w:t>енной позицией к самообразованию и творчеству.</w:t>
      </w:r>
    </w:p>
    <w:p w:rsidR="00136E35" w:rsidRDefault="00136E35" w:rsidP="00466F9A">
      <w:pPr>
        <w:pStyle w:val="211"/>
        <w:keepNext/>
        <w:keepLines/>
        <w:shd w:val="clear" w:color="auto" w:fill="auto"/>
        <w:spacing w:before="0"/>
        <w:ind w:left="120" w:right="-285" w:firstLine="760"/>
        <w:jc w:val="both"/>
      </w:pPr>
      <w:bookmarkStart w:id="255" w:name="bookmark255"/>
      <w:r>
        <w:rPr>
          <w:rStyle w:val="270"/>
        </w:rPr>
        <w:t>Задачи:</w:t>
      </w:r>
      <w:bookmarkEnd w:id="255"/>
    </w:p>
    <w:p w:rsidR="00136E35" w:rsidRDefault="00136E35" w:rsidP="00466F9A">
      <w:pPr>
        <w:pStyle w:val="a3"/>
        <w:numPr>
          <w:ilvl w:val="0"/>
          <w:numId w:val="32"/>
        </w:numPr>
        <w:shd w:val="clear" w:color="auto" w:fill="auto"/>
        <w:tabs>
          <w:tab w:val="left" w:pos="1005"/>
        </w:tabs>
        <w:spacing w:line="298" w:lineRule="exact"/>
        <w:ind w:left="120" w:right="-285" w:firstLine="760"/>
      </w:pPr>
      <w:r>
        <w:t>приобретение необходимых технических навыков;</w:t>
      </w:r>
    </w:p>
    <w:p w:rsidR="00136E35" w:rsidRDefault="00136E35" w:rsidP="00466F9A">
      <w:pPr>
        <w:pStyle w:val="a3"/>
        <w:numPr>
          <w:ilvl w:val="0"/>
          <w:numId w:val="32"/>
        </w:numPr>
        <w:shd w:val="clear" w:color="auto" w:fill="auto"/>
        <w:tabs>
          <w:tab w:val="left" w:pos="1005"/>
        </w:tabs>
        <w:spacing w:line="298" w:lineRule="exact"/>
        <w:ind w:left="120" w:right="-285" w:firstLine="760"/>
      </w:pPr>
      <w:r>
        <w:t>приобретение навыков работы в трудовом коллективе;</w:t>
      </w:r>
    </w:p>
    <w:p w:rsidR="00136E35" w:rsidRDefault="00136E35" w:rsidP="00466F9A">
      <w:pPr>
        <w:pStyle w:val="a3"/>
        <w:numPr>
          <w:ilvl w:val="0"/>
          <w:numId w:val="32"/>
        </w:numPr>
        <w:shd w:val="clear" w:color="auto" w:fill="auto"/>
        <w:tabs>
          <w:tab w:val="left" w:pos="1000"/>
        </w:tabs>
        <w:spacing w:line="298" w:lineRule="exact"/>
        <w:ind w:left="120" w:right="-285" w:firstLine="760"/>
      </w:pPr>
      <w:r>
        <w:t>развитие практических навыков и умений работы с разными материалами;</w:t>
      </w:r>
    </w:p>
    <w:p w:rsidR="00136E35" w:rsidRDefault="00136E35" w:rsidP="00466F9A">
      <w:pPr>
        <w:pStyle w:val="a3"/>
        <w:numPr>
          <w:ilvl w:val="0"/>
          <w:numId w:val="32"/>
        </w:numPr>
        <w:shd w:val="clear" w:color="auto" w:fill="auto"/>
        <w:tabs>
          <w:tab w:val="left" w:pos="1075"/>
        </w:tabs>
        <w:spacing w:line="298" w:lineRule="exact"/>
        <w:ind w:left="120" w:right="-285" w:firstLine="760"/>
      </w:pPr>
      <w:r>
        <w:t>способствование социальной адаптации обучающихся посредством приобретения профессиональных навыков и развитие коммуникабельности при общении в колле</w:t>
      </w:r>
      <w:r w:rsidR="00E87F19">
        <w:t>к</w:t>
      </w:r>
      <w:r>
        <w:t>тиве.</w:t>
      </w:r>
    </w:p>
    <w:p w:rsidR="00136E35" w:rsidRDefault="00136E35" w:rsidP="00466F9A">
      <w:pPr>
        <w:pStyle w:val="211"/>
        <w:keepNext/>
        <w:keepLines/>
        <w:shd w:val="clear" w:color="auto" w:fill="auto"/>
        <w:spacing w:before="0"/>
        <w:ind w:left="120" w:right="-285" w:firstLine="760"/>
        <w:jc w:val="both"/>
      </w:pPr>
      <w:bookmarkStart w:id="256" w:name="bookmark256"/>
      <w:r>
        <w:rPr>
          <w:rStyle w:val="270"/>
        </w:rPr>
        <w:t>Естественно-научное направление</w:t>
      </w:r>
      <w:bookmarkEnd w:id="256"/>
    </w:p>
    <w:p w:rsidR="00136E35" w:rsidRDefault="00136E35" w:rsidP="00466F9A">
      <w:pPr>
        <w:pStyle w:val="a3"/>
        <w:shd w:val="clear" w:color="auto" w:fill="auto"/>
        <w:spacing w:line="298" w:lineRule="exact"/>
        <w:ind w:left="120" w:right="-285" w:firstLine="760"/>
      </w:pPr>
      <w:r>
        <w:t>Данное направление способствует реализации личности в различных социальных кругах, социализации обучающегося в образовательном пространстве,</w:t>
      </w:r>
      <w:r w:rsidR="00E87F19">
        <w:t xml:space="preserve"> </w:t>
      </w:r>
      <w:r>
        <w:t>адаптации личности в детском социуме.</w:t>
      </w:r>
    </w:p>
    <w:p w:rsidR="00136E35" w:rsidRDefault="00136E35" w:rsidP="00466F9A">
      <w:pPr>
        <w:pStyle w:val="211"/>
        <w:keepNext/>
        <w:keepLines/>
        <w:shd w:val="clear" w:color="auto" w:fill="auto"/>
        <w:spacing w:before="0"/>
        <w:ind w:left="120" w:right="-285" w:firstLine="760"/>
        <w:jc w:val="both"/>
      </w:pPr>
      <w:bookmarkStart w:id="257" w:name="bookmark257"/>
      <w:r>
        <w:rPr>
          <w:rStyle w:val="270"/>
        </w:rPr>
        <w:t>Задачи:</w:t>
      </w:r>
      <w:bookmarkEnd w:id="257"/>
    </w:p>
    <w:p w:rsidR="00136E35" w:rsidRDefault="00136E35" w:rsidP="00466F9A">
      <w:pPr>
        <w:pStyle w:val="a3"/>
        <w:numPr>
          <w:ilvl w:val="0"/>
          <w:numId w:val="32"/>
        </w:numPr>
        <w:shd w:val="clear" w:color="auto" w:fill="auto"/>
        <w:tabs>
          <w:tab w:val="left" w:pos="1010"/>
        </w:tabs>
        <w:spacing w:line="298" w:lineRule="exact"/>
        <w:ind w:left="120" w:right="-285" w:firstLine="760"/>
      </w:pPr>
      <w:r>
        <w:t>социальное и профессиональное самоопределение обучающихся;</w:t>
      </w:r>
    </w:p>
    <w:p w:rsidR="00136E35" w:rsidRDefault="00136E35" w:rsidP="00466F9A">
      <w:pPr>
        <w:pStyle w:val="a3"/>
        <w:numPr>
          <w:ilvl w:val="0"/>
          <w:numId w:val="32"/>
        </w:numPr>
        <w:shd w:val="clear" w:color="auto" w:fill="auto"/>
        <w:tabs>
          <w:tab w:val="left" w:pos="1010"/>
        </w:tabs>
        <w:spacing w:line="298" w:lineRule="exact"/>
        <w:ind w:left="120" w:right="-285" w:firstLine="760"/>
      </w:pPr>
      <w:r>
        <w:t>формирование здоровых установок и навыков;</w:t>
      </w:r>
    </w:p>
    <w:p w:rsidR="00136E35" w:rsidRDefault="00136E35" w:rsidP="00466F9A">
      <w:pPr>
        <w:pStyle w:val="a3"/>
        <w:numPr>
          <w:ilvl w:val="0"/>
          <w:numId w:val="32"/>
        </w:numPr>
        <w:shd w:val="clear" w:color="auto" w:fill="auto"/>
        <w:tabs>
          <w:tab w:val="left" w:pos="1000"/>
        </w:tabs>
        <w:spacing w:line="298" w:lineRule="exact"/>
        <w:ind w:left="120" w:right="-285" w:firstLine="760"/>
      </w:pPr>
      <w:r>
        <w:t>развитие мотивации личности к познанию и творчеству.</w:t>
      </w:r>
    </w:p>
    <w:p w:rsidR="00CF047F" w:rsidRDefault="00136E35" w:rsidP="00466F9A">
      <w:pPr>
        <w:pStyle w:val="211"/>
        <w:keepNext/>
        <w:keepLines/>
        <w:shd w:val="clear" w:color="auto" w:fill="auto"/>
        <w:spacing w:before="0"/>
        <w:ind w:left="120" w:right="-285" w:firstLine="760"/>
        <w:jc w:val="both"/>
        <w:rPr>
          <w:rStyle w:val="270"/>
        </w:rPr>
      </w:pPr>
      <w:bookmarkStart w:id="258" w:name="bookmark258"/>
      <w:r>
        <w:rPr>
          <w:rStyle w:val="270"/>
        </w:rPr>
        <w:lastRenderedPageBreak/>
        <w:t>Формы внеурочной деятельности:</w:t>
      </w:r>
      <w:bookmarkEnd w:id="258"/>
    </w:p>
    <w:p w:rsidR="00CF047F" w:rsidRDefault="00CF047F" w:rsidP="00466F9A">
      <w:pPr>
        <w:pStyle w:val="211"/>
        <w:keepNext/>
        <w:keepLines/>
        <w:shd w:val="clear" w:color="auto" w:fill="auto"/>
        <w:spacing w:before="0"/>
        <w:ind w:left="120" w:right="-285" w:firstLine="760"/>
        <w:jc w:val="both"/>
      </w:pPr>
    </w:p>
    <w:p w:rsidR="00136E35" w:rsidRDefault="00385FF4" w:rsidP="00466F9A">
      <w:pPr>
        <w:pStyle w:val="a3"/>
        <w:shd w:val="clear" w:color="auto" w:fill="auto"/>
        <w:spacing w:line="298" w:lineRule="exact"/>
        <w:ind w:left="120" w:right="-285" w:firstLine="760"/>
      </w:pPr>
      <w:r>
        <w:t xml:space="preserve"> К</w:t>
      </w:r>
      <w:r w:rsidR="00136E35">
        <w:t>ружки, клубы, объединения, познавательные игры, викторины, конкурсы, творческие мастерские, праздники, конкурсы рисунков, поделок, рассказов, сочинений, спортивные секции, олимпиады, экскурсии, соревнования, спортивные праздники, поисковые и научные исследования (исследовательские проекты) общественно полезные практики и другие формы, отличные от урочных, на добровольной основе в соответствии с выбором участников образовательных отношений.</w:t>
      </w:r>
    </w:p>
    <w:p w:rsidR="00136E35" w:rsidRDefault="00136E35" w:rsidP="00466F9A">
      <w:pPr>
        <w:pStyle w:val="211"/>
        <w:keepNext/>
        <w:keepLines/>
        <w:shd w:val="clear" w:color="auto" w:fill="auto"/>
        <w:spacing w:before="0"/>
        <w:ind w:left="3200" w:right="-285" w:firstLine="0"/>
      </w:pPr>
      <w:bookmarkStart w:id="259" w:name="bookmark259"/>
      <w:r>
        <w:rPr>
          <w:rStyle w:val="270"/>
        </w:rPr>
        <w:t>3.3. Календарный учебный график</w:t>
      </w:r>
      <w:bookmarkEnd w:id="259"/>
    </w:p>
    <w:p w:rsidR="00136E35" w:rsidRDefault="00136E35" w:rsidP="00466F9A">
      <w:pPr>
        <w:pStyle w:val="a3"/>
        <w:shd w:val="clear" w:color="auto" w:fill="auto"/>
        <w:spacing w:line="298" w:lineRule="exact"/>
        <w:ind w:left="120" w:right="-285" w:firstLine="760"/>
      </w:pPr>
      <w:r>
        <w:t xml:space="preserve">Календарный учебный график </w:t>
      </w:r>
      <w:r w:rsidR="009222E2">
        <w:t xml:space="preserve">МБОУ ООШ  </w:t>
      </w:r>
      <w:r w:rsidR="009222E2">
        <w:rPr>
          <w:rStyle w:val="30"/>
        </w:rPr>
        <w:t xml:space="preserve">с.Мендяново </w:t>
      </w:r>
      <w:r>
        <w:t>составлен с учетом мнений участников образовательных отношений и учетом региональных традиций.</w:t>
      </w:r>
    </w:p>
    <w:p w:rsidR="00136E35" w:rsidRDefault="00136E35" w:rsidP="00466F9A">
      <w:pPr>
        <w:pStyle w:val="a3"/>
        <w:shd w:val="clear" w:color="auto" w:fill="auto"/>
        <w:spacing w:line="298" w:lineRule="exact"/>
        <w:ind w:left="120" w:right="-285" w:firstLine="760"/>
      </w:pPr>
      <w:r>
        <w:t>Календарный учебный график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136E35" w:rsidRDefault="00136E35" w:rsidP="00466F9A">
      <w:pPr>
        <w:pStyle w:val="a3"/>
        <w:numPr>
          <w:ilvl w:val="0"/>
          <w:numId w:val="32"/>
        </w:numPr>
        <w:shd w:val="clear" w:color="auto" w:fill="auto"/>
        <w:tabs>
          <w:tab w:val="left" w:pos="1270"/>
        </w:tabs>
        <w:spacing w:line="298" w:lineRule="exact"/>
        <w:ind w:left="1140" w:right="-285" w:firstLine="0"/>
        <w:jc w:val="left"/>
      </w:pPr>
      <w:r>
        <w:t>даты начала и окончания учебного года;</w:t>
      </w:r>
    </w:p>
    <w:p w:rsidR="00136E35" w:rsidRDefault="00136E35" w:rsidP="00466F9A">
      <w:pPr>
        <w:pStyle w:val="a3"/>
        <w:numPr>
          <w:ilvl w:val="0"/>
          <w:numId w:val="32"/>
        </w:numPr>
        <w:shd w:val="clear" w:color="auto" w:fill="auto"/>
        <w:tabs>
          <w:tab w:val="left" w:pos="1265"/>
        </w:tabs>
        <w:spacing w:line="298" w:lineRule="exact"/>
        <w:ind w:left="1140" w:right="-285" w:firstLine="0"/>
        <w:jc w:val="left"/>
      </w:pPr>
      <w:r>
        <w:t>продолжительность учебного года, четвертей (триместров);</w:t>
      </w:r>
    </w:p>
    <w:p w:rsidR="00136E35" w:rsidRDefault="00136E35" w:rsidP="00466F9A">
      <w:pPr>
        <w:pStyle w:val="a3"/>
        <w:numPr>
          <w:ilvl w:val="0"/>
          <w:numId w:val="32"/>
        </w:numPr>
        <w:shd w:val="clear" w:color="auto" w:fill="auto"/>
        <w:tabs>
          <w:tab w:val="left" w:pos="1270"/>
        </w:tabs>
        <w:spacing w:line="298" w:lineRule="exact"/>
        <w:ind w:left="1140" w:right="-285" w:firstLine="0"/>
        <w:jc w:val="left"/>
      </w:pPr>
      <w:r>
        <w:t>сроки и продолжительность каникул;</w:t>
      </w:r>
    </w:p>
    <w:p w:rsidR="00136E35" w:rsidRDefault="00136E35" w:rsidP="00466F9A">
      <w:pPr>
        <w:pStyle w:val="a3"/>
        <w:numPr>
          <w:ilvl w:val="0"/>
          <w:numId w:val="32"/>
        </w:numPr>
        <w:shd w:val="clear" w:color="auto" w:fill="auto"/>
        <w:tabs>
          <w:tab w:val="left" w:pos="1274"/>
        </w:tabs>
        <w:spacing w:line="298" w:lineRule="exact"/>
        <w:ind w:left="1140" w:right="-285" w:firstLine="0"/>
        <w:jc w:val="left"/>
      </w:pPr>
      <w:r>
        <w:t>сроки проведения промежуточных аттестаций.</w:t>
      </w:r>
    </w:p>
    <w:p w:rsidR="00136E35" w:rsidRDefault="00136E35" w:rsidP="00466F9A">
      <w:pPr>
        <w:pStyle w:val="a3"/>
        <w:shd w:val="clear" w:color="auto" w:fill="auto"/>
        <w:spacing w:line="298" w:lineRule="exact"/>
        <w:ind w:left="120" w:right="-285" w:firstLine="760"/>
      </w:pPr>
      <w:r>
        <w:t>Календарный учебный график реализации образовательной программы составляется в соответствии с законом «Об образовании в Российской Федерации» (п. 10, ст. 2) и ФГОС НОО (п. 19.10.1). Составляется образовательной организацией самостоятельно с учетом требований СанПиН и мнения участников образовательных отношений. Календарный учебный график утвержда</w:t>
      </w:r>
      <w:r w:rsidR="00540F55">
        <w:t>ется ежегод</w:t>
      </w:r>
      <w:r w:rsidR="006F3387">
        <w:t xml:space="preserve">но приказом директора </w:t>
      </w:r>
      <w:r>
        <w:t xml:space="preserve"> </w:t>
      </w:r>
      <w:r w:rsidR="00540F55">
        <w:t xml:space="preserve"> </w:t>
      </w:r>
      <w:r w:rsidR="006F3387">
        <w:t xml:space="preserve">МБОУ ООШ  </w:t>
      </w:r>
      <w:r w:rsidR="006F3387">
        <w:rPr>
          <w:rStyle w:val="30"/>
        </w:rPr>
        <w:t xml:space="preserve">с.Мендяново </w:t>
      </w:r>
      <w:r>
        <w:t>с учетом мнения педагогического коллектива в виде приложения к ООП НОО.</w:t>
      </w:r>
    </w:p>
    <w:p w:rsidR="00136E35" w:rsidRDefault="00136E35" w:rsidP="00466F9A">
      <w:pPr>
        <w:pStyle w:val="211"/>
        <w:keepNext/>
        <w:keepLines/>
        <w:shd w:val="clear" w:color="auto" w:fill="auto"/>
        <w:spacing w:before="0"/>
        <w:ind w:left="20" w:right="-285" w:firstLine="700"/>
        <w:jc w:val="both"/>
      </w:pPr>
      <w:bookmarkStart w:id="260" w:name="bookmark260"/>
      <w:r>
        <w:rPr>
          <w:rStyle w:val="263"/>
        </w:rPr>
        <w:t>3.4. Система условий реализации основной образовательной программы в соответствии с требованиями Стандарта</w:t>
      </w:r>
      <w:bookmarkEnd w:id="260"/>
    </w:p>
    <w:p w:rsidR="00136E35" w:rsidRDefault="00136E35" w:rsidP="00466F9A">
      <w:pPr>
        <w:pStyle w:val="a3"/>
        <w:shd w:val="clear" w:color="auto" w:fill="auto"/>
        <w:spacing w:line="298" w:lineRule="exact"/>
        <w:ind w:left="20" w:right="-285" w:firstLine="700"/>
      </w:pPr>
      <w:r>
        <w:t>Созданные в образовательной организации, реализующей основную образовательную программу начального общего образования, условия должны:</w:t>
      </w:r>
    </w:p>
    <w:p w:rsidR="00136E35" w:rsidRDefault="00136E35" w:rsidP="00466F9A">
      <w:pPr>
        <w:pStyle w:val="a3"/>
        <w:numPr>
          <w:ilvl w:val="0"/>
          <w:numId w:val="32"/>
        </w:numPr>
        <w:shd w:val="clear" w:color="auto" w:fill="auto"/>
        <w:tabs>
          <w:tab w:val="left" w:pos="902"/>
        </w:tabs>
        <w:spacing w:line="298" w:lineRule="exact"/>
        <w:ind w:left="20" w:right="-285" w:firstLine="700"/>
      </w:pPr>
      <w:r>
        <w:t>соответствовать требованиям ФГОС НОО;</w:t>
      </w:r>
    </w:p>
    <w:p w:rsidR="00136E35" w:rsidRDefault="00136E35" w:rsidP="00466F9A">
      <w:pPr>
        <w:pStyle w:val="a3"/>
        <w:numPr>
          <w:ilvl w:val="0"/>
          <w:numId w:val="32"/>
        </w:numPr>
        <w:shd w:val="clear" w:color="auto" w:fill="auto"/>
        <w:tabs>
          <w:tab w:val="left" w:pos="1086"/>
        </w:tabs>
        <w:spacing w:line="298" w:lineRule="exact"/>
        <w:ind w:left="20" w:right="-285" w:firstLine="700"/>
      </w:pPr>
      <w:r>
        <w:t>гарантировать сохранность и укрепление физического, психологического и социального здоровья обучающихся;</w:t>
      </w:r>
    </w:p>
    <w:p w:rsidR="00136E35" w:rsidRDefault="00136E35" w:rsidP="00466F9A">
      <w:pPr>
        <w:pStyle w:val="a3"/>
        <w:numPr>
          <w:ilvl w:val="0"/>
          <w:numId w:val="32"/>
        </w:numPr>
        <w:shd w:val="clear" w:color="auto" w:fill="auto"/>
        <w:tabs>
          <w:tab w:val="left" w:pos="1066"/>
        </w:tabs>
        <w:spacing w:line="298" w:lineRule="exact"/>
        <w:ind w:left="20" w:right="-285" w:firstLine="700"/>
      </w:pPr>
      <w:r>
        <w:t>обеспечивать реализацию основной образовательной программы организации, осуществляющей образовательную деятельность и достижение планируемых результатов ее освоения;</w:t>
      </w:r>
    </w:p>
    <w:p w:rsidR="00136E35" w:rsidRDefault="00136E35" w:rsidP="00466F9A">
      <w:pPr>
        <w:pStyle w:val="a3"/>
        <w:numPr>
          <w:ilvl w:val="0"/>
          <w:numId w:val="32"/>
        </w:numPr>
        <w:shd w:val="clear" w:color="auto" w:fill="auto"/>
        <w:tabs>
          <w:tab w:val="left" w:pos="903"/>
        </w:tabs>
        <w:spacing w:line="298" w:lineRule="exact"/>
        <w:ind w:left="20" w:right="-285" w:firstLine="700"/>
      </w:pPr>
      <w:r>
        <w:t>учитывать особенности организации, осуществляющей образовательную деятельность, ее организационную структуру, запросы участников образовательных отношений;</w:t>
      </w:r>
    </w:p>
    <w:p w:rsidR="00136E35" w:rsidRDefault="00136E35" w:rsidP="00466F9A">
      <w:pPr>
        <w:pStyle w:val="a3"/>
        <w:numPr>
          <w:ilvl w:val="0"/>
          <w:numId w:val="32"/>
        </w:numPr>
        <w:shd w:val="clear" w:color="auto" w:fill="auto"/>
        <w:tabs>
          <w:tab w:val="left" w:pos="922"/>
        </w:tabs>
        <w:spacing w:line="298" w:lineRule="exact"/>
        <w:ind w:left="20" w:right="-285" w:firstLine="700"/>
      </w:pPr>
      <w:r>
        <w:t>представлять возможность взаимодействия с социальными партнерами, использования ресурсов социума.</w:t>
      </w:r>
    </w:p>
    <w:p w:rsidR="00136E35" w:rsidRDefault="00136E35" w:rsidP="00466F9A">
      <w:pPr>
        <w:pStyle w:val="211"/>
        <w:keepNext/>
        <w:keepLines/>
        <w:shd w:val="clear" w:color="auto" w:fill="auto"/>
        <w:spacing w:before="0"/>
        <w:ind w:left="20" w:right="-285" w:firstLine="700"/>
        <w:jc w:val="both"/>
      </w:pPr>
      <w:bookmarkStart w:id="261" w:name="bookmark261"/>
      <w:r>
        <w:rPr>
          <w:rStyle w:val="263"/>
        </w:rPr>
        <w:t>3.4.1. Кадровые условия реализации основной образовательной программы</w:t>
      </w:r>
      <w:bookmarkEnd w:id="261"/>
    </w:p>
    <w:p w:rsidR="00136E35" w:rsidRDefault="00540F55" w:rsidP="00466F9A">
      <w:pPr>
        <w:pStyle w:val="a3"/>
        <w:shd w:val="clear" w:color="auto" w:fill="auto"/>
        <w:spacing w:line="298" w:lineRule="exact"/>
        <w:ind w:left="20" w:right="-285" w:firstLine="700"/>
      </w:pPr>
      <w:r>
        <w:t xml:space="preserve"> </w:t>
      </w:r>
      <w:r w:rsidR="00136E35">
        <w:t>укомплектовано кадрами, имеющими необходимую квалификацию для решения</w:t>
      </w:r>
      <w:r w:rsidR="006F3387" w:rsidRPr="006F3387">
        <w:t xml:space="preserve"> </w:t>
      </w:r>
      <w:r w:rsidR="006F3387">
        <w:t xml:space="preserve">МБОУ ООШ  </w:t>
      </w:r>
      <w:r w:rsidR="006F3387">
        <w:rPr>
          <w:rStyle w:val="30"/>
        </w:rPr>
        <w:t xml:space="preserve">с.Мендяново </w:t>
      </w:r>
      <w:r w:rsidR="00136E35">
        <w:t>задач, определенных Образовательной программой, способными к инновационной профессиональной деятельности.</w:t>
      </w:r>
    </w:p>
    <w:p w:rsidR="00136E35" w:rsidRDefault="00820B4E" w:rsidP="00466F9A">
      <w:pPr>
        <w:pStyle w:val="a3"/>
        <w:shd w:val="clear" w:color="auto" w:fill="auto"/>
        <w:spacing w:line="298" w:lineRule="exact"/>
        <w:ind w:left="20" w:right="-285" w:firstLine="700"/>
      </w:pPr>
      <w:r>
        <w:t>Сформированы 3</w:t>
      </w:r>
      <w:r w:rsidR="00136E35">
        <w:t xml:space="preserve"> класс - комплек</w:t>
      </w:r>
      <w:r w:rsidR="00966A9D">
        <w:t>та. В начальном звене работают 3</w:t>
      </w:r>
      <w:r w:rsidR="00136E35">
        <w:t xml:space="preserve"> учителя начальных классов, учитель иност</w:t>
      </w:r>
      <w:r w:rsidR="00966A9D">
        <w:t>ранного (английского) языка, учитель физической культуры</w:t>
      </w:r>
      <w:r w:rsidR="00540F55">
        <w:t xml:space="preserve">, </w:t>
      </w:r>
      <w:r w:rsidR="00136E35">
        <w:t>работники столовой и техперсонал.</w:t>
      </w:r>
    </w:p>
    <w:p w:rsidR="00136E35" w:rsidRDefault="00136E35" w:rsidP="00466F9A">
      <w:pPr>
        <w:pStyle w:val="a3"/>
        <w:shd w:val="clear" w:color="auto" w:fill="auto"/>
        <w:spacing w:line="298" w:lineRule="exact"/>
        <w:ind w:left="20" w:right="-285" w:firstLine="700"/>
      </w:pPr>
      <w:r>
        <w:lastRenderedPageBreak/>
        <w:t>Состав и квалификация педагогических кадров. Школа укомплектована педагогическими кадрами: в</w:t>
      </w:r>
      <w:r w:rsidR="00966A9D">
        <w:t xml:space="preserve"> начальных классах все учителя</w:t>
      </w:r>
      <w:r w:rsidR="00540F55">
        <w:t xml:space="preserve"> имеют высшее; </w:t>
      </w:r>
      <w:r>
        <w:t xml:space="preserve"> учителя </w:t>
      </w:r>
      <w:r w:rsidR="00966A9D">
        <w:t>имеют первую</w:t>
      </w:r>
      <w:r w:rsidR="00540F55">
        <w:t xml:space="preserve"> квалификационную категорию</w:t>
      </w:r>
      <w:r w:rsidR="00966A9D">
        <w:t xml:space="preserve"> .</w:t>
      </w:r>
    </w:p>
    <w:p w:rsidR="00136E35" w:rsidRDefault="00136E35" w:rsidP="00466F9A">
      <w:pPr>
        <w:pStyle w:val="a3"/>
        <w:shd w:val="clear" w:color="auto" w:fill="auto"/>
        <w:spacing w:line="298" w:lineRule="exact"/>
        <w:ind w:left="20" w:right="-285" w:firstLine="700"/>
        <w:jc w:val="left"/>
      </w:pPr>
      <w:r>
        <w:t>В школе применяются следующие образовательные технологии: проблемное обучение, дифференцированное обучение, информационные и коммуникативные технологии, технология сотрудничества, метод проектов, здоровьесберегающие.</w:t>
      </w:r>
    </w:p>
    <w:p w:rsidR="00136E35" w:rsidRPr="00E87F19" w:rsidRDefault="00136E35" w:rsidP="00466F9A">
      <w:pPr>
        <w:pStyle w:val="a3"/>
        <w:shd w:val="clear" w:color="auto" w:fill="auto"/>
        <w:spacing w:line="298" w:lineRule="exact"/>
        <w:ind w:left="20" w:right="-285" w:firstLine="700"/>
        <w:rPr>
          <w:sz w:val="27"/>
          <w:szCs w:val="27"/>
          <w:shd w:val="clear" w:color="auto" w:fill="FFFFFF"/>
        </w:rPr>
      </w:pPr>
      <w:r>
        <w:t xml:space="preserve">Уровень квалификации педагогических и иных работников </w:t>
      </w:r>
      <w:r w:rsidR="00540F55">
        <w:t xml:space="preserve"> </w:t>
      </w:r>
      <w:r w:rsidR="006F3387">
        <w:t xml:space="preserve">МБОУ ООШ  </w:t>
      </w:r>
      <w:r w:rsidR="006F3387">
        <w:rPr>
          <w:rStyle w:val="30"/>
        </w:rPr>
        <w:t xml:space="preserve">с.Мендяново </w:t>
      </w:r>
      <w:r>
        <w:t>соответствует квалификационным характеристикам, представленным в Едином квалификационном справочнике должностей руководителей, специалистов и служащих (ЕКС), раздел «Квалификационные характеристики должностей работников образования».</w:t>
      </w:r>
    </w:p>
    <w:p w:rsidR="00136E35" w:rsidRDefault="00136E35" w:rsidP="00466F9A">
      <w:pPr>
        <w:pStyle w:val="a3"/>
        <w:shd w:val="clear" w:color="auto" w:fill="auto"/>
        <w:spacing w:line="298" w:lineRule="exact"/>
        <w:ind w:left="20" w:right="-285" w:firstLine="700"/>
      </w:pPr>
      <w:r>
        <w:t>Аттестация педагогических работников</w:t>
      </w:r>
      <w:r w:rsidR="006F3387" w:rsidRPr="006F3387">
        <w:t xml:space="preserve"> </w:t>
      </w:r>
      <w:r w:rsidR="006F3387">
        <w:t xml:space="preserve">МБОУ ООШ  </w:t>
      </w:r>
      <w:r w:rsidR="006F3387">
        <w:rPr>
          <w:rStyle w:val="30"/>
        </w:rPr>
        <w:t xml:space="preserve">с.Мендяново </w:t>
      </w:r>
      <w:r>
        <w:t xml:space="preserve">в соответствии с Федеральным законом от </w:t>
      </w:r>
      <w:smartTag w:uri="urn:schemas-microsoft-com:office:smarttags" w:element="date">
        <w:smartTagPr>
          <w:attr w:name="Year" w:val="2012"/>
          <w:attr w:name="Day" w:val="29"/>
          <w:attr w:name="Month" w:val="12"/>
          <w:attr w:name="ls" w:val="trans"/>
        </w:smartTagPr>
        <w:r>
          <w:t>29 декабря 2012 года</w:t>
        </w:r>
      </w:smartTag>
      <w:r>
        <w:t xml:space="preserve"> № 273-ФЗ «Об образовании в Российской Федерации» проводится, в целях подтверждения их соответствия занимаемым должностям, либо в целях установления квалификационной категории на основе оценки их профессиональной деятельности, с учетом желания педагогических работников, один раз в пять лет аттестационной комиссией.</w:t>
      </w:r>
    </w:p>
    <w:p w:rsidR="00136E35" w:rsidRDefault="00136E35" w:rsidP="00466F9A">
      <w:pPr>
        <w:pStyle w:val="a3"/>
        <w:shd w:val="clear" w:color="auto" w:fill="auto"/>
        <w:spacing w:line="298" w:lineRule="exact"/>
        <w:ind w:left="20" w:right="-285" w:firstLine="700"/>
      </w:pPr>
      <w:r>
        <w:t>Непрерывность профессионального развития педагогических работников</w:t>
      </w:r>
      <w:r w:rsidR="006F3387" w:rsidRPr="006F3387">
        <w:t xml:space="preserve"> </w:t>
      </w:r>
      <w:r w:rsidR="006F3387">
        <w:t xml:space="preserve">МБОУ ООШ  </w:t>
      </w:r>
      <w:r w:rsidR="006F3387">
        <w:rPr>
          <w:rStyle w:val="30"/>
        </w:rPr>
        <w:t xml:space="preserve">с.Мендяново </w:t>
      </w:r>
      <w:r>
        <w:t>обусловлена тем, что каждые 3 года педагогические работники школы повышают квалификацию на курсах повышения квалификации на базе Института развития образования Республики Башкортостан, а также на различных курсах дистанционного обучения.</w:t>
      </w:r>
    </w:p>
    <w:p w:rsidR="00136E35" w:rsidRDefault="00136E35" w:rsidP="00466F9A">
      <w:pPr>
        <w:pStyle w:val="a3"/>
        <w:shd w:val="clear" w:color="auto" w:fill="auto"/>
        <w:spacing w:line="293" w:lineRule="exact"/>
        <w:ind w:left="20" w:right="-285" w:firstLine="700"/>
      </w:pPr>
      <w:r>
        <w:t>В создана система методической работы, обеспечивающая сопровождение деятельности педагогов на всех этапах реализации требований ФГОС НОО, включающая в себя:</w:t>
      </w:r>
    </w:p>
    <w:p w:rsidR="00136E35" w:rsidRDefault="00136E35" w:rsidP="00466F9A">
      <w:pPr>
        <w:pStyle w:val="a3"/>
        <w:numPr>
          <w:ilvl w:val="0"/>
          <w:numId w:val="32"/>
        </w:numPr>
        <w:shd w:val="clear" w:color="auto" w:fill="auto"/>
        <w:tabs>
          <w:tab w:val="left" w:pos="425"/>
        </w:tabs>
        <w:spacing w:line="293" w:lineRule="exact"/>
        <w:ind w:left="20" w:right="-285" w:firstLine="280"/>
      </w:pPr>
      <w:r>
        <w:t>курсы повышения квалификации педагогических работников;</w:t>
      </w:r>
    </w:p>
    <w:p w:rsidR="00136E35" w:rsidRDefault="00136E35" w:rsidP="00466F9A">
      <w:pPr>
        <w:pStyle w:val="a3"/>
        <w:numPr>
          <w:ilvl w:val="0"/>
          <w:numId w:val="32"/>
        </w:numPr>
        <w:shd w:val="clear" w:color="auto" w:fill="auto"/>
        <w:tabs>
          <w:tab w:val="left" w:pos="438"/>
        </w:tabs>
        <w:spacing w:line="293" w:lineRule="exact"/>
        <w:ind w:left="20" w:right="-285" w:firstLine="280"/>
      </w:pPr>
      <w:r>
        <w:t>участие педагогов школы в ШМО, в РМО, семинарах, НПК, посвященных содержанию и ключевым особенностям ФГОС НОО;</w:t>
      </w:r>
    </w:p>
    <w:p w:rsidR="00136E35" w:rsidRDefault="00136E35" w:rsidP="00466F9A">
      <w:pPr>
        <w:pStyle w:val="a3"/>
        <w:numPr>
          <w:ilvl w:val="0"/>
          <w:numId w:val="32"/>
        </w:numPr>
        <w:shd w:val="clear" w:color="auto" w:fill="auto"/>
        <w:tabs>
          <w:tab w:val="left" w:pos="668"/>
        </w:tabs>
        <w:spacing w:line="298" w:lineRule="exact"/>
        <w:ind w:left="20" w:right="-285" w:firstLine="380"/>
      </w:pPr>
      <w:r>
        <w:t>заседания методических объединений учителей по проблемам введения ФГОС НОО (согласно планам работы ШМО);</w:t>
      </w:r>
    </w:p>
    <w:p w:rsidR="00136E35" w:rsidRDefault="00136E35" w:rsidP="00466F9A">
      <w:pPr>
        <w:pStyle w:val="a3"/>
        <w:shd w:val="clear" w:color="auto" w:fill="auto"/>
        <w:spacing w:line="298" w:lineRule="exact"/>
        <w:ind w:left="20" w:right="-285" w:firstLine="380"/>
      </w:pPr>
      <w:r>
        <w:t>- участие педагогов школы в разработке разделов и компонентов Образовательной программы;</w:t>
      </w:r>
    </w:p>
    <w:p w:rsidR="00136E35" w:rsidRDefault="00136E35" w:rsidP="00466F9A">
      <w:pPr>
        <w:pStyle w:val="a3"/>
        <w:numPr>
          <w:ilvl w:val="0"/>
          <w:numId w:val="32"/>
        </w:numPr>
        <w:shd w:val="clear" w:color="auto" w:fill="auto"/>
        <w:tabs>
          <w:tab w:val="left" w:pos="620"/>
        </w:tabs>
        <w:spacing w:line="298" w:lineRule="exact"/>
        <w:ind w:left="20" w:right="-285" w:firstLine="380"/>
      </w:pPr>
      <w:r>
        <w:t>участие педагогов школы в проведении мастер-классов, круглых столов, «открытых» уроков, внеурочных занятий и мероприятий по отдельным направлениям введения и реализации ФГОС НОО.</w:t>
      </w:r>
    </w:p>
    <w:p w:rsidR="00136E35" w:rsidRDefault="00136E35" w:rsidP="00466F9A">
      <w:pPr>
        <w:pStyle w:val="a3"/>
        <w:shd w:val="clear" w:color="auto" w:fill="auto"/>
        <w:spacing w:line="298" w:lineRule="exact"/>
        <w:ind w:left="20" w:right="-285" w:firstLine="740"/>
      </w:pPr>
      <w:r>
        <w:t>Подведение итогов и обсуждение результатов мероприятий проводятся на совещаниях при директоре, заседаниях педагогического совета и методических объединений школы (согласно плану внутришкольного контроля школы).</w:t>
      </w:r>
    </w:p>
    <w:p w:rsidR="00136E35" w:rsidRDefault="00136E35" w:rsidP="00466F9A">
      <w:pPr>
        <w:pStyle w:val="211"/>
        <w:keepNext/>
        <w:keepLines/>
        <w:numPr>
          <w:ilvl w:val="0"/>
          <w:numId w:val="33"/>
        </w:numPr>
        <w:shd w:val="clear" w:color="auto" w:fill="auto"/>
        <w:tabs>
          <w:tab w:val="left" w:pos="1412"/>
        </w:tabs>
        <w:spacing w:before="0"/>
        <w:ind w:left="740" w:right="-285" w:firstLine="0"/>
      </w:pPr>
      <w:bookmarkStart w:id="262" w:name="bookmark262"/>
      <w:r>
        <w:rPr>
          <w:rStyle w:val="25a"/>
        </w:rPr>
        <w:t>Психолого-педагогические условия реализации основной образовательной программы</w:t>
      </w:r>
      <w:bookmarkEnd w:id="262"/>
    </w:p>
    <w:p w:rsidR="00136E35" w:rsidRDefault="00136E35" w:rsidP="00466F9A">
      <w:pPr>
        <w:pStyle w:val="a3"/>
        <w:shd w:val="clear" w:color="auto" w:fill="auto"/>
        <w:spacing w:line="298" w:lineRule="exact"/>
        <w:ind w:left="20" w:right="-285" w:firstLine="740"/>
      </w:pPr>
      <w:r>
        <w:t>Требованиями ФГОС к психолого-педагогическим условиям реализации основной образовательной программы начального общего образования являются:</w:t>
      </w:r>
    </w:p>
    <w:p w:rsidR="00CF047F" w:rsidRDefault="00CF047F" w:rsidP="00466F9A">
      <w:pPr>
        <w:pStyle w:val="a3"/>
        <w:shd w:val="clear" w:color="auto" w:fill="auto"/>
        <w:spacing w:line="298" w:lineRule="exact"/>
        <w:ind w:left="20" w:right="-285" w:firstLine="740"/>
      </w:pPr>
    </w:p>
    <w:p w:rsidR="00136E35" w:rsidRDefault="00136E35" w:rsidP="00466F9A">
      <w:pPr>
        <w:pStyle w:val="a3"/>
        <w:shd w:val="clear" w:color="auto" w:fill="auto"/>
        <w:spacing w:line="298" w:lineRule="exact"/>
        <w:ind w:right="-285" w:firstLine="0"/>
      </w:pPr>
      <w:r>
        <w:t>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136E35" w:rsidRDefault="00136E35" w:rsidP="00466F9A">
      <w:pPr>
        <w:pStyle w:val="a3"/>
        <w:shd w:val="clear" w:color="auto" w:fill="auto"/>
        <w:spacing w:line="298" w:lineRule="exact"/>
        <w:ind w:left="20" w:right="-285" w:firstLine="740"/>
      </w:pPr>
      <w:r>
        <w:lastRenderedPageBreak/>
        <w:t>обеспечение вариативности направлений и форм, а также диверсификации уровней психолого-педагогического сопровождения участников образовательных отношений;</w:t>
      </w:r>
    </w:p>
    <w:p w:rsidR="00136E35" w:rsidRDefault="00136E35" w:rsidP="00466F9A">
      <w:pPr>
        <w:pStyle w:val="a3"/>
        <w:shd w:val="clear" w:color="auto" w:fill="auto"/>
        <w:spacing w:line="298" w:lineRule="exact"/>
        <w:ind w:left="20" w:right="-285" w:firstLine="740"/>
      </w:pPr>
      <w:r>
        <w:t>формирование и развитие психолого-педагогической компетентности участников образовательных отношений.</w:t>
      </w:r>
    </w:p>
    <w:p w:rsidR="00136E35" w:rsidRDefault="00136E35" w:rsidP="00466F9A">
      <w:pPr>
        <w:pStyle w:val="a3"/>
        <w:shd w:val="clear" w:color="auto" w:fill="auto"/>
        <w:spacing w:line="298" w:lineRule="exact"/>
        <w:ind w:left="20" w:right="-285" w:firstLine="740"/>
      </w:pPr>
      <w:r>
        <w:t>Основные формы психолого-педагогического сопровождения:</w:t>
      </w:r>
    </w:p>
    <w:p w:rsidR="00136E35" w:rsidRDefault="00136E35" w:rsidP="00466F9A">
      <w:pPr>
        <w:pStyle w:val="a3"/>
        <w:shd w:val="clear" w:color="auto" w:fill="auto"/>
        <w:spacing w:line="298" w:lineRule="exact"/>
        <w:ind w:left="20" w:right="-285" w:firstLine="740"/>
      </w:pPr>
      <w:r>
        <w:t>диагностика,</w:t>
      </w:r>
      <w:r w:rsidR="006F3387">
        <w:t xml:space="preserve"> направленная на определение осо</w:t>
      </w:r>
      <w:r>
        <w:t>бенностей статуса обучающихся, которая проводится на этапе перехода на следующий уровень образования;</w:t>
      </w:r>
    </w:p>
    <w:p w:rsidR="00136E35" w:rsidRDefault="00136E35" w:rsidP="00466F9A">
      <w:pPr>
        <w:pStyle w:val="a3"/>
        <w:shd w:val="clear" w:color="auto" w:fill="auto"/>
        <w:spacing w:line="298" w:lineRule="exact"/>
        <w:ind w:left="20" w:right="-285" w:firstLine="740"/>
      </w:pPr>
      <w:r>
        <w:t xml:space="preserve">консультирование педагогов и родителей, которое осуществляется учителем с учетом результатов диагностики, а также администрацией </w:t>
      </w:r>
      <w:r w:rsidR="00E87F19">
        <w:t xml:space="preserve">МБОУ ООШ с. Мендяново </w:t>
      </w:r>
    </w:p>
    <w:p w:rsidR="00136E35" w:rsidRDefault="00136E35" w:rsidP="00466F9A">
      <w:pPr>
        <w:pStyle w:val="a3"/>
        <w:shd w:val="clear" w:color="auto" w:fill="auto"/>
        <w:spacing w:line="298" w:lineRule="exact"/>
        <w:ind w:left="20" w:right="-285" w:firstLine="740"/>
      </w:pPr>
      <w:r>
        <w:t>профилактика, экспертиза, развивающая работа, просвещение, коррекционная работа, осуществляемая в течение всего учебного времени.</w:t>
      </w:r>
    </w:p>
    <w:p w:rsidR="00136E35" w:rsidRDefault="00136E35" w:rsidP="00466F9A">
      <w:pPr>
        <w:pStyle w:val="a3"/>
        <w:shd w:val="clear" w:color="auto" w:fill="auto"/>
        <w:spacing w:line="298" w:lineRule="exact"/>
        <w:ind w:left="20" w:right="-285" w:firstLine="740"/>
      </w:pPr>
      <w:r>
        <w:rPr>
          <w:rStyle w:val="3a"/>
        </w:rPr>
        <w:t>Основные направления</w:t>
      </w:r>
      <w:r>
        <w:t xml:space="preserve"> психолого-педагогического сопровождения:</w:t>
      </w:r>
    </w:p>
    <w:p w:rsidR="00136E35" w:rsidRDefault="00136E35" w:rsidP="00466F9A">
      <w:pPr>
        <w:pStyle w:val="a3"/>
        <w:numPr>
          <w:ilvl w:val="0"/>
          <w:numId w:val="32"/>
        </w:numPr>
        <w:shd w:val="clear" w:color="auto" w:fill="auto"/>
        <w:tabs>
          <w:tab w:val="left" w:pos="890"/>
        </w:tabs>
        <w:spacing w:line="298" w:lineRule="exact"/>
        <w:ind w:left="20" w:right="-285" w:firstLine="740"/>
      </w:pPr>
      <w:r>
        <w:t>сохранение и укрепление психологического здоровья;</w:t>
      </w:r>
    </w:p>
    <w:p w:rsidR="00136E35" w:rsidRDefault="00136E35" w:rsidP="00466F9A">
      <w:pPr>
        <w:pStyle w:val="a3"/>
        <w:numPr>
          <w:ilvl w:val="0"/>
          <w:numId w:val="32"/>
        </w:numPr>
        <w:shd w:val="clear" w:color="auto" w:fill="auto"/>
        <w:tabs>
          <w:tab w:val="left" w:pos="885"/>
        </w:tabs>
        <w:spacing w:line="298" w:lineRule="exact"/>
        <w:ind w:left="20" w:right="-285" w:firstLine="740"/>
      </w:pPr>
      <w:r>
        <w:t>мониторинг возможностей и способностей обучающихся;</w:t>
      </w:r>
    </w:p>
    <w:p w:rsidR="00136E35" w:rsidRDefault="00136E35" w:rsidP="00466F9A">
      <w:pPr>
        <w:pStyle w:val="a3"/>
        <w:numPr>
          <w:ilvl w:val="0"/>
          <w:numId w:val="32"/>
        </w:numPr>
        <w:shd w:val="clear" w:color="auto" w:fill="auto"/>
        <w:tabs>
          <w:tab w:val="left" w:pos="885"/>
        </w:tabs>
        <w:spacing w:line="298" w:lineRule="exact"/>
        <w:ind w:left="20" w:right="-285" w:firstLine="740"/>
      </w:pPr>
      <w:r>
        <w:t>психолого-педагогическая поддержка участников олимпиадного движения;</w:t>
      </w:r>
    </w:p>
    <w:p w:rsidR="00136E35" w:rsidRDefault="00136E35" w:rsidP="00466F9A">
      <w:pPr>
        <w:pStyle w:val="a3"/>
        <w:numPr>
          <w:ilvl w:val="0"/>
          <w:numId w:val="32"/>
        </w:numPr>
        <w:shd w:val="clear" w:color="auto" w:fill="auto"/>
        <w:tabs>
          <w:tab w:val="left" w:pos="890"/>
        </w:tabs>
        <w:spacing w:line="298" w:lineRule="exact"/>
        <w:ind w:left="20" w:right="-285" w:firstLine="740"/>
      </w:pPr>
      <w:r>
        <w:t>формирование у учащихся понимания ценности здоровья и безопасного образа жизни;</w:t>
      </w:r>
    </w:p>
    <w:p w:rsidR="00136E35" w:rsidRDefault="00136E35" w:rsidP="00466F9A">
      <w:pPr>
        <w:pStyle w:val="a3"/>
        <w:numPr>
          <w:ilvl w:val="0"/>
          <w:numId w:val="32"/>
        </w:numPr>
        <w:shd w:val="clear" w:color="auto" w:fill="auto"/>
        <w:tabs>
          <w:tab w:val="left" w:pos="880"/>
        </w:tabs>
        <w:spacing w:line="298" w:lineRule="exact"/>
        <w:ind w:left="20" w:right="-285" w:firstLine="740"/>
      </w:pPr>
      <w:r>
        <w:t>развитие экологической культуры;</w:t>
      </w:r>
    </w:p>
    <w:p w:rsidR="00136E35" w:rsidRDefault="00136E35" w:rsidP="00466F9A">
      <w:pPr>
        <w:pStyle w:val="a3"/>
        <w:numPr>
          <w:ilvl w:val="0"/>
          <w:numId w:val="32"/>
        </w:numPr>
        <w:shd w:val="clear" w:color="auto" w:fill="auto"/>
        <w:tabs>
          <w:tab w:val="left" w:pos="1038"/>
        </w:tabs>
        <w:spacing w:line="298" w:lineRule="exact"/>
        <w:ind w:left="20" w:right="-285" w:firstLine="740"/>
      </w:pPr>
      <w:r>
        <w:t>выявление и поддержка обучающихся с особыми образовательными потребностями и особыми возможностями здоровья;</w:t>
      </w:r>
    </w:p>
    <w:p w:rsidR="00136E35" w:rsidRDefault="00136E35" w:rsidP="00466F9A">
      <w:pPr>
        <w:pStyle w:val="a3"/>
        <w:numPr>
          <w:ilvl w:val="0"/>
          <w:numId w:val="32"/>
        </w:numPr>
        <w:shd w:val="clear" w:color="auto" w:fill="auto"/>
        <w:tabs>
          <w:tab w:val="left" w:pos="1182"/>
        </w:tabs>
        <w:spacing w:line="298" w:lineRule="exact"/>
        <w:ind w:left="20" w:right="-285" w:firstLine="740"/>
      </w:pPr>
      <w:r>
        <w:t>формирование коммуникативных навыков в разновозрастной среде и среде сверстников;</w:t>
      </w:r>
    </w:p>
    <w:p w:rsidR="00136E35" w:rsidRDefault="00136E35" w:rsidP="00466F9A">
      <w:pPr>
        <w:pStyle w:val="a3"/>
        <w:numPr>
          <w:ilvl w:val="0"/>
          <w:numId w:val="32"/>
        </w:numPr>
        <w:shd w:val="clear" w:color="auto" w:fill="auto"/>
        <w:tabs>
          <w:tab w:val="left" w:pos="885"/>
        </w:tabs>
        <w:spacing w:line="298" w:lineRule="exact"/>
        <w:ind w:left="20" w:right="-285" w:firstLine="740"/>
      </w:pPr>
      <w:r>
        <w:t>поддержка ученического самоуправления;</w:t>
      </w:r>
    </w:p>
    <w:p w:rsidR="00136E35" w:rsidRDefault="00136E35" w:rsidP="00466F9A">
      <w:pPr>
        <w:pStyle w:val="a3"/>
        <w:numPr>
          <w:ilvl w:val="0"/>
          <w:numId w:val="32"/>
        </w:numPr>
        <w:shd w:val="clear" w:color="auto" w:fill="auto"/>
        <w:tabs>
          <w:tab w:val="left" w:pos="885"/>
        </w:tabs>
        <w:spacing w:line="298" w:lineRule="exact"/>
        <w:ind w:left="20" w:right="-285" w:firstLine="740"/>
      </w:pPr>
      <w:r>
        <w:t>выявление и поддержка обучающихся, проявивших выдающиеся способности.</w:t>
      </w:r>
    </w:p>
    <w:p w:rsidR="00136E35" w:rsidRDefault="00136E35" w:rsidP="00466F9A">
      <w:pPr>
        <w:pStyle w:val="211"/>
        <w:keepNext/>
        <w:keepLines/>
        <w:numPr>
          <w:ilvl w:val="0"/>
          <w:numId w:val="33"/>
        </w:numPr>
        <w:shd w:val="clear" w:color="auto" w:fill="auto"/>
        <w:tabs>
          <w:tab w:val="left" w:pos="1346"/>
        </w:tabs>
        <w:spacing w:before="0" w:line="293" w:lineRule="exact"/>
        <w:ind w:left="20" w:right="-285" w:firstLine="740"/>
        <w:jc w:val="both"/>
      </w:pPr>
      <w:bookmarkStart w:id="263" w:name="bookmark263"/>
      <w:r>
        <w:rPr>
          <w:rStyle w:val="25a"/>
        </w:rPr>
        <w:t>Финансовые условия реализации основной образовательной программы</w:t>
      </w:r>
      <w:bookmarkEnd w:id="263"/>
    </w:p>
    <w:p w:rsidR="00136E35" w:rsidRDefault="00136E35" w:rsidP="00466F9A">
      <w:pPr>
        <w:pStyle w:val="a3"/>
        <w:shd w:val="clear" w:color="auto" w:fill="auto"/>
        <w:spacing w:line="293" w:lineRule="exact"/>
        <w:ind w:left="20" w:right="-285" w:firstLine="740"/>
      </w:pPr>
      <w:r>
        <w:t>Источники финансирования реализации Образовательной программы: средства федерального, регионального и муниципального бюджета.</w:t>
      </w:r>
    </w:p>
    <w:p w:rsidR="0009403C" w:rsidRDefault="00136E35" w:rsidP="00466F9A">
      <w:pPr>
        <w:pStyle w:val="a3"/>
        <w:shd w:val="clear" w:color="auto" w:fill="auto"/>
        <w:spacing w:line="298" w:lineRule="exact"/>
        <w:ind w:left="20" w:right="-285" w:firstLine="740"/>
      </w:pPr>
      <w:r>
        <w:t>Финансовое обеспечение реализации Образовательной программы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муниципальном задании</w:t>
      </w:r>
      <w:r w:rsidR="006F3387">
        <w:t xml:space="preserve"> </w:t>
      </w:r>
      <w:r w:rsidR="0009403C">
        <w:t xml:space="preserve">МБОУ ООШ с. Мендяново </w:t>
      </w:r>
    </w:p>
    <w:p w:rsidR="00136E35" w:rsidRDefault="00AB1924" w:rsidP="00466F9A">
      <w:pPr>
        <w:pStyle w:val="a3"/>
        <w:shd w:val="clear" w:color="auto" w:fill="auto"/>
        <w:spacing w:line="293" w:lineRule="exact"/>
        <w:ind w:left="20" w:right="-285" w:firstLine="740"/>
      </w:pPr>
      <w:r>
        <w:t xml:space="preserve"> </w:t>
      </w:r>
      <w:r w:rsidR="00136E35">
        <w:t>Норматив затрат на реализацию Образовательной программы - гарантированный минимально допустимый объем финансовых средств в год необходимый для реализации образовательной программы начального общего образования, включая:</w:t>
      </w:r>
    </w:p>
    <w:p w:rsidR="00136E35" w:rsidRDefault="00136E35" w:rsidP="00466F9A">
      <w:pPr>
        <w:pStyle w:val="a3"/>
        <w:shd w:val="clear" w:color="auto" w:fill="auto"/>
        <w:spacing w:line="298" w:lineRule="exact"/>
        <w:ind w:left="20" w:right="-285" w:firstLine="720"/>
      </w:pPr>
      <w:r>
        <w:t>- расходы на оплату труда работников, реализующих образовательную программу основного общего образования;</w:t>
      </w:r>
    </w:p>
    <w:p w:rsidR="00136E35" w:rsidRDefault="00136E35" w:rsidP="00466F9A">
      <w:pPr>
        <w:pStyle w:val="a3"/>
        <w:shd w:val="clear" w:color="auto" w:fill="auto"/>
        <w:spacing w:line="298" w:lineRule="exact"/>
        <w:ind w:left="20" w:right="-285" w:firstLine="720"/>
      </w:pPr>
      <w:r>
        <w:t>- расходы на приобретение учебников и учебных пособий;</w:t>
      </w:r>
    </w:p>
    <w:p w:rsidR="00136E35" w:rsidRDefault="00136E35" w:rsidP="00466F9A">
      <w:pPr>
        <w:pStyle w:val="a3"/>
        <w:shd w:val="clear" w:color="auto" w:fill="auto"/>
        <w:spacing w:line="298" w:lineRule="exact"/>
        <w:ind w:left="20" w:right="-285" w:firstLine="1080"/>
      </w:pPr>
      <w:r>
        <w:t>прочие расходы (за исключением расходов на содержание здания и оплату коммунальных услуг, осуществляемых из местного бюджета).</w:t>
      </w:r>
    </w:p>
    <w:p w:rsidR="00136E35" w:rsidRDefault="00136E35" w:rsidP="00466F9A">
      <w:pPr>
        <w:pStyle w:val="211"/>
        <w:keepNext/>
        <w:keepLines/>
        <w:shd w:val="clear" w:color="auto" w:fill="auto"/>
        <w:spacing w:before="0"/>
        <w:ind w:left="20" w:right="-285" w:firstLine="720"/>
        <w:jc w:val="both"/>
      </w:pPr>
      <w:bookmarkStart w:id="264" w:name="bookmark264"/>
      <w:r>
        <w:rPr>
          <w:rStyle w:val="24a"/>
        </w:rPr>
        <w:t>3.4.4. Материально-технические условия реализации основной образовательной программы</w:t>
      </w:r>
      <w:bookmarkEnd w:id="264"/>
    </w:p>
    <w:p w:rsidR="0009403C" w:rsidRDefault="00136E35" w:rsidP="00466F9A">
      <w:pPr>
        <w:pStyle w:val="a3"/>
        <w:shd w:val="clear" w:color="auto" w:fill="auto"/>
        <w:spacing w:line="298" w:lineRule="exact"/>
        <w:ind w:left="20" w:right="-285" w:firstLine="740"/>
      </w:pPr>
      <w:r>
        <w:t xml:space="preserve">Материально-техническая база </w:t>
      </w:r>
      <w:r w:rsidR="00AB1924">
        <w:t xml:space="preserve"> </w:t>
      </w:r>
      <w:r w:rsidR="0009403C">
        <w:t xml:space="preserve">МБОУ ООШ с. Мендяново </w:t>
      </w:r>
    </w:p>
    <w:p w:rsidR="00136E35" w:rsidRDefault="00136E35" w:rsidP="00466F9A">
      <w:pPr>
        <w:pStyle w:val="a3"/>
        <w:shd w:val="clear" w:color="auto" w:fill="auto"/>
        <w:spacing w:line="298" w:lineRule="exact"/>
        <w:ind w:left="20" w:right="-285" w:firstLine="720"/>
        <w:jc w:val="left"/>
      </w:pPr>
      <w:r>
        <w:t>включает: учебные кабинеты с автоматизированными рабочими местами педагогических работников: кабинеты обору</w:t>
      </w:r>
      <w:r w:rsidR="00D3024F">
        <w:t>дованы компьютерами:</w:t>
      </w:r>
    </w:p>
    <w:p w:rsidR="00136E35" w:rsidRDefault="00AB1924" w:rsidP="00466F9A">
      <w:pPr>
        <w:pStyle w:val="a3"/>
        <w:shd w:val="clear" w:color="auto" w:fill="auto"/>
        <w:spacing w:line="298" w:lineRule="exact"/>
        <w:ind w:left="720" w:right="-285" w:firstLine="0"/>
      </w:pPr>
      <w:r>
        <w:t xml:space="preserve"> 1 кабинет оборудован</w:t>
      </w:r>
      <w:r w:rsidR="00136E35">
        <w:t xml:space="preserve"> </w:t>
      </w:r>
      <w:r>
        <w:t xml:space="preserve">интерактивной доской; </w:t>
      </w:r>
    </w:p>
    <w:p w:rsidR="00136E35" w:rsidRDefault="00136E35" w:rsidP="00466F9A">
      <w:pPr>
        <w:pStyle w:val="a3"/>
        <w:shd w:val="clear" w:color="auto" w:fill="auto"/>
        <w:spacing w:line="298" w:lineRule="exact"/>
        <w:ind w:left="20" w:right="-285" w:firstLine="720"/>
      </w:pPr>
      <w:r>
        <w:t>Школа имеет газовое отопление, холодное водо</w:t>
      </w:r>
      <w:r w:rsidR="00D3024F">
        <w:t>снабжение. На балансе школы имеет 1 автобус</w:t>
      </w:r>
      <w:r>
        <w:t>. При школе имее</w:t>
      </w:r>
      <w:r w:rsidR="00285849">
        <w:t xml:space="preserve">тся учебно-опытный участок </w:t>
      </w:r>
      <w:r w:rsidR="00820B4E">
        <w:t>–</w:t>
      </w:r>
      <w:r w:rsidR="00285849">
        <w:t xml:space="preserve"> </w:t>
      </w:r>
      <w:r w:rsidR="00820B4E">
        <w:t>1,5</w:t>
      </w:r>
      <w:r>
        <w:t xml:space="preserve"> га.</w:t>
      </w:r>
    </w:p>
    <w:p w:rsidR="00136E35" w:rsidRDefault="00136E35" w:rsidP="00466F9A">
      <w:pPr>
        <w:pStyle w:val="a3"/>
        <w:shd w:val="clear" w:color="auto" w:fill="auto"/>
        <w:spacing w:line="298" w:lineRule="exact"/>
        <w:ind w:left="20" w:right="-285" w:firstLine="720"/>
      </w:pPr>
      <w:r>
        <w:lastRenderedPageBreak/>
        <w:t>Ш</w:t>
      </w:r>
      <w:r w:rsidR="006E0E48">
        <w:t xml:space="preserve">кольная столовая рассчитана на </w:t>
      </w:r>
      <w:r w:rsidR="0009403C">
        <w:t>24</w:t>
      </w:r>
      <w:r>
        <w:t xml:space="preserve"> мест. Им</w:t>
      </w:r>
      <w:r w:rsidR="00F46691">
        <w:t xml:space="preserve">еется </w:t>
      </w:r>
      <w:r>
        <w:t xml:space="preserve"> холодильное оборудование, обеспечена необходимым кухонным инвентарем.</w:t>
      </w:r>
    </w:p>
    <w:p w:rsidR="00136E35" w:rsidRDefault="00136E35" w:rsidP="00466F9A">
      <w:pPr>
        <w:pStyle w:val="a3"/>
        <w:shd w:val="clear" w:color="auto" w:fill="auto"/>
        <w:spacing w:line="298" w:lineRule="exact"/>
        <w:ind w:left="20" w:right="-285" w:firstLine="720"/>
      </w:pPr>
      <w:r>
        <w:t>Во всех кабинетах есть необходимые для работы документы: паспорт кабинета, режим работы кабинета, план эвакуации на случай пожара, соблюдаются санитарно-гигиенические требования СанПиНа. В кабинетах мебель маркирована и расставлена по санитарным правилам.</w:t>
      </w:r>
    </w:p>
    <w:p w:rsidR="00136E35" w:rsidRDefault="00136E35" w:rsidP="00466F9A">
      <w:pPr>
        <w:pStyle w:val="a3"/>
        <w:shd w:val="clear" w:color="auto" w:fill="auto"/>
        <w:spacing w:line="298" w:lineRule="exact"/>
        <w:ind w:left="20" w:right="-285" w:firstLine="720"/>
      </w:pPr>
      <w:r>
        <w:t>Учителя стараются выполнять режим проветривания, световой и тепловой режим. Имеющееся мультимедийное оборудование используется эффективно, накапливаются учебные видеоматериалы.</w:t>
      </w:r>
    </w:p>
    <w:p w:rsidR="00136E35" w:rsidRDefault="00136E35" w:rsidP="00466F9A">
      <w:pPr>
        <w:pStyle w:val="a3"/>
        <w:shd w:val="clear" w:color="auto" w:fill="auto"/>
        <w:spacing w:line="298" w:lineRule="exact"/>
        <w:ind w:left="20" w:right="-285" w:firstLine="1080"/>
      </w:pPr>
      <w:r>
        <w:t>Другие средства ТСО: магнитоф</w:t>
      </w:r>
      <w:r w:rsidR="00D3024F">
        <w:t>он, проектор</w:t>
      </w:r>
      <w:r>
        <w:t>, интерак</w:t>
      </w:r>
      <w:r w:rsidR="00D3024F">
        <w:t>тивная доска</w:t>
      </w:r>
      <w:r>
        <w:t>.</w:t>
      </w:r>
    </w:p>
    <w:p w:rsidR="00136E35" w:rsidRDefault="00D3024F" w:rsidP="00466F9A">
      <w:pPr>
        <w:pStyle w:val="a3"/>
        <w:shd w:val="clear" w:color="auto" w:fill="auto"/>
        <w:spacing w:line="298" w:lineRule="exact"/>
        <w:ind w:left="20" w:right="-285" w:firstLine="720"/>
      </w:pPr>
      <w:r>
        <w:t>ТСО и ИКТ в образовательной деятельности</w:t>
      </w:r>
      <w:r w:rsidR="00136E35">
        <w:t xml:space="preserve"> школы и в управлении используются на уроках, семинарских занятиях, лекционной работе, внеурочной деятельности, классных часах, творческих отчётах и т.д..</w:t>
      </w:r>
    </w:p>
    <w:p w:rsidR="0009403C" w:rsidRDefault="0009403C" w:rsidP="00466F9A">
      <w:pPr>
        <w:pStyle w:val="a3"/>
        <w:shd w:val="clear" w:color="auto" w:fill="auto"/>
        <w:spacing w:line="298" w:lineRule="exact"/>
        <w:ind w:left="20" w:right="-285" w:firstLine="740"/>
      </w:pPr>
      <w:r>
        <w:t xml:space="preserve">МБОУ ООШ с. Мендяново </w:t>
      </w:r>
    </w:p>
    <w:p w:rsidR="00D3024F" w:rsidRPr="00D3024F" w:rsidRDefault="00D3024F" w:rsidP="00466F9A">
      <w:pPr>
        <w:pStyle w:val="a3"/>
        <w:shd w:val="clear" w:color="auto" w:fill="auto"/>
        <w:spacing w:line="298" w:lineRule="exact"/>
        <w:ind w:left="720" w:right="-285" w:firstLine="0"/>
        <w:jc w:val="left"/>
      </w:pPr>
      <w:r>
        <w:t xml:space="preserve"> </w:t>
      </w:r>
      <w:r w:rsidR="00136E35">
        <w:t>имеет элек</w:t>
      </w:r>
      <w:r>
        <w:t xml:space="preserve">тронную почту </w:t>
      </w:r>
      <w:r w:rsidR="00136E35">
        <w:t xml:space="preserve">: </w:t>
      </w:r>
      <w:r w:rsidR="00136E35">
        <w:rPr>
          <w:rStyle w:val="3a"/>
          <w:lang w:val="en-US" w:eastAsia="en-US"/>
        </w:rPr>
        <w:t>E</w:t>
      </w:r>
      <w:r w:rsidR="00136E35" w:rsidRPr="00136E35">
        <w:rPr>
          <w:rStyle w:val="3a"/>
          <w:lang w:eastAsia="en-US"/>
        </w:rPr>
        <w:t>-</w:t>
      </w:r>
      <w:r w:rsidR="00136E35">
        <w:rPr>
          <w:rStyle w:val="3a"/>
          <w:lang w:val="en-US" w:eastAsia="en-US"/>
        </w:rPr>
        <w:t>mail</w:t>
      </w:r>
      <w:r w:rsidR="00136E35" w:rsidRPr="00136E35">
        <w:rPr>
          <w:rStyle w:val="3a"/>
          <w:lang w:eastAsia="en-US"/>
        </w:rPr>
        <w:t xml:space="preserve">: </w:t>
      </w:r>
      <w:r w:rsidR="006E0E48">
        <w:rPr>
          <w:b/>
          <w:bCs/>
          <w:lang w:val="en-US" w:eastAsia="en-US"/>
        </w:rPr>
        <w:t>mendyanschool</w:t>
      </w:r>
      <w:r w:rsidR="00344598" w:rsidRPr="00344598">
        <w:rPr>
          <w:b/>
          <w:bCs/>
          <w:lang w:eastAsia="en-US"/>
        </w:rPr>
        <w:t>@</w:t>
      </w:r>
      <w:r w:rsidRPr="00D3024F">
        <w:rPr>
          <w:b/>
          <w:bCs/>
          <w:lang w:eastAsia="en-US"/>
        </w:rPr>
        <w:t>.</w:t>
      </w:r>
      <w:r w:rsidR="006E0E48" w:rsidRPr="006E0E48">
        <w:rPr>
          <w:rStyle w:val="3a"/>
          <w:lang w:eastAsia="en-US"/>
        </w:rPr>
        <w:t xml:space="preserve"> </w:t>
      </w:r>
      <w:r w:rsidR="006E0E48">
        <w:rPr>
          <w:rStyle w:val="3a"/>
          <w:lang w:val="en-US" w:eastAsia="en-US"/>
        </w:rPr>
        <w:t>mail</w:t>
      </w:r>
      <w:r w:rsidR="006E0E48" w:rsidRPr="006E0E48">
        <w:rPr>
          <w:b/>
          <w:bCs/>
          <w:lang w:eastAsia="en-US"/>
        </w:rPr>
        <w:t xml:space="preserve"> </w:t>
      </w:r>
      <w:r>
        <w:rPr>
          <w:b/>
          <w:bCs/>
          <w:lang w:val="en-US" w:eastAsia="en-US"/>
        </w:rPr>
        <w:t>ru</w:t>
      </w:r>
      <w:r w:rsidR="00136E35" w:rsidRPr="00136E35">
        <w:rPr>
          <w:rStyle w:val="1d"/>
          <w:lang w:val="ru-RU"/>
        </w:rPr>
        <w:t xml:space="preserve"> </w:t>
      </w:r>
    </w:p>
    <w:p w:rsidR="00136E35" w:rsidRDefault="00136E35" w:rsidP="00466F9A">
      <w:pPr>
        <w:pStyle w:val="a3"/>
        <w:shd w:val="clear" w:color="auto" w:fill="auto"/>
        <w:spacing w:line="298" w:lineRule="exact"/>
        <w:ind w:left="720" w:right="-285" w:firstLine="0"/>
        <w:jc w:val="left"/>
      </w:pPr>
      <w:r w:rsidRPr="00136E35">
        <w:rPr>
          <w:u w:val="single"/>
          <w:lang w:eastAsia="en-US"/>
        </w:rPr>
        <w:t xml:space="preserve"> </w:t>
      </w:r>
      <w:r>
        <w:t>Имеется библиотека;</w:t>
      </w:r>
    </w:p>
    <w:p w:rsidR="00136E35" w:rsidRDefault="00285849" w:rsidP="00466F9A">
      <w:pPr>
        <w:pStyle w:val="a3"/>
        <w:shd w:val="clear" w:color="auto" w:fill="auto"/>
        <w:spacing w:line="298" w:lineRule="exact"/>
        <w:ind w:left="20" w:right="-285" w:firstLine="720"/>
      </w:pPr>
      <w:r>
        <w:t>Спортивная площадка, хоккейная коробка, футбольное поле</w:t>
      </w:r>
      <w:r w:rsidR="00136E35">
        <w:t xml:space="preserve"> (в том числе для сдачи норм</w:t>
      </w:r>
      <w:r>
        <w:t xml:space="preserve"> </w:t>
      </w:r>
      <w:r w:rsidR="00136E35">
        <w:t>ГТО);</w:t>
      </w:r>
    </w:p>
    <w:p w:rsidR="00136E35" w:rsidRDefault="00136E35" w:rsidP="00466F9A">
      <w:pPr>
        <w:pStyle w:val="a3"/>
        <w:shd w:val="clear" w:color="auto" w:fill="auto"/>
        <w:spacing w:line="298" w:lineRule="exact"/>
        <w:ind w:left="720" w:right="-285" w:firstLine="0"/>
        <w:jc w:val="left"/>
      </w:pPr>
      <w:r>
        <w:t>административные и иные помещения, оснащ</w:t>
      </w:r>
      <w:r w:rsidR="00285849">
        <w:t>енные необходимым оборудованием</w:t>
      </w:r>
    </w:p>
    <w:p w:rsidR="00136E35" w:rsidRDefault="00136E35" w:rsidP="00466F9A">
      <w:pPr>
        <w:pStyle w:val="a3"/>
        <w:shd w:val="clear" w:color="auto" w:fill="auto"/>
        <w:spacing w:line="298" w:lineRule="exact"/>
        <w:ind w:left="20" w:right="-285" w:firstLine="720"/>
      </w:pPr>
      <w:r>
        <w:t>Санитарно-гигиенические условия соответствуют нормам СанПиН, соблюдены требования охраны труда, пожарной и электробезопасности. Установлена система пожарной сигнализации.</w:t>
      </w:r>
    </w:p>
    <w:p w:rsidR="00136E35" w:rsidRDefault="00136E35" w:rsidP="00466F9A">
      <w:pPr>
        <w:pStyle w:val="211"/>
        <w:keepNext/>
        <w:keepLines/>
        <w:shd w:val="clear" w:color="auto" w:fill="auto"/>
        <w:spacing w:before="0"/>
        <w:ind w:left="300" w:right="-285" w:firstLine="700"/>
        <w:jc w:val="both"/>
      </w:pPr>
      <w:bookmarkStart w:id="265" w:name="bookmark265"/>
      <w:r>
        <w:rPr>
          <w:rStyle w:val="23a"/>
        </w:rPr>
        <w:t>3.4.5. Учебно-методические и информационные условия реализации основной образовательной программы</w:t>
      </w:r>
      <w:bookmarkEnd w:id="265"/>
    </w:p>
    <w:p w:rsidR="0009403C" w:rsidRDefault="0009403C" w:rsidP="00466F9A">
      <w:pPr>
        <w:pStyle w:val="a3"/>
        <w:shd w:val="clear" w:color="auto" w:fill="auto"/>
        <w:spacing w:line="298" w:lineRule="exact"/>
        <w:ind w:left="20" w:right="-285" w:firstLine="740"/>
      </w:pPr>
      <w:r>
        <w:t xml:space="preserve">МБОУ ООШ с. Мендяново </w:t>
      </w:r>
    </w:p>
    <w:p w:rsidR="00136E35" w:rsidRDefault="00136E35" w:rsidP="00466F9A">
      <w:pPr>
        <w:pStyle w:val="a3"/>
        <w:shd w:val="clear" w:color="auto" w:fill="auto"/>
        <w:spacing w:line="298" w:lineRule="exact"/>
        <w:ind w:left="300" w:right="-285" w:firstLine="700"/>
      </w:pPr>
      <w:r>
        <w:t>обеспечено учебниками, учебниками с электронными приложениями, учебно-методической литературой и материалами по всем учебным предметам.</w:t>
      </w:r>
    </w:p>
    <w:p w:rsidR="00136E35" w:rsidRDefault="00136E35" w:rsidP="00466F9A">
      <w:pPr>
        <w:pStyle w:val="a3"/>
        <w:shd w:val="clear" w:color="auto" w:fill="auto"/>
        <w:spacing w:after="1" w:line="298" w:lineRule="exact"/>
        <w:ind w:left="300" w:right="-285" w:firstLine="700"/>
      </w:pPr>
      <w:r>
        <w:t>Школа имеет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образовательной организации укомплектована печатными образовательными ресурсами и ЭОР по всем учебным предметам учебного плана, а также имеет фонд дополнительной художественной и научно-популярной литературы, справочно- библиографические и периодические издания, сопровождающие реализацию основной образовательной программы начального общего образования.</w:t>
      </w:r>
    </w:p>
    <w:p w:rsidR="00136E35" w:rsidRDefault="00136E35" w:rsidP="00466F9A">
      <w:pPr>
        <w:pStyle w:val="1b"/>
        <w:framePr w:wrap="notBeside" w:vAnchor="text" w:hAnchor="text" w:xAlign="center" w:y="1"/>
        <w:shd w:val="clear" w:color="auto" w:fill="auto"/>
        <w:spacing w:line="250" w:lineRule="exact"/>
        <w:ind w:right="-285" w:firstLine="0"/>
        <w:jc w:val="center"/>
      </w:pPr>
      <w:r>
        <w:rPr>
          <w:rStyle w:val="3b"/>
        </w:rPr>
        <w:lastRenderedPageBreak/>
        <w:t>1 класс</w:t>
      </w:r>
    </w:p>
    <w:tbl>
      <w:tblPr>
        <w:tblW w:w="9928" w:type="dxa"/>
        <w:jc w:val="center"/>
        <w:tblLayout w:type="fixed"/>
        <w:tblCellMar>
          <w:left w:w="0" w:type="dxa"/>
          <w:right w:w="0" w:type="dxa"/>
        </w:tblCellMar>
        <w:tblLook w:val="0000" w:firstRow="0" w:lastRow="0" w:firstColumn="0" w:lastColumn="0" w:noHBand="0" w:noVBand="0"/>
      </w:tblPr>
      <w:tblGrid>
        <w:gridCol w:w="4116"/>
        <w:gridCol w:w="5103"/>
        <w:gridCol w:w="709"/>
      </w:tblGrid>
      <w:tr w:rsidR="006A7469" w:rsidTr="004B061F">
        <w:trPr>
          <w:gridAfter w:val="1"/>
          <w:wAfter w:w="709" w:type="dxa"/>
          <w:trHeight w:val="614"/>
          <w:jc w:val="center"/>
        </w:trPr>
        <w:tc>
          <w:tcPr>
            <w:tcW w:w="4116" w:type="dxa"/>
            <w:tcBorders>
              <w:top w:val="single" w:sz="4" w:space="0" w:color="auto"/>
              <w:left w:val="single" w:sz="4" w:space="0" w:color="auto"/>
              <w:bottom w:val="single" w:sz="4" w:space="0" w:color="auto"/>
              <w:right w:val="single" w:sz="4" w:space="0" w:color="auto"/>
            </w:tcBorders>
            <w:shd w:val="clear" w:color="auto" w:fill="FFFFFF"/>
          </w:tcPr>
          <w:p w:rsidR="006A7469" w:rsidRDefault="006A7469" w:rsidP="00466F9A">
            <w:pPr>
              <w:pStyle w:val="a3"/>
              <w:framePr w:wrap="notBeside" w:vAnchor="text" w:hAnchor="text" w:xAlign="center" w:y="1"/>
              <w:shd w:val="clear" w:color="auto" w:fill="auto"/>
              <w:spacing w:line="240" w:lineRule="auto"/>
              <w:ind w:left="1380" w:right="-285" w:firstLine="0"/>
              <w:jc w:val="left"/>
            </w:pPr>
            <w:r>
              <w:t>Авторы</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rsidR="006A7469" w:rsidRDefault="006A7469" w:rsidP="00466F9A">
            <w:pPr>
              <w:pStyle w:val="a3"/>
              <w:framePr w:wrap="notBeside" w:vAnchor="text" w:hAnchor="text" w:xAlign="center" w:y="1"/>
              <w:shd w:val="clear" w:color="auto" w:fill="auto"/>
              <w:spacing w:line="240" w:lineRule="auto"/>
              <w:ind w:left="600" w:right="-285" w:firstLine="0"/>
              <w:jc w:val="left"/>
            </w:pPr>
            <w:r>
              <w:t>Наименование учебника</w:t>
            </w:r>
          </w:p>
        </w:tc>
      </w:tr>
      <w:tr w:rsidR="006A7469" w:rsidTr="004B061F">
        <w:trPr>
          <w:gridAfter w:val="1"/>
          <w:wAfter w:w="709" w:type="dxa"/>
          <w:trHeight w:val="610"/>
          <w:jc w:val="center"/>
        </w:trPr>
        <w:tc>
          <w:tcPr>
            <w:tcW w:w="4116" w:type="dxa"/>
            <w:tcBorders>
              <w:top w:val="single" w:sz="4" w:space="0" w:color="auto"/>
              <w:left w:val="single" w:sz="4" w:space="0" w:color="auto"/>
              <w:bottom w:val="single" w:sz="4" w:space="0" w:color="auto"/>
              <w:right w:val="single" w:sz="4" w:space="0" w:color="auto"/>
            </w:tcBorders>
            <w:shd w:val="clear" w:color="auto" w:fill="FFFFFF"/>
          </w:tcPr>
          <w:p w:rsidR="006A7469" w:rsidRDefault="006A7469" w:rsidP="00466F9A">
            <w:pPr>
              <w:pStyle w:val="a3"/>
              <w:framePr w:wrap="notBeside" w:vAnchor="text" w:hAnchor="text" w:xAlign="center" w:y="1"/>
              <w:shd w:val="clear" w:color="auto" w:fill="auto"/>
              <w:spacing w:line="298" w:lineRule="exact"/>
              <w:ind w:left="120" w:right="-285" w:firstLine="0"/>
              <w:jc w:val="left"/>
            </w:pPr>
            <w:r>
              <w:t xml:space="preserve">Горецкий В.Г., Кирюшкин В. А., В и но градская </w:t>
            </w:r>
            <w:r>
              <w:rPr>
                <w:lang w:val="en-US" w:eastAsia="en-US"/>
              </w:rPr>
              <w:t>JI</w:t>
            </w:r>
            <w:r w:rsidRPr="00136E35">
              <w:rPr>
                <w:lang w:eastAsia="en-US"/>
              </w:rPr>
              <w:t>.</w:t>
            </w:r>
            <w:r>
              <w:rPr>
                <w:lang w:val="en-US" w:eastAsia="en-US"/>
              </w:rPr>
              <w:t>A</w:t>
            </w:r>
            <w:r w:rsidRPr="00136E35">
              <w:rPr>
                <w:lang w:eastAsia="en-US"/>
              </w:rPr>
              <w:t xml:space="preserve">. </w:t>
            </w:r>
            <w:r>
              <w:t>и др.</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rsidR="006A7469" w:rsidRDefault="006A7469" w:rsidP="00466F9A">
            <w:pPr>
              <w:pStyle w:val="a3"/>
              <w:framePr w:wrap="notBeside" w:vAnchor="text" w:hAnchor="text" w:xAlign="center" w:y="1"/>
              <w:shd w:val="clear" w:color="auto" w:fill="auto"/>
              <w:spacing w:line="240" w:lineRule="auto"/>
              <w:ind w:left="120" w:right="-285" w:firstLine="0"/>
              <w:jc w:val="left"/>
            </w:pPr>
            <w:r>
              <w:t>Азбука (в 2-х частях)</w:t>
            </w:r>
          </w:p>
        </w:tc>
      </w:tr>
      <w:tr w:rsidR="006A7469" w:rsidTr="004B061F">
        <w:trPr>
          <w:gridAfter w:val="1"/>
          <w:wAfter w:w="709" w:type="dxa"/>
          <w:trHeight w:val="307"/>
          <w:jc w:val="center"/>
        </w:trPr>
        <w:tc>
          <w:tcPr>
            <w:tcW w:w="4116" w:type="dxa"/>
            <w:tcBorders>
              <w:top w:val="single" w:sz="4" w:space="0" w:color="auto"/>
              <w:left w:val="single" w:sz="4" w:space="0" w:color="auto"/>
              <w:bottom w:val="single" w:sz="4" w:space="0" w:color="auto"/>
              <w:right w:val="single" w:sz="4" w:space="0" w:color="auto"/>
            </w:tcBorders>
            <w:shd w:val="clear" w:color="auto" w:fill="FFFFFF"/>
          </w:tcPr>
          <w:p w:rsidR="006A7469" w:rsidRDefault="006A7469" w:rsidP="00466F9A">
            <w:pPr>
              <w:pStyle w:val="a3"/>
              <w:framePr w:wrap="notBeside" w:vAnchor="text" w:hAnchor="text" w:xAlign="center" w:y="1"/>
              <w:shd w:val="clear" w:color="auto" w:fill="auto"/>
              <w:spacing w:line="240" w:lineRule="auto"/>
              <w:ind w:left="120" w:right="-285" w:firstLine="0"/>
              <w:jc w:val="left"/>
            </w:pPr>
            <w:r>
              <w:t>Канакина В.П., Горецкий В.Г.</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rsidR="006A7469" w:rsidRDefault="006A7469" w:rsidP="00466F9A">
            <w:pPr>
              <w:pStyle w:val="a3"/>
              <w:framePr w:wrap="notBeside" w:vAnchor="text" w:hAnchor="text" w:xAlign="center" w:y="1"/>
              <w:shd w:val="clear" w:color="auto" w:fill="auto"/>
              <w:spacing w:line="240" w:lineRule="auto"/>
              <w:ind w:right="-285" w:firstLine="0"/>
            </w:pPr>
            <w:r>
              <w:t>Русский язык (Школа России)</w:t>
            </w:r>
          </w:p>
        </w:tc>
      </w:tr>
      <w:tr w:rsidR="006A7469" w:rsidTr="004B061F">
        <w:trPr>
          <w:gridAfter w:val="1"/>
          <w:wAfter w:w="709" w:type="dxa"/>
          <w:trHeight w:val="610"/>
          <w:jc w:val="center"/>
        </w:trPr>
        <w:tc>
          <w:tcPr>
            <w:tcW w:w="4116" w:type="dxa"/>
            <w:tcBorders>
              <w:top w:val="single" w:sz="4" w:space="0" w:color="auto"/>
              <w:left w:val="single" w:sz="4" w:space="0" w:color="auto"/>
              <w:bottom w:val="single" w:sz="4" w:space="0" w:color="auto"/>
              <w:right w:val="single" w:sz="4" w:space="0" w:color="auto"/>
            </w:tcBorders>
            <w:shd w:val="clear" w:color="auto" w:fill="FFFFFF"/>
          </w:tcPr>
          <w:p w:rsidR="006A7469" w:rsidRDefault="006A7469" w:rsidP="00466F9A">
            <w:pPr>
              <w:pStyle w:val="a3"/>
              <w:framePr w:wrap="notBeside" w:vAnchor="text" w:hAnchor="text" w:xAlign="center" w:y="1"/>
              <w:shd w:val="clear" w:color="auto" w:fill="auto"/>
              <w:spacing w:line="302" w:lineRule="exact"/>
              <w:ind w:left="120" w:right="-285" w:firstLine="0"/>
              <w:jc w:val="left"/>
            </w:pPr>
            <w:r>
              <w:t>Климанова Л.Ф., Горецкий В.Г., Голованова М.В. и др.</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rsidR="006A7469" w:rsidRDefault="006A7469" w:rsidP="00466F9A">
            <w:pPr>
              <w:pStyle w:val="a3"/>
              <w:framePr w:wrap="notBeside" w:vAnchor="text" w:hAnchor="text" w:xAlign="center" w:y="1"/>
              <w:shd w:val="clear" w:color="auto" w:fill="auto"/>
              <w:spacing w:line="298" w:lineRule="exact"/>
              <w:ind w:left="120" w:right="-285" w:firstLine="0"/>
              <w:jc w:val="left"/>
            </w:pPr>
            <w:r>
              <w:t>Литературное чтение (в 2-х частях) (Школа России)</w:t>
            </w:r>
          </w:p>
        </w:tc>
      </w:tr>
      <w:tr w:rsidR="006A7469" w:rsidTr="004B061F">
        <w:trPr>
          <w:gridAfter w:val="1"/>
          <w:wAfter w:w="709" w:type="dxa"/>
          <w:trHeight w:val="605"/>
          <w:jc w:val="center"/>
        </w:trPr>
        <w:tc>
          <w:tcPr>
            <w:tcW w:w="4116" w:type="dxa"/>
            <w:tcBorders>
              <w:top w:val="single" w:sz="4" w:space="0" w:color="auto"/>
              <w:left w:val="single" w:sz="4" w:space="0" w:color="auto"/>
              <w:bottom w:val="single" w:sz="4" w:space="0" w:color="auto"/>
              <w:right w:val="single" w:sz="4" w:space="0" w:color="auto"/>
            </w:tcBorders>
            <w:shd w:val="clear" w:color="auto" w:fill="FFFFFF"/>
          </w:tcPr>
          <w:p w:rsidR="006A7469" w:rsidRDefault="006A7469" w:rsidP="00466F9A">
            <w:pPr>
              <w:pStyle w:val="a3"/>
              <w:framePr w:wrap="notBeside" w:vAnchor="text" w:hAnchor="text" w:xAlign="center" w:y="1"/>
              <w:shd w:val="clear" w:color="auto" w:fill="auto"/>
              <w:spacing w:line="302" w:lineRule="exact"/>
              <w:ind w:left="120" w:right="-285" w:firstLine="0"/>
              <w:jc w:val="left"/>
            </w:pPr>
            <w:r>
              <w:t>Моро М.И., Волкова С.И., Степанова С.В.</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rsidR="006A7469" w:rsidRDefault="006A7469" w:rsidP="00466F9A">
            <w:pPr>
              <w:pStyle w:val="a3"/>
              <w:framePr w:wrap="notBeside" w:vAnchor="text" w:hAnchor="text" w:xAlign="center" w:y="1"/>
              <w:shd w:val="clear" w:color="auto" w:fill="auto"/>
              <w:spacing w:line="307" w:lineRule="exact"/>
              <w:ind w:left="120" w:right="-285" w:firstLine="0"/>
              <w:jc w:val="left"/>
            </w:pPr>
            <w:r>
              <w:t>Математика (в 2-х частях) (Школа России)</w:t>
            </w:r>
          </w:p>
        </w:tc>
      </w:tr>
      <w:tr w:rsidR="006A7469" w:rsidTr="004B061F">
        <w:trPr>
          <w:gridAfter w:val="1"/>
          <w:wAfter w:w="709" w:type="dxa"/>
          <w:trHeight w:val="610"/>
          <w:jc w:val="center"/>
        </w:trPr>
        <w:tc>
          <w:tcPr>
            <w:tcW w:w="4116" w:type="dxa"/>
            <w:tcBorders>
              <w:top w:val="single" w:sz="4" w:space="0" w:color="auto"/>
              <w:left w:val="single" w:sz="4" w:space="0" w:color="auto"/>
              <w:bottom w:val="single" w:sz="4" w:space="0" w:color="auto"/>
              <w:right w:val="single" w:sz="4" w:space="0" w:color="auto"/>
            </w:tcBorders>
            <w:shd w:val="clear" w:color="auto" w:fill="FFFFFF"/>
          </w:tcPr>
          <w:p w:rsidR="006A7469" w:rsidRDefault="006A7469" w:rsidP="00466F9A">
            <w:pPr>
              <w:pStyle w:val="a3"/>
              <w:framePr w:wrap="notBeside" w:vAnchor="text" w:hAnchor="text" w:xAlign="center" w:y="1"/>
              <w:shd w:val="clear" w:color="auto" w:fill="auto"/>
              <w:spacing w:line="240" w:lineRule="auto"/>
              <w:ind w:left="120" w:right="-285" w:firstLine="0"/>
              <w:jc w:val="left"/>
            </w:pPr>
            <w:r>
              <w:t>Плешаков А. А.</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rsidR="006A7469" w:rsidRDefault="006A7469" w:rsidP="00466F9A">
            <w:pPr>
              <w:pStyle w:val="a3"/>
              <w:framePr w:wrap="notBeside" w:vAnchor="text" w:hAnchor="text" w:xAlign="center" w:y="1"/>
              <w:shd w:val="clear" w:color="auto" w:fill="auto"/>
              <w:spacing w:line="302" w:lineRule="exact"/>
              <w:ind w:left="120" w:right="-285" w:firstLine="0"/>
              <w:jc w:val="left"/>
            </w:pPr>
            <w:r>
              <w:t>Окружающий мир (в 2-х частях) (Школа России)</w:t>
            </w:r>
          </w:p>
        </w:tc>
      </w:tr>
      <w:tr w:rsidR="006A7469" w:rsidTr="004B061F">
        <w:trPr>
          <w:gridAfter w:val="1"/>
          <w:wAfter w:w="709" w:type="dxa"/>
          <w:trHeight w:val="610"/>
          <w:jc w:val="center"/>
        </w:trPr>
        <w:tc>
          <w:tcPr>
            <w:tcW w:w="4116" w:type="dxa"/>
            <w:tcBorders>
              <w:top w:val="single" w:sz="4" w:space="0" w:color="auto"/>
              <w:left w:val="single" w:sz="4" w:space="0" w:color="auto"/>
              <w:bottom w:val="single" w:sz="4" w:space="0" w:color="auto"/>
              <w:right w:val="single" w:sz="4" w:space="0" w:color="auto"/>
            </w:tcBorders>
            <w:shd w:val="clear" w:color="auto" w:fill="FFFFFF"/>
          </w:tcPr>
          <w:p w:rsidR="006A7469" w:rsidRDefault="006A7469" w:rsidP="00466F9A">
            <w:pPr>
              <w:pStyle w:val="a3"/>
              <w:framePr w:wrap="notBeside" w:vAnchor="text" w:hAnchor="text" w:xAlign="center" w:y="1"/>
              <w:shd w:val="clear" w:color="auto" w:fill="auto"/>
              <w:spacing w:line="298" w:lineRule="exact"/>
              <w:ind w:left="120" w:right="-285" w:firstLine="0"/>
              <w:jc w:val="left"/>
            </w:pPr>
            <w:r>
              <w:t>Неменская Л.А. / Под ред. Неменского Б.М.</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rsidR="006A7469" w:rsidRDefault="006A7469" w:rsidP="00466F9A">
            <w:pPr>
              <w:pStyle w:val="a3"/>
              <w:framePr w:wrap="notBeside" w:vAnchor="text" w:hAnchor="text" w:xAlign="center" w:y="1"/>
              <w:shd w:val="clear" w:color="auto" w:fill="auto"/>
              <w:spacing w:line="298" w:lineRule="exact"/>
              <w:ind w:left="120" w:right="-285" w:firstLine="0"/>
              <w:jc w:val="left"/>
            </w:pPr>
            <w:r>
              <w:t>Изобразительное искусство (Школа России)</w:t>
            </w:r>
          </w:p>
        </w:tc>
      </w:tr>
      <w:tr w:rsidR="006A7469" w:rsidTr="004B061F">
        <w:trPr>
          <w:gridAfter w:val="1"/>
          <w:wAfter w:w="709" w:type="dxa"/>
          <w:trHeight w:val="605"/>
          <w:jc w:val="center"/>
        </w:trPr>
        <w:tc>
          <w:tcPr>
            <w:tcW w:w="4116" w:type="dxa"/>
            <w:tcBorders>
              <w:top w:val="single" w:sz="4" w:space="0" w:color="auto"/>
              <w:left w:val="single" w:sz="4" w:space="0" w:color="auto"/>
              <w:bottom w:val="single" w:sz="4" w:space="0" w:color="auto"/>
              <w:right w:val="single" w:sz="4" w:space="0" w:color="auto"/>
            </w:tcBorders>
            <w:shd w:val="clear" w:color="auto" w:fill="FFFFFF"/>
          </w:tcPr>
          <w:p w:rsidR="006A7469" w:rsidRDefault="006A7469" w:rsidP="00466F9A">
            <w:pPr>
              <w:pStyle w:val="a3"/>
              <w:framePr w:wrap="notBeside" w:vAnchor="text" w:hAnchor="text" w:xAlign="center" w:y="1"/>
              <w:shd w:val="clear" w:color="auto" w:fill="auto"/>
              <w:spacing w:line="298" w:lineRule="exact"/>
              <w:ind w:left="120" w:right="-285" w:firstLine="0"/>
              <w:jc w:val="left"/>
            </w:pPr>
            <w:r>
              <w:t>Критская Е. Д., Сергеева Г.П., Шмагина Т.С.</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rsidR="006A7469" w:rsidRDefault="006A7469" w:rsidP="00466F9A">
            <w:pPr>
              <w:pStyle w:val="a3"/>
              <w:framePr w:wrap="notBeside" w:vAnchor="text" w:hAnchor="text" w:xAlign="center" w:y="1"/>
              <w:shd w:val="clear" w:color="auto" w:fill="auto"/>
              <w:spacing w:line="240" w:lineRule="auto"/>
              <w:ind w:right="-285" w:firstLine="0"/>
            </w:pPr>
            <w:r>
              <w:t>Музыка (Школа России)</w:t>
            </w:r>
          </w:p>
        </w:tc>
      </w:tr>
      <w:tr w:rsidR="006A7469" w:rsidTr="004B061F">
        <w:trPr>
          <w:gridAfter w:val="1"/>
          <w:wAfter w:w="709" w:type="dxa"/>
          <w:trHeight w:val="312"/>
          <w:jc w:val="center"/>
        </w:trPr>
        <w:tc>
          <w:tcPr>
            <w:tcW w:w="4116" w:type="dxa"/>
            <w:tcBorders>
              <w:top w:val="single" w:sz="4" w:space="0" w:color="auto"/>
              <w:left w:val="single" w:sz="4" w:space="0" w:color="auto"/>
              <w:bottom w:val="single" w:sz="4" w:space="0" w:color="auto"/>
              <w:right w:val="single" w:sz="4" w:space="0" w:color="auto"/>
            </w:tcBorders>
            <w:shd w:val="clear" w:color="auto" w:fill="FFFFFF"/>
          </w:tcPr>
          <w:p w:rsidR="006A7469" w:rsidRDefault="00EC3152" w:rsidP="00EC3152">
            <w:pPr>
              <w:pStyle w:val="a3"/>
              <w:framePr w:wrap="notBeside" w:vAnchor="text" w:hAnchor="text" w:xAlign="center" w:y="1"/>
              <w:shd w:val="clear" w:color="auto" w:fill="auto"/>
              <w:spacing w:line="240" w:lineRule="auto"/>
              <w:ind w:right="-285" w:firstLine="0"/>
              <w:jc w:val="left"/>
            </w:pPr>
            <w:r>
              <w:t>Е.А. Лутцева, Т.П. Зуева</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rsidR="006A7469" w:rsidRDefault="006A7469" w:rsidP="00466F9A">
            <w:pPr>
              <w:pStyle w:val="a3"/>
              <w:framePr w:wrap="notBeside" w:vAnchor="text" w:hAnchor="text" w:xAlign="center" w:y="1"/>
              <w:shd w:val="clear" w:color="auto" w:fill="auto"/>
              <w:spacing w:line="240" w:lineRule="auto"/>
              <w:ind w:left="120" w:right="-285" w:firstLine="0"/>
              <w:jc w:val="left"/>
            </w:pPr>
            <w:r>
              <w:t>Технология (Школа России)</w:t>
            </w:r>
          </w:p>
        </w:tc>
      </w:tr>
      <w:tr w:rsidR="006A7469" w:rsidTr="004B061F">
        <w:trPr>
          <w:gridAfter w:val="1"/>
          <w:wAfter w:w="709" w:type="dxa"/>
          <w:trHeight w:val="610"/>
          <w:jc w:val="center"/>
        </w:trPr>
        <w:tc>
          <w:tcPr>
            <w:tcW w:w="4116" w:type="dxa"/>
            <w:tcBorders>
              <w:top w:val="single" w:sz="4" w:space="0" w:color="auto"/>
              <w:left w:val="single" w:sz="4" w:space="0" w:color="auto"/>
              <w:bottom w:val="single" w:sz="4" w:space="0" w:color="auto"/>
              <w:right w:val="single" w:sz="4" w:space="0" w:color="auto"/>
            </w:tcBorders>
            <w:shd w:val="clear" w:color="auto" w:fill="FFFFFF"/>
          </w:tcPr>
          <w:p w:rsidR="006A7469" w:rsidRDefault="006A7469" w:rsidP="00466F9A">
            <w:pPr>
              <w:pStyle w:val="a3"/>
              <w:framePr w:wrap="notBeside" w:vAnchor="text" w:hAnchor="text" w:xAlign="center" w:y="1"/>
              <w:shd w:val="clear" w:color="auto" w:fill="auto"/>
              <w:spacing w:line="240" w:lineRule="auto"/>
              <w:ind w:left="120" w:right="-285" w:firstLine="0"/>
              <w:jc w:val="left"/>
            </w:pPr>
            <w:r>
              <w:t>ЛяхВ.И.</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rsidR="006A7469" w:rsidRDefault="006A7469" w:rsidP="00466F9A">
            <w:pPr>
              <w:pStyle w:val="a3"/>
              <w:framePr w:wrap="notBeside" w:vAnchor="text" w:hAnchor="text" w:xAlign="center" w:y="1"/>
              <w:shd w:val="clear" w:color="auto" w:fill="auto"/>
              <w:spacing w:line="307" w:lineRule="exact"/>
              <w:ind w:left="120" w:right="-285" w:firstLine="0"/>
              <w:jc w:val="left"/>
            </w:pPr>
            <w:r>
              <w:t>Физическая культура (Школа России)</w:t>
            </w:r>
          </w:p>
        </w:tc>
      </w:tr>
      <w:tr w:rsidR="00136E35" w:rsidTr="004B061F">
        <w:trPr>
          <w:trHeight w:val="307"/>
          <w:jc w:val="center"/>
        </w:trPr>
        <w:tc>
          <w:tcPr>
            <w:tcW w:w="9928" w:type="dxa"/>
            <w:gridSpan w:val="3"/>
            <w:tcBorders>
              <w:top w:val="single" w:sz="4" w:space="0" w:color="auto"/>
              <w:left w:val="nil"/>
              <w:bottom w:val="single" w:sz="4" w:space="0" w:color="auto"/>
              <w:right w:val="nil"/>
            </w:tcBorders>
            <w:shd w:val="clear" w:color="auto" w:fill="FFFFFF"/>
          </w:tcPr>
          <w:p w:rsidR="00136E35" w:rsidRDefault="00136E35" w:rsidP="00466F9A">
            <w:pPr>
              <w:pStyle w:val="a3"/>
              <w:framePr w:wrap="notBeside" w:vAnchor="text" w:hAnchor="text" w:xAlign="center" w:y="1"/>
              <w:shd w:val="clear" w:color="auto" w:fill="auto"/>
              <w:spacing w:line="240" w:lineRule="auto"/>
              <w:ind w:left="4880" w:right="-285" w:firstLine="0"/>
              <w:jc w:val="left"/>
            </w:pPr>
            <w:r>
              <w:t>2 класс</w:t>
            </w:r>
          </w:p>
        </w:tc>
      </w:tr>
      <w:tr w:rsidR="006A7469" w:rsidTr="004B061F">
        <w:trPr>
          <w:gridAfter w:val="1"/>
          <w:wAfter w:w="709" w:type="dxa"/>
          <w:trHeight w:val="307"/>
          <w:jc w:val="center"/>
        </w:trPr>
        <w:tc>
          <w:tcPr>
            <w:tcW w:w="4116" w:type="dxa"/>
            <w:tcBorders>
              <w:top w:val="single" w:sz="4" w:space="0" w:color="auto"/>
              <w:left w:val="single" w:sz="4" w:space="0" w:color="auto"/>
              <w:bottom w:val="single" w:sz="4" w:space="0" w:color="auto"/>
              <w:right w:val="single" w:sz="4" w:space="0" w:color="auto"/>
            </w:tcBorders>
            <w:shd w:val="clear" w:color="auto" w:fill="FFFFFF"/>
          </w:tcPr>
          <w:p w:rsidR="006A7469" w:rsidRDefault="006A7469" w:rsidP="00466F9A">
            <w:pPr>
              <w:pStyle w:val="a3"/>
              <w:framePr w:wrap="notBeside" w:vAnchor="text" w:hAnchor="text" w:xAlign="center" w:y="1"/>
              <w:shd w:val="clear" w:color="auto" w:fill="auto"/>
              <w:spacing w:line="240" w:lineRule="auto"/>
              <w:ind w:left="1380" w:right="-285" w:firstLine="0"/>
              <w:jc w:val="left"/>
            </w:pPr>
            <w:r>
              <w:t>Авторы</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rsidR="006A7469" w:rsidRDefault="006A7469" w:rsidP="00466F9A">
            <w:pPr>
              <w:pStyle w:val="a3"/>
              <w:framePr w:wrap="notBeside" w:vAnchor="text" w:hAnchor="text" w:xAlign="center" w:y="1"/>
              <w:shd w:val="clear" w:color="auto" w:fill="auto"/>
              <w:spacing w:line="240" w:lineRule="auto"/>
              <w:ind w:left="600" w:right="-285" w:firstLine="0"/>
              <w:jc w:val="left"/>
            </w:pPr>
            <w:r>
              <w:t>Наименование учебника</w:t>
            </w:r>
          </w:p>
        </w:tc>
      </w:tr>
      <w:tr w:rsidR="006A7469" w:rsidTr="004B061F">
        <w:trPr>
          <w:gridAfter w:val="1"/>
          <w:wAfter w:w="709" w:type="dxa"/>
          <w:trHeight w:val="610"/>
          <w:jc w:val="center"/>
        </w:trPr>
        <w:tc>
          <w:tcPr>
            <w:tcW w:w="4116" w:type="dxa"/>
            <w:tcBorders>
              <w:top w:val="single" w:sz="4" w:space="0" w:color="auto"/>
              <w:left w:val="single" w:sz="4" w:space="0" w:color="auto"/>
              <w:bottom w:val="single" w:sz="4" w:space="0" w:color="auto"/>
              <w:right w:val="single" w:sz="4" w:space="0" w:color="auto"/>
            </w:tcBorders>
            <w:shd w:val="clear" w:color="auto" w:fill="FFFFFF"/>
          </w:tcPr>
          <w:p w:rsidR="006A7469" w:rsidRDefault="006A7469" w:rsidP="00466F9A">
            <w:pPr>
              <w:pStyle w:val="a3"/>
              <w:framePr w:wrap="notBeside" w:vAnchor="text" w:hAnchor="text" w:xAlign="center" w:y="1"/>
              <w:shd w:val="clear" w:color="auto" w:fill="auto"/>
              <w:spacing w:line="240" w:lineRule="auto"/>
              <w:ind w:left="120" w:right="-285" w:firstLine="0"/>
              <w:jc w:val="left"/>
            </w:pPr>
            <w:r>
              <w:t>Канакина В.П., Горецкий В.Г.</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rsidR="006A7469" w:rsidRDefault="006A7469" w:rsidP="00466F9A">
            <w:pPr>
              <w:pStyle w:val="a3"/>
              <w:framePr w:wrap="notBeside" w:vAnchor="text" w:hAnchor="text" w:xAlign="center" w:y="1"/>
              <w:shd w:val="clear" w:color="auto" w:fill="auto"/>
              <w:spacing w:line="302" w:lineRule="exact"/>
              <w:ind w:left="120" w:right="-285" w:firstLine="0"/>
              <w:jc w:val="left"/>
            </w:pPr>
            <w:r>
              <w:t>Русский язык. В 2-х частях (Школа России)</w:t>
            </w:r>
          </w:p>
        </w:tc>
      </w:tr>
      <w:tr w:rsidR="006A7469" w:rsidTr="004B061F">
        <w:trPr>
          <w:gridAfter w:val="1"/>
          <w:wAfter w:w="709" w:type="dxa"/>
          <w:trHeight w:val="883"/>
          <w:jc w:val="center"/>
        </w:trPr>
        <w:tc>
          <w:tcPr>
            <w:tcW w:w="4116" w:type="dxa"/>
            <w:tcBorders>
              <w:top w:val="single" w:sz="4" w:space="0" w:color="auto"/>
              <w:left w:val="single" w:sz="4" w:space="0" w:color="auto"/>
              <w:bottom w:val="single" w:sz="4" w:space="0" w:color="auto"/>
              <w:right w:val="single" w:sz="4" w:space="0" w:color="auto"/>
            </w:tcBorders>
            <w:shd w:val="clear" w:color="auto" w:fill="FFFFFF"/>
          </w:tcPr>
          <w:p w:rsidR="006A7469" w:rsidRDefault="006A7469" w:rsidP="00466F9A">
            <w:pPr>
              <w:pStyle w:val="a3"/>
              <w:framePr w:wrap="notBeside" w:vAnchor="text" w:hAnchor="text" w:xAlign="center" w:y="1"/>
              <w:shd w:val="clear" w:color="auto" w:fill="auto"/>
              <w:spacing w:line="302" w:lineRule="exact"/>
              <w:ind w:left="120" w:right="-285" w:firstLine="0"/>
              <w:jc w:val="left"/>
            </w:pPr>
            <w:r>
              <w:t>Климанова Л. Ф., Горецкий В.Г., Голованова М.В. и др.</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rsidR="006A7469" w:rsidRDefault="006A7469" w:rsidP="00466F9A">
            <w:pPr>
              <w:pStyle w:val="a3"/>
              <w:framePr w:wrap="notBeside" w:vAnchor="text" w:hAnchor="text" w:xAlign="center" w:y="1"/>
              <w:shd w:val="clear" w:color="auto" w:fill="auto"/>
              <w:spacing w:line="302" w:lineRule="exact"/>
              <w:ind w:left="120" w:right="-285" w:firstLine="0"/>
              <w:jc w:val="left"/>
            </w:pPr>
            <w:r>
              <w:t>Литературное чтение. В 2-х частях (Школа России)</w:t>
            </w:r>
          </w:p>
        </w:tc>
      </w:tr>
      <w:tr w:rsidR="006A7469" w:rsidTr="004B061F">
        <w:trPr>
          <w:gridAfter w:val="1"/>
          <w:wAfter w:w="709" w:type="dxa"/>
          <w:trHeight w:val="610"/>
          <w:jc w:val="center"/>
        </w:trPr>
        <w:tc>
          <w:tcPr>
            <w:tcW w:w="4116" w:type="dxa"/>
            <w:tcBorders>
              <w:top w:val="single" w:sz="4" w:space="0" w:color="auto"/>
              <w:left w:val="single" w:sz="4" w:space="0" w:color="auto"/>
              <w:bottom w:val="single" w:sz="4" w:space="0" w:color="auto"/>
              <w:right w:val="single" w:sz="4" w:space="0" w:color="auto"/>
            </w:tcBorders>
            <w:shd w:val="clear" w:color="auto" w:fill="FFFFFF"/>
          </w:tcPr>
          <w:p w:rsidR="006A7469" w:rsidRDefault="006A7469" w:rsidP="00466F9A">
            <w:pPr>
              <w:pStyle w:val="a3"/>
              <w:framePr w:wrap="notBeside" w:vAnchor="text" w:hAnchor="text" w:xAlign="center" w:y="1"/>
              <w:shd w:val="clear" w:color="auto" w:fill="auto"/>
              <w:spacing w:line="302" w:lineRule="exact"/>
              <w:ind w:right="-285" w:firstLine="0"/>
              <w:jc w:val="left"/>
            </w:pPr>
            <w:r>
              <w:t>И.Н. Верещагин, К.А. Бондаренко, Т. Притыкина</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rsidR="006A7469" w:rsidRDefault="006A7469" w:rsidP="00466F9A">
            <w:pPr>
              <w:pStyle w:val="a3"/>
              <w:framePr w:wrap="notBeside" w:vAnchor="text" w:hAnchor="text" w:xAlign="center" w:y="1"/>
              <w:shd w:val="clear" w:color="auto" w:fill="auto"/>
              <w:spacing w:line="298" w:lineRule="exact"/>
              <w:ind w:left="120" w:right="-285" w:firstLine="0"/>
              <w:jc w:val="left"/>
            </w:pPr>
            <w:r>
              <w:t>Английский язык (Школа России)</w:t>
            </w:r>
          </w:p>
        </w:tc>
      </w:tr>
      <w:tr w:rsidR="006A7469" w:rsidTr="004B061F">
        <w:trPr>
          <w:gridAfter w:val="1"/>
          <w:wAfter w:w="709" w:type="dxa"/>
          <w:trHeight w:val="605"/>
          <w:jc w:val="center"/>
        </w:trPr>
        <w:tc>
          <w:tcPr>
            <w:tcW w:w="4116" w:type="dxa"/>
            <w:tcBorders>
              <w:top w:val="single" w:sz="4" w:space="0" w:color="auto"/>
              <w:left w:val="single" w:sz="4" w:space="0" w:color="auto"/>
              <w:bottom w:val="single" w:sz="4" w:space="0" w:color="auto"/>
              <w:right w:val="single" w:sz="4" w:space="0" w:color="auto"/>
            </w:tcBorders>
            <w:shd w:val="clear" w:color="auto" w:fill="FFFFFF"/>
          </w:tcPr>
          <w:p w:rsidR="006A7469" w:rsidRDefault="006A7469" w:rsidP="00466F9A">
            <w:pPr>
              <w:pStyle w:val="a3"/>
              <w:framePr w:wrap="notBeside" w:vAnchor="text" w:hAnchor="text" w:xAlign="center" w:y="1"/>
              <w:shd w:val="clear" w:color="auto" w:fill="auto"/>
              <w:spacing w:line="302" w:lineRule="exact"/>
              <w:ind w:left="120" w:right="-285" w:firstLine="0"/>
              <w:jc w:val="left"/>
            </w:pPr>
            <w:r>
              <w:t>Моро М.И., Бантова М.А., Бельтюкова Г.В. и др.</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rsidR="006A7469" w:rsidRDefault="006A7469" w:rsidP="00466F9A">
            <w:pPr>
              <w:pStyle w:val="a3"/>
              <w:framePr w:wrap="notBeside" w:vAnchor="text" w:hAnchor="text" w:xAlign="center" w:y="1"/>
              <w:shd w:val="clear" w:color="auto" w:fill="auto"/>
              <w:spacing w:line="307" w:lineRule="exact"/>
              <w:ind w:left="120" w:right="-285" w:firstLine="0"/>
              <w:jc w:val="left"/>
            </w:pPr>
            <w:r>
              <w:t>Математика. В 2-х частях (Школа России)</w:t>
            </w:r>
          </w:p>
        </w:tc>
      </w:tr>
      <w:tr w:rsidR="006A7469" w:rsidTr="004B061F">
        <w:trPr>
          <w:gridAfter w:val="1"/>
          <w:wAfter w:w="709" w:type="dxa"/>
          <w:trHeight w:val="672"/>
          <w:jc w:val="center"/>
        </w:trPr>
        <w:tc>
          <w:tcPr>
            <w:tcW w:w="4116" w:type="dxa"/>
            <w:tcBorders>
              <w:top w:val="single" w:sz="4" w:space="0" w:color="auto"/>
              <w:left w:val="single" w:sz="4" w:space="0" w:color="auto"/>
              <w:bottom w:val="single" w:sz="4" w:space="0" w:color="auto"/>
              <w:right w:val="single" w:sz="4" w:space="0" w:color="auto"/>
            </w:tcBorders>
            <w:shd w:val="clear" w:color="auto" w:fill="FFFFFF"/>
          </w:tcPr>
          <w:p w:rsidR="006A7469" w:rsidRDefault="006A7469" w:rsidP="00466F9A">
            <w:pPr>
              <w:pStyle w:val="a3"/>
              <w:framePr w:wrap="notBeside" w:vAnchor="text" w:hAnchor="text" w:xAlign="center" w:y="1"/>
              <w:shd w:val="clear" w:color="auto" w:fill="auto"/>
              <w:spacing w:line="240" w:lineRule="auto"/>
              <w:ind w:left="120" w:right="-285" w:firstLine="0"/>
              <w:jc w:val="left"/>
            </w:pPr>
            <w:r>
              <w:t>Плешаков А. А.</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rsidR="006A7469" w:rsidRDefault="006A7469" w:rsidP="00466F9A">
            <w:pPr>
              <w:pStyle w:val="a3"/>
              <w:framePr w:wrap="notBeside" w:vAnchor="text" w:hAnchor="text" w:xAlign="center" w:y="1"/>
              <w:shd w:val="clear" w:color="auto" w:fill="auto"/>
              <w:spacing w:line="307" w:lineRule="exact"/>
              <w:ind w:left="120" w:right="-285" w:firstLine="0"/>
              <w:jc w:val="left"/>
            </w:pPr>
            <w:r>
              <w:t>Окружающий мир. В 2-х частях (Школа России)</w:t>
            </w:r>
          </w:p>
        </w:tc>
      </w:tr>
      <w:tr w:rsidR="006A7469" w:rsidTr="004B061F">
        <w:trPr>
          <w:gridAfter w:val="1"/>
          <w:wAfter w:w="709" w:type="dxa"/>
          <w:trHeight w:val="864"/>
          <w:jc w:val="center"/>
        </w:trPr>
        <w:tc>
          <w:tcPr>
            <w:tcW w:w="4116" w:type="dxa"/>
            <w:tcBorders>
              <w:top w:val="single" w:sz="4" w:space="0" w:color="auto"/>
              <w:left w:val="single" w:sz="4" w:space="0" w:color="auto"/>
              <w:bottom w:val="single" w:sz="4" w:space="0" w:color="auto"/>
              <w:right w:val="single" w:sz="4" w:space="0" w:color="auto"/>
            </w:tcBorders>
            <w:shd w:val="clear" w:color="auto" w:fill="FFFFFF"/>
          </w:tcPr>
          <w:p w:rsidR="006A7469" w:rsidRDefault="006A7469" w:rsidP="00466F9A">
            <w:pPr>
              <w:pStyle w:val="a3"/>
              <w:framePr w:wrap="notBeside" w:vAnchor="text" w:hAnchor="text" w:xAlign="center" w:y="1"/>
              <w:shd w:val="clear" w:color="auto" w:fill="auto"/>
              <w:spacing w:line="240" w:lineRule="auto"/>
              <w:ind w:right="-285" w:firstLine="0"/>
              <w:jc w:val="left"/>
            </w:pPr>
            <w:r>
              <w:t>Н.А. Горяева.,Л.А. Неменская., А.С. Питерских</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rsidR="006A7469" w:rsidRDefault="006A7469" w:rsidP="00466F9A">
            <w:pPr>
              <w:pStyle w:val="a3"/>
              <w:framePr w:wrap="notBeside" w:vAnchor="text" w:hAnchor="text" w:xAlign="center" w:y="1"/>
              <w:shd w:val="clear" w:color="auto" w:fill="auto"/>
              <w:spacing w:line="293" w:lineRule="exact"/>
              <w:ind w:left="120" w:right="-285" w:firstLine="0"/>
              <w:jc w:val="left"/>
            </w:pPr>
            <w:r>
              <w:t>Изобразительное искусство ( Школа России)</w:t>
            </w:r>
          </w:p>
        </w:tc>
      </w:tr>
      <w:tr w:rsidR="006A7469" w:rsidTr="004B061F">
        <w:trPr>
          <w:gridAfter w:val="1"/>
          <w:wAfter w:w="709" w:type="dxa"/>
          <w:trHeight w:val="619"/>
          <w:jc w:val="center"/>
        </w:trPr>
        <w:tc>
          <w:tcPr>
            <w:tcW w:w="4116" w:type="dxa"/>
            <w:tcBorders>
              <w:top w:val="single" w:sz="4" w:space="0" w:color="auto"/>
              <w:left w:val="single" w:sz="4" w:space="0" w:color="auto"/>
              <w:bottom w:val="single" w:sz="4" w:space="0" w:color="auto"/>
              <w:right w:val="single" w:sz="4" w:space="0" w:color="auto"/>
            </w:tcBorders>
            <w:shd w:val="clear" w:color="auto" w:fill="FFFFFF"/>
          </w:tcPr>
          <w:p w:rsidR="006A7469" w:rsidRDefault="006A7469" w:rsidP="00466F9A">
            <w:pPr>
              <w:pStyle w:val="a3"/>
              <w:framePr w:wrap="notBeside" w:vAnchor="text" w:hAnchor="text" w:xAlign="center" w:y="1"/>
              <w:shd w:val="clear" w:color="auto" w:fill="auto"/>
              <w:spacing w:line="298" w:lineRule="exact"/>
              <w:ind w:left="120" w:right="-285" w:firstLine="0"/>
              <w:jc w:val="left"/>
            </w:pPr>
            <w:r>
              <w:t>Критская Е. Д., Сергеева Г.П., Шмагина Т.С.</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rsidR="006A7469" w:rsidRDefault="006A7469" w:rsidP="00466F9A">
            <w:pPr>
              <w:pStyle w:val="a3"/>
              <w:framePr w:wrap="notBeside" w:vAnchor="text" w:hAnchor="text" w:xAlign="center" w:y="1"/>
              <w:shd w:val="clear" w:color="auto" w:fill="auto"/>
              <w:spacing w:line="240" w:lineRule="auto"/>
              <w:ind w:left="120" w:right="-285" w:firstLine="0"/>
              <w:jc w:val="left"/>
            </w:pPr>
            <w:r>
              <w:t>Музыка (Школа России)</w:t>
            </w:r>
          </w:p>
        </w:tc>
      </w:tr>
      <w:tr w:rsidR="004B061F" w:rsidTr="004B061F">
        <w:trPr>
          <w:gridAfter w:val="1"/>
          <w:wAfter w:w="709" w:type="dxa"/>
          <w:trHeight w:val="619"/>
          <w:jc w:val="center"/>
        </w:trPr>
        <w:tc>
          <w:tcPr>
            <w:tcW w:w="4116" w:type="dxa"/>
            <w:tcBorders>
              <w:top w:val="single" w:sz="4" w:space="0" w:color="auto"/>
              <w:left w:val="single" w:sz="4" w:space="0" w:color="auto"/>
              <w:bottom w:val="single" w:sz="4" w:space="0" w:color="auto"/>
              <w:right w:val="single" w:sz="4" w:space="0" w:color="auto"/>
            </w:tcBorders>
            <w:shd w:val="clear" w:color="auto" w:fill="FFFFFF"/>
          </w:tcPr>
          <w:p w:rsidR="004B061F" w:rsidRDefault="00EC3152" w:rsidP="00466F9A">
            <w:pPr>
              <w:pStyle w:val="a3"/>
              <w:framePr w:wrap="notBeside" w:vAnchor="text" w:hAnchor="text" w:xAlign="center" w:y="1"/>
              <w:shd w:val="clear" w:color="auto" w:fill="auto"/>
              <w:spacing w:line="240" w:lineRule="auto"/>
              <w:ind w:right="-285" w:firstLine="0"/>
            </w:pPr>
            <w:r>
              <w:t>Е.А. Лутцева, Т.П. Зуева</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rsidR="004B061F" w:rsidRDefault="004B061F" w:rsidP="00466F9A">
            <w:pPr>
              <w:pStyle w:val="a3"/>
              <w:framePr w:wrap="notBeside" w:vAnchor="text" w:hAnchor="text" w:xAlign="center" w:y="1"/>
              <w:shd w:val="clear" w:color="auto" w:fill="auto"/>
              <w:spacing w:line="240" w:lineRule="auto"/>
              <w:ind w:left="120" w:right="-285" w:firstLine="0"/>
              <w:jc w:val="left"/>
            </w:pPr>
            <w:r>
              <w:t>Технология (Школа России)</w:t>
            </w:r>
          </w:p>
        </w:tc>
      </w:tr>
      <w:tr w:rsidR="004B061F" w:rsidTr="004B061F">
        <w:trPr>
          <w:gridAfter w:val="1"/>
          <w:wAfter w:w="709" w:type="dxa"/>
          <w:trHeight w:val="619"/>
          <w:jc w:val="center"/>
        </w:trPr>
        <w:tc>
          <w:tcPr>
            <w:tcW w:w="4116" w:type="dxa"/>
            <w:tcBorders>
              <w:top w:val="single" w:sz="4" w:space="0" w:color="auto"/>
              <w:left w:val="single" w:sz="4" w:space="0" w:color="auto"/>
              <w:bottom w:val="single" w:sz="4" w:space="0" w:color="auto"/>
              <w:right w:val="single" w:sz="4" w:space="0" w:color="auto"/>
            </w:tcBorders>
            <w:shd w:val="clear" w:color="auto" w:fill="FFFFFF"/>
          </w:tcPr>
          <w:p w:rsidR="004B061F" w:rsidRDefault="004B061F" w:rsidP="00466F9A">
            <w:pPr>
              <w:pStyle w:val="a3"/>
              <w:framePr w:wrap="notBeside" w:vAnchor="text" w:hAnchor="text" w:xAlign="center" w:y="1"/>
              <w:shd w:val="clear" w:color="auto" w:fill="auto"/>
              <w:spacing w:line="240" w:lineRule="auto"/>
              <w:ind w:right="-285" w:firstLine="0"/>
            </w:pPr>
            <w:r>
              <w:t>ЛяхВ.И.</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rsidR="004B061F" w:rsidRDefault="004B061F" w:rsidP="00466F9A">
            <w:pPr>
              <w:pStyle w:val="a3"/>
              <w:framePr w:wrap="notBeside" w:vAnchor="text" w:hAnchor="text" w:xAlign="center" w:y="1"/>
              <w:shd w:val="clear" w:color="auto" w:fill="auto"/>
              <w:spacing w:line="302" w:lineRule="exact"/>
              <w:ind w:left="120" w:right="-285" w:firstLine="0"/>
              <w:jc w:val="left"/>
            </w:pPr>
            <w:r>
              <w:t>Физическая культура (Школа России)</w:t>
            </w:r>
          </w:p>
        </w:tc>
      </w:tr>
    </w:tbl>
    <w:p w:rsidR="00136E35" w:rsidRDefault="00136E35" w:rsidP="00466F9A">
      <w:pPr>
        <w:ind w:right="-285"/>
        <w:rPr>
          <w:sz w:val="2"/>
          <w:szCs w:val="2"/>
        </w:rPr>
      </w:pPr>
    </w:p>
    <w:tbl>
      <w:tblPr>
        <w:tblW w:w="10219" w:type="dxa"/>
        <w:jc w:val="center"/>
        <w:tblLayout w:type="fixed"/>
        <w:tblCellMar>
          <w:left w:w="0" w:type="dxa"/>
          <w:right w:w="0" w:type="dxa"/>
        </w:tblCellMar>
        <w:tblLook w:val="0000" w:firstRow="0" w:lastRow="0" w:firstColumn="0" w:lastColumn="0" w:noHBand="0" w:noVBand="0"/>
      </w:tblPr>
      <w:tblGrid>
        <w:gridCol w:w="4400"/>
        <w:gridCol w:w="5528"/>
        <w:gridCol w:w="291"/>
      </w:tblGrid>
      <w:tr w:rsidR="006A7469" w:rsidTr="008A27D1">
        <w:trPr>
          <w:gridAfter w:val="1"/>
          <w:wAfter w:w="291" w:type="dxa"/>
          <w:trHeight w:val="610"/>
          <w:jc w:val="center"/>
        </w:trPr>
        <w:tc>
          <w:tcPr>
            <w:tcW w:w="4400" w:type="dxa"/>
            <w:tcBorders>
              <w:top w:val="single" w:sz="4" w:space="0" w:color="auto"/>
              <w:left w:val="single" w:sz="4" w:space="0" w:color="auto"/>
              <w:bottom w:val="single" w:sz="4" w:space="0" w:color="auto"/>
              <w:right w:val="single" w:sz="4" w:space="0" w:color="auto"/>
            </w:tcBorders>
            <w:shd w:val="clear" w:color="auto" w:fill="FFFFFF"/>
          </w:tcPr>
          <w:p w:rsidR="006A7469" w:rsidRDefault="006A7469" w:rsidP="00466F9A">
            <w:pPr>
              <w:pStyle w:val="a3"/>
              <w:framePr w:wrap="notBeside" w:vAnchor="text" w:hAnchor="text" w:xAlign="center" w:y="1"/>
              <w:shd w:val="clear" w:color="auto" w:fill="auto"/>
              <w:spacing w:line="298" w:lineRule="exact"/>
              <w:ind w:right="-285" w:firstLine="0"/>
            </w:pPr>
            <w:r>
              <w:lastRenderedPageBreak/>
              <w:t>Тулумбаев X. А., Давлетшина М. С., КинзябаеваН.Н.</w:t>
            </w: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6A7469" w:rsidRDefault="006A7469" w:rsidP="00466F9A">
            <w:pPr>
              <w:pStyle w:val="a3"/>
              <w:framePr w:wrap="notBeside" w:vAnchor="text" w:hAnchor="text" w:xAlign="center" w:y="1"/>
              <w:shd w:val="clear" w:color="auto" w:fill="auto"/>
              <w:spacing w:line="240" w:lineRule="auto"/>
              <w:ind w:left="120" w:right="-285" w:firstLine="0"/>
              <w:jc w:val="left"/>
            </w:pPr>
            <w:r>
              <w:t xml:space="preserve">Башкирский </w:t>
            </w:r>
            <w:r>
              <w:rPr>
                <w:rStyle w:val="1pt"/>
              </w:rPr>
              <w:t>язык</w:t>
            </w:r>
          </w:p>
        </w:tc>
      </w:tr>
      <w:tr w:rsidR="006A7469" w:rsidTr="008A27D1">
        <w:trPr>
          <w:gridAfter w:val="1"/>
          <w:wAfter w:w="291" w:type="dxa"/>
          <w:trHeight w:val="610"/>
          <w:jc w:val="center"/>
        </w:trPr>
        <w:tc>
          <w:tcPr>
            <w:tcW w:w="4400" w:type="dxa"/>
            <w:tcBorders>
              <w:top w:val="single" w:sz="4" w:space="0" w:color="auto"/>
              <w:left w:val="single" w:sz="4" w:space="0" w:color="auto"/>
              <w:bottom w:val="single" w:sz="4" w:space="0" w:color="auto"/>
              <w:right w:val="single" w:sz="4" w:space="0" w:color="auto"/>
            </w:tcBorders>
            <w:shd w:val="clear" w:color="auto" w:fill="FFFFFF"/>
          </w:tcPr>
          <w:p w:rsidR="006A7469" w:rsidRDefault="006A7469" w:rsidP="00466F9A">
            <w:pPr>
              <w:pStyle w:val="a3"/>
              <w:framePr w:wrap="notBeside" w:vAnchor="text" w:hAnchor="text" w:xAlign="center" w:y="1"/>
              <w:shd w:val="clear" w:color="auto" w:fill="auto"/>
              <w:spacing w:line="240" w:lineRule="auto"/>
              <w:ind w:right="-285" w:firstLine="0"/>
            </w:pPr>
            <w:r>
              <w:t>Давлетшина М.С</w:t>
            </w: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6A7469" w:rsidRDefault="006A7469" w:rsidP="00466F9A">
            <w:pPr>
              <w:pStyle w:val="a3"/>
              <w:framePr w:wrap="notBeside" w:vAnchor="text" w:hAnchor="text" w:xAlign="center" w:y="1"/>
              <w:shd w:val="clear" w:color="auto" w:fill="auto"/>
              <w:spacing w:line="293" w:lineRule="exact"/>
              <w:ind w:left="120" w:right="-285" w:firstLine="0"/>
              <w:jc w:val="left"/>
            </w:pPr>
            <w:r>
              <w:t xml:space="preserve">Учебное электронное издание. Башкирский </w:t>
            </w:r>
            <w:r>
              <w:rPr>
                <w:rStyle w:val="1pt"/>
              </w:rPr>
              <w:t>язык</w:t>
            </w:r>
            <w:r>
              <w:t xml:space="preserve"> для 2 класса</w:t>
            </w:r>
          </w:p>
        </w:tc>
      </w:tr>
      <w:tr w:rsidR="006A7469" w:rsidTr="008A27D1">
        <w:trPr>
          <w:gridAfter w:val="1"/>
          <w:wAfter w:w="291" w:type="dxa"/>
          <w:trHeight w:val="1205"/>
          <w:jc w:val="center"/>
        </w:trPr>
        <w:tc>
          <w:tcPr>
            <w:tcW w:w="4400" w:type="dxa"/>
            <w:tcBorders>
              <w:top w:val="single" w:sz="4" w:space="0" w:color="auto"/>
              <w:left w:val="single" w:sz="4" w:space="0" w:color="auto"/>
              <w:bottom w:val="single" w:sz="4" w:space="0" w:color="auto"/>
              <w:right w:val="single" w:sz="4" w:space="0" w:color="auto"/>
            </w:tcBorders>
            <w:shd w:val="clear" w:color="auto" w:fill="FFFFFF"/>
          </w:tcPr>
          <w:p w:rsidR="006A7469" w:rsidRDefault="006A7469" w:rsidP="00466F9A">
            <w:pPr>
              <w:pStyle w:val="a3"/>
              <w:framePr w:wrap="notBeside" w:vAnchor="text" w:hAnchor="text" w:xAlign="center" w:y="1"/>
              <w:shd w:val="clear" w:color="auto" w:fill="auto"/>
              <w:spacing w:line="298" w:lineRule="exact"/>
              <w:ind w:left="120" w:right="-285" w:firstLine="0"/>
              <w:jc w:val="left"/>
            </w:pPr>
            <w:r>
              <w:t>Давлетшина М.С., Гиниятуллина Ф.М., Кинзябаева Н.Н.</w:t>
            </w: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6A7469" w:rsidRDefault="006A7469" w:rsidP="008A27D1">
            <w:pPr>
              <w:pStyle w:val="a3"/>
              <w:framePr w:wrap="notBeside" w:vAnchor="text" w:hAnchor="text" w:xAlign="center" w:y="1"/>
              <w:shd w:val="clear" w:color="auto" w:fill="auto"/>
              <w:spacing w:line="298" w:lineRule="exact"/>
              <w:ind w:left="120" w:firstLine="0"/>
              <w:jc w:val="left"/>
            </w:pPr>
            <w:r>
              <w:t>Рабочая тетрадь к учебному пособию "Башкирский язык" для 2 класса русскоязычных школ (первый год обучения)</w:t>
            </w:r>
          </w:p>
        </w:tc>
      </w:tr>
      <w:tr w:rsidR="00136E35" w:rsidTr="006A7469">
        <w:trPr>
          <w:trHeight w:val="307"/>
          <w:jc w:val="center"/>
        </w:trPr>
        <w:tc>
          <w:tcPr>
            <w:tcW w:w="10219" w:type="dxa"/>
            <w:gridSpan w:val="3"/>
            <w:tcBorders>
              <w:top w:val="single" w:sz="4" w:space="0" w:color="auto"/>
              <w:left w:val="nil"/>
              <w:bottom w:val="single" w:sz="4" w:space="0" w:color="auto"/>
              <w:right w:val="nil"/>
            </w:tcBorders>
            <w:shd w:val="clear" w:color="auto" w:fill="FFFFFF"/>
          </w:tcPr>
          <w:p w:rsidR="00136E35" w:rsidRDefault="00136E35" w:rsidP="00466F9A">
            <w:pPr>
              <w:pStyle w:val="a3"/>
              <w:framePr w:wrap="notBeside" w:vAnchor="text" w:hAnchor="text" w:xAlign="center" w:y="1"/>
              <w:shd w:val="clear" w:color="auto" w:fill="auto"/>
              <w:spacing w:line="240" w:lineRule="auto"/>
              <w:ind w:left="4880" w:right="-285" w:firstLine="0"/>
              <w:jc w:val="left"/>
            </w:pPr>
            <w:r>
              <w:t>3 класс</w:t>
            </w:r>
          </w:p>
        </w:tc>
      </w:tr>
      <w:tr w:rsidR="006A7469" w:rsidTr="008A27D1">
        <w:trPr>
          <w:gridAfter w:val="1"/>
          <w:wAfter w:w="291" w:type="dxa"/>
          <w:trHeight w:val="312"/>
          <w:jc w:val="center"/>
        </w:trPr>
        <w:tc>
          <w:tcPr>
            <w:tcW w:w="4400" w:type="dxa"/>
            <w:tcBorders>
              <w:top w:val="single" w:sz="4" w:space="0" w:color="auto"/>
              <w:left w:val="single" w:sz="4" w:space="0" w:color="auto"/>
              <w:bottom w:val="single" w:sz="4" w:space="0" w:color="auto"/>
              <w:right w:val="single" w:sz="4" w:space="0" w:color="auto"/>
            </w:tcBorders>
            <w:shd w:val="clear" w:color="auto" w:fill="FFFFFF"/>
          </w:tcPr>
          <w:p w:rsidR="006A7469" w:rsidRDefault="006A7469" w:rsidP="00466F9A">
            <w:pPr>
              <w:pStyle w:val="a3"/>
              <w:framePr w:wrap="notBeside" w:vAnchor="text" w:hAnchor="text" w:xAlign="center" w:y="1"/>
              <w:shd w:val="clear" w:color="auto" w:fill="auto"/>
              <w:spacing w:line="240" w:lineRule="auto"/>
              <w:ind w:right="-285" w:firstLine="0"/>
            </w:pPr>
            <w:r>
              <w:t>Авторы</w:t>
            </w: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6A7469" w:rsidRDefault="006A7469" w:rsidP="00466F9A">
            <w:pPr>
              <w:pStyle w:val="a3"/>
              <w:framePr w:wrap="notBeside" w:vAnchor="text" w:hAnchor="text" w:xAlign="center" w:y="1"/>
              <w:shd w:val="clear" w:color="auto" w:fill="auto"/>
              <w:spacing w:line="240" w:lineRule="auto"/>
              <w:ind w:left="120" w:right="-285" w:firstLine="0"/>
              <w:jc w:val="left"/>
            </w:pPr>
            <w:r>
              <w:t>Наименование учебника</w:t>
            </w:r>
          </w:p>
        </w:tc>
      </w:tr>
      <w:tr w:rsidR="006A7469" w:rsidTr="008A27D1">
        <w:trPr>
          <w:gridAfter w:val="1"/>
          <w:wAfter w:w="291" w:type="dxa"/>
          <w:trHeight w:val="605"/>
          <w:jc w:val="center"/>
        </w:trPr>
        <w:tc>
          <w:tcPr>
            <w:tcW w:w="4400" w:type="dxa"/>
            <w:tcBorders>
              <w:top w:val="single" w:sz="4" w:space="0" w:color="auto"/>
              <w:left w:val="single" w:sz="4" w:space="0" w:color="auto"/>
              <w:bottom w:val="single" w:sz="4" w:space="0" w:color="auto"/>
              <w:right w:val="single" w:sz="4" w:space="0" w:color="auto"/>
            </w:tcBorders>
            <w:shd w:val="clear" w:color="auto" w:fill="FFFFFF"/>
          </w:tcPr>
          <w:p w:rsidR="006A7469" w:rsidRDefault="006A7469" w:rsidP="00466F9A">
            <w:pPr>
              <w:pStyle w:val="a3"/>
              <w:framePr w:wrap="notBeside" w:vAnchor="text" w:hAnchor="text" w:xAlign="center" w:y="1"/>
              <w:shd w:val="clear" w:color="auto" w:fill="auto"/>
              <w:spacing w:line="240" w:lineRule="auto"/>
              <w:ind w:right="-285" w:firstLine="0"/>
            </w:pPr>
            <w:r>
              <w:t>Давлетбаева Р.Г., Азнабаева Ф.Ф., Камалетдинова А.В., Гималова Л.Г.</w:t>
            </w: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6A7469" w:rsidRDefault="006A7469" w:rsidP="00466F9A">
            <w:pPr>
              <w:pStyle w:val="a3"/>
              <w:framePr w:wrap="notBeside" w:vAnchor="text" w:hAnchor="text" w:xAlign="center" w:y="1"/>
              <w:shd w:val="clear" w:color="auto" w:fill="auto"/>
              <w:spacing w:line="307" w:lineRule="exact"/>
              <w:ind w:left="120" w:right="-285" w:firstLine="0"/>
              <w:jc w:val="left"/>
            </w:pPr>
            <w:r>
              <w:t xml:space="preserve">Русский язык </w:t>
            </w:r>
          </w:p>
        </w:tc>
      </w:tr>
      <w:tr w:rsidR="006A7469" w:rsidTr="008A27D1">
        <w:trPr>
          <w:gridAfter w:val="1"/>
          <w:wAfter w:w="291" w:type="dxa"/>
          <w:trHeight w:val="610"/>
          <w:jc w:val="center"/>
        </w:trPr>
        <w:tc>
          <w:tcPr>
            <w:tcW w:w="4400" w:type="dxa"/>
            <w:tcBorders>
              <w:top w:val="single" w:sz="4" w:space="0" w:color="auto"/>
              <w:left w:val="single" w:sz="4" w:space="0" w:color="auto"/>
              <w:bottom w:val="single" w:sz="4" w:space="0" w:color="auto"/>
              <w:right w:val="single" w:sz="4" w:space="0" w:color="auto"/>
            </w:tcBorders>
            <w:shd w:val="clear" w:color="auto" w:fill="FFFFFF"/>
          </w:tcPr>
          <w:p w:rsidR="006A7469" w:rsidRDefault="006A7469" w:rsidP="00466F9A">
            <w:pPr>
              <w:pStyle w:val="a3"/>
              <w:framePr w:wrap="notBeside" w:vAnchor="text" w:hAnchor="text" w:xAlign="center" w:y="1"/>
              <w:shd w:val="clear" w:color="auto" w:fill="auto"/>
              <w:spacing w:line="302" w:lineRule="exact"/>
              <w:ind w:right="-285" w:firstLine="0"/>
            </w:pPr>
            <w:r>
              <w:t>Давлетбаева Р.Г., Азнабаева Ф.Ф., Камалетдинова А.В., Гималова Л.Г.</w:t>
            </w: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6A7469" w:rsidRDefault="006A7469" w:rsidP="00466F9A">
            <w:pPr>
              <w:pStyle w:val="a3"/>
              <w:framePr w:wrap="notBeside" w:vAnchor="text" w:hAnchor="text" w:xAlign="center" w:y="1"/>
              <w:shd w:val="clear" w:color="auto" w:fill="auto"/>
              <w:spacing w:line="298" w:lineRule="exact"/>
              <w:ind w:left="120" w:right="-285" w:firstLine="0"/>
              <w:jc w:val="left"/>
            </w:pPr>
            <w:r>
              <w:t xml:space="preserve">Литературное чтение </w:t>
            </w:r>
          </w:p>
        </w:tc>
      </w:tr>
      <w:tr w:rsidR="006A7469" w:rsidTr="008A27D1">
        <w:trPr>
          <w:gridAfter w:val="1"/>
          <w:wAfter w:w="291" w:type="dxa"/>
          <w:trHeight w:val="610"/>
          <w:jc w:val="center"/>
        </w:trPr>
        <w:tc>
          <w:tcPr>
            <w:tcW w:w="4400" w:type="dxa"/>
            <w:tcBorders>
              <w:top w:val="single" w:sz="4" w:space="0" w:color="auto"/>
              <w:left w:val="single" w:sz="4" w:space="0" w:color="auto"/>
              <w:bottom w:val="single" w:sz="4" w:space="0" w:color="auto"/>
              <w:right w:val="single" w:sz="4" w:space="0" w:color="auto"/>
            </w:tcBorders>
            <w:shd w:val="clear" w:color="auto" w:fill="FFFFFF"/>
          </w:tcPr>
          <w:p w:rsidR="006A7469" w:rsidRDefault="006A7469" w:rsidP="00466F9A">
            <w:pPr>
              <w:pStyle w:val="a3"/>
              <w:framePr w:wrap="notBeside" w:vAnchor="text" w:hAnchor="text" w:xAlign="center" w:y="1"/>
              <w:shd w:val="clear" w:color="auto" w:fill="auto"/>
              <w:spacing w:line="302" w:lineRule="exact"/>
              <w:ind w:left="120" w:right="-285" w:firstLine="0"/>
              <w:jc w:val="left"/>
            </w:pPr>
            <w:r>
              <w:t>Кузовлёв В.П., Лапа Н.М.,Перегудова Э Ш. и др.</w:t>
            </w: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6A7469" w:rsidRDefault="006A7469" w:rsidP="00466F9A">
            <w:pPr>
              <w:pStyle w:val="a3"/>
              <w:framePr w:wrap="notBeside" w:vAnchor="text" w:hAnchor="text" w:xAlign="center" w:y="1"/>
              <w:shd w:val="clear" w:color="auto" w:fill="auto"/>
              <w:spacing w:line="240" w:lineRule="auto"/>
              <w:ind w:left="120" w:right="-285" w:firstLine="0"/>
              <w:jc w:val="left"/>
            </w:pPr>
            <w:r>
              <w:t>Английский язык</w:t>
            </w:r>
          </w:p>
        </w:tc>
      </w:tr>
      <w:tr w:rsidR="006A7469" w:rsidTr="008A27D1">
        <w:trPr>
          <w:gridAfter w:val="1"/>
          <w:wAfter w:w="291" w:type="dxa"/>
          <w:trHeight w:val="605"/>
          <w:jc w:val="center"/>
        </w:trPr>
        <w:tc>
          <w:tcPr>
            <w:tcW w:w="4400" w:type="dxa"/>
            <w:tcBorders>
              <w:top w:val="single" w:sz="4" w:space="0" w:color="auto"/>
              <w:left w:val="single" w:sz="4" w:space="0" w:color="auto"/>
              <w:bottom w:val="single" w:sz="4" w:space="0" w:color="auto"/>
              <w:right w:val="single" w:sz="4" w:space="0" w:color="auto"/>
            </w:tcBorders>
            <w:shd w:val="clear" w:color="auto" w:fill="FFFFFF"/>
          </w:tcPr>
          <w:p w:rsidR="006A7469" w:rsidRDefault="006A7469" w:rsidP="00466F9A">
            <w:pPr>
              <w:pStyle w:val="a3"/>
              <w:framePr w:wrap="notBeside" w:vAnchor="text" w:hAnchor="text" w:xAlign="center" w:y="1"/>
              <w:shd w:val="clear" w:color="auto" w:fill="auto"/>
              <w:spacing w:line="302" w:lineRule="exact"/>
              <w:ind w:left="120" w:right="-285" w:firstLine="0"/>
              <w:jc w:val="left"/>
            </w:pPr>
            <w:r>
              <w:t>Моро М.И., Бантова М.А., Бельтюкова Г.В. и др.</w:t>
            </w: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6A7469" w:rsidRDefault="006A7469" w:rsidP="00466F9A">
            <w:pPr>
              <w:pStyle w:val="a3"/>
              <w:framePr w:wrap="notBeside" w:vAnchor="text" w:hAnchor="text" w:xAlign="center" w:y="1"/>
              <w:shd w:val="clear" w:color="auto" w:fill="auto"/>
              <w:spacing w:line="307" w:lineRule="exact"/>
              <w:ind w:left="120" w:right="-285" w:firstLine="0"/>
              <w:jc w:val="left"/>
            </w:pPr>
            <w:r>
              <w:t>Математика (в 2-х частях) (Школа России)</w:t>
            </w:r>
          </w:p>
        </w:tc>
      </w:tr>
      <w:tr w:rsidR="006A7469" w:rsidTr="008A27D1">
        <w:trPr>
          <w:gridAfter w:val="1"/>
          <w:wAfter w:w="291" w:type="dxa"/>
          <w:trHeight w:val="610"/>
          <w:jc w:val="center"/>
        </w:trPr>
        <w:tc>
          <w:tcPr>
            <w:tcW w:w="4400" w:type="dxa"/>
            <w:tcBorders>
              <w:top w:val="single" w:sz="4" w:space="0" w:color="auto"/>
              <w:left w:val="single" w:sz="4" w:space="0" w:color="auto"/>
              <w:bottom w:val="single" w:sz="4" w:space="0" w:color="auto"/>
              <w:right w:val="single" w:sz="4" w:space="0" w:color="auto"/>
            </w:tcBorders>
            <w:shd w:val="clear" w:color="auto" w:fill="FFFFFF"/>
          </w:tcPr>
          <w:p w:rsidR="006A7469" w:rsidRDefault="006A7469" w:rsidP="00466F9A">
            <w:pPr>
              <w:pStyle w:val="a3"/>
              <w:framePr w:wrap="notBeside" w:vAnchor="text" w:hAnchor="text" w:xAlign="center" w:y="1"/>
              <w:shd w:val="clear" w:color="auto" w:fill="auto"/>
              <w:spacing w:line="240" w:lineRule="auto"/>
              <w:ind w:right="-285" w:firstLine="0"/>
            </w:pPr>
            <w:r>
              <w:t>Плешаков А. А.</w:t>
            </w: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6A7469" w:rsidRDefault="006A7469" w:rsidP="00466F9A">
            <w:pPr>
              <w:pStyle w:val="a3"/>
              <w:framePr w:wrap="notBeside" w:vAnchor="text" w:hAnchor="text" w:xAlign="center" w:y="1"/>
              <w:shd w:val="clear" w:color="auto" w:fill="auto"/>
              <w:spacing w:line="302" w:lineRule="exact"/>
              <w:ind w:left="120" w:right="-285" w:firstLine="0"/>
              <w:jc w:val="left"/>
            </w:pPr>
            <w:r>
              <w:t>Окружающий мир (в 2-х частях) (Школа России)</w:t>
            </w:r>
          </w:p>
        </w:tc>
      </w:tr>
      <w:tr w:rsidR="006A7469" w:rsidTr="008A27D1">
        <w:trPr>
          <w:gridAfter w:val="1"/>
          <w:wAfter w:w="291" w:type="dxa"/>
          <w:trHeight w:val="907"/>
          <w:jc w:val="center"/>
        </w:trPr>
        <w:tc>
          <w:tcPr>
            <w:tcW w:w="4400" w:type="dxa"/>
            <w:tcBorders>
              <w:top w:val="single" w:sz="4" w:space="0" w:color="auto"/>
              <w:left w:val="single" w:sz="4" w:space="0" w:color="auto"/>
              <w:bottom w:val="single" w:sz="4" w:space="0" w:color="auto"/>
              <w:right w:val="single" w:sz="4" w:space="0" w:color="auto"/>
            </w:tcBorders>
            <w:shd w:val="clear" w:color="auto" w:fill="FFFFFF"/>
          </w:tcPr>
          <w:p w:rsidR="006A7469" w:rsidRDefault="006A7469" w:rsidP="00466F9A">
            <w:pPr>
              <w:pStyle w:val="a3"/>
              <w:framePr w:wrap="notBeside" w:vAnchor="text" w:hAnchor="text" w:xAlign="center" w:y="1"/>
              <w:shd w:val="clear" w:color="auto" w:fill="auto"/>
              <w:spacing w:line="298" w:lineRule="exact"/>
              <w:ind w:right="-285" w:firstLine="0"/>
            </w:pPr>
            <w:r>
              <w:t>Горяева Н.А., Неменская Л. А., Питерских А.С. И др. / Под ред. Неменского Б.М.</w:t>
            </w: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6A7469" w:rsidRDefault="006A7469" w:rsidP="00466F9A">
            <w:pPr>
              <w:pStyle w:val="a3"/>
              <w:framePr w:wrap="notBeside" w:vAnchor="text" w:hAnchor="text" w:xAlign="center" w:y="1"/>
              <w:shd w:val="clear" w:color="auto" w:fill="auto"/>
              <w:spacing w:line="298" w:lineRule="exact"/>
              <w:ind w:left="120" w:right="-285" w:firstLine="0"/>
              <w:jc w:val="left"/>
            </w:pPr>
            <w:r>
              <w:t>Изобразительное искусство (Школа России)</w:t>
            </w:r>
          </w:p>
        </w:tc>
      </w:tr>
      <w:tr w:rsidR="006A7469" w:rsidTr="008A27D1">
        <w:trPr>
          <w:gridAfter w:val="1"/>
          <w:wAfter w:w="291" w:type="dxa"/>
          <w:trHeight w:val="610"/>
          <w:jc w:val="center"/>
        </w:trPr>
        <w:tc>
          <w:tcPr>
            <w:tcW w:w="4400" w:type="dxa"/>
            <w:tcBorders>
              <w:top w:val="single" w:sz="4" w:space="0" w:color="auto"/>
              <w:left w:val="single" w:sz="4" w:space="0" w:color="auto"/>
              <w:bottom w:val="single" w:sz="4" w:space="0" w:color="auto"/>
              <w:right w:val="single" w:sz="4" w:space="0" w:color="auto"/>
            </w:tcBorders>
            <w:shd w:val="clear" w:color="auto" w:fill="FFFFFF"/>
          </w:tcPr>
          <w:p w:rsidR="006A7469" w:rsidRDefault="006A7469" w:rsidP="00466F9A">
            <w:pPr>
              <w:pStyle w:val="a3"/>
              <w:framePr w:wrap="notBeside" w:vAnchor="text" w:hAnchor="text" w:xAlign="center" w:y="1"/>
              <w:shd w:val="clear" w:color="auto" w:fill="auto"/>
              <w:spacing w:line="293" w:lineRule="exact"/>
              <w:ind w:right="-285" w:firstLine="0"/>
            </w:pPr>
            <w:r>
              <w:t>Критская Е. Д., Сергеева Г.П., Шмагина Т.С.</w:t>
            </w: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6A7469" w:rsidRDefault="006A7469" w:rsidP="00466F9A">
            <w:pPr>
              <w:pStyle w:val="a3"/>
              <w:framePr w:wrap="notBeside" w:vAnchor="text" w:hAnchor="text" w:xAlign="center" w:y="1"/>
              <w:shd w:val="clear" w:color="auto" w:fill="auto"/>
              <w:spacing w:line="240" w:lineRule="auto"/>
              <w:ind w:left="120" w:right="-285" w:firstLine="0"/>
              <w:jc w:val="left"/>
            </w:pPr>
            <w:r>
              <w:t>Музыка (Школа России)</w:t>
            </w:r>
          </w:p>
        </w:tc>
      </w:tr>
      <w:tr w:rsidR="006A7469" w:rsidTr="008A27D1">
        <w:trPr>
          <w:gridAfter w:val="1"/>
          <w:wAfter w:w="291" w:type="dxa"/>
          <w:trHeight w:val="355"/>
          <w:jc w:val="center"/>
        </w:trPr>
        <w:tc>
          <w:tcPr>
            <w:tcW w:w="4400" w:type="dxa"/>
            <w:tcBorders>
              <w:top w:val="single" w:sz="4" w:space="0" w:color="auto"/>
              <w:left w:val="single" w:sz="4" w:space="0" w:color="auto"/>
              <w:bottom w:val="single" w:sz="4" w:space="0" w:color="auto"/>
              <w:right w:val="single" w:sz="4" w:space="0" w:color="auto"/>
            </w:tcBorders>
            <w:shd w:val="clear" w:color="auto" w:fill="FFFFFF"/>
          </w:tcPr>
          <w:p w:rsidR="006A7469" w:rsidRDefault="006A7469" w:rsidP="00466F9A">
            <w:pPr>
              <w:pStyle w:val="a3"/>
              <w:framePr w:wrap="notBeside" w:vAnchor="text" w:hAnchor="text" w:xAlign="center" w:y="1"/>
              <w:shd w:val="clear" w:color="auto" w:fill="auto"/>
              <w:spacing w:line="240" w:lineRule="auto"/>
              <w:ind w:right="-285" w:firstLine="0"/>
            </w:pPr>
            <w:r>
              <w:t>Роговцева Н.И.,  Богданова Н.В., Добромысова Н.В.</w:t>
            </w: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6A7469" w:rsidRDefault="006A7469" w:rsidP="00466F9A">
            <w:pPr>
              <w:pStyle w:val="a3"/>
              <w:framePr w:wrap="notBeside" w:vAnchor="text" w:hAnchor="text" w:xAlign="center" w:y="1"/>
              <w:shd w:val="clear" w:color="auto" w:fill="auto"/>
              <w:spacing w:line="240" w:lineRule="auto"/>
              <w:ind w:left="120" w:right="-285" w:firstLine="0"/>
              <w:jc w:val="left"/>
            </w:pPr>
            <w:r>
              <w:t>Технология (Школа России)</w:t>
            </w:r>
          </w:p>
        </w:tc>
      </w:tr>
      <w:tr w:rsidR="006A7469" w:rsidTr="008A27D1">
        <w:trPr>
          <w:gridAfter w:val="1"/>
          <w:wAfter w:w="291" w:type="dxa"/>
          <w:trHeight w:val="605"/>
          <w:jc w:val="center"/>
        </w:trPr>
        <w:tc>
          <w:tcPr>
            <w:tcW w:w="4400" w:type="dxa"/>
            <w:tcBorders>
              <w:top w:val="single" w:sz="4" w:space="0" w:color="auto"/>
              <w:left w:val="single" w:sz="4" w:space="0" w:color="auto"/>
              <w:bottom w:val="single" w:sz="4" w:space="0" w:color="auto"/>
              <w:right w:val="single" w:sz="4" w:space="0" w:color="auto"/>
            </w:tcBorders>
            <w:shd w:val="clear" w:color="auto" w:fill="FFFFFF"/>
          </w:tcPr>
          <w:p w:rsidR="006A7469" w:rsidRDefault="006A7469" w:rsidP="00466F9A">
            <w:pPr>
              <w:pStyle w:val="a3"/>
              <w:framePr w:wrap="notBeside" w:vAnchor="text" w:hAnchor="text" w:xAlign="center" w:y="1"/>
              <w:shd w:val="clear" w:color="auto" w:fill="auto"/>
              <w:spacing w:line="240" w:lineRule="auto"/>
              <w:ind w:right="-285" w:firstLine="0"/>
            </w:pPr>
            <w:r>
              <w:t>Лях</w:t>
            </w:r>
            <w:r w:rsidR="001824EC">
              <w:t xml:space="preserve"> </w:t>
            </w:r>
            <w:r>
              <w:t>В.И.</w:t>
            </w: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6A7469" w:rsidRDefault="006A7469" w:rsidP="00466F9A">
            <w:pPr>
              <w:pStyle w:val="a3"/>
              <w:framePr w:wrap="notBeside" w:vAnchor="text" w:hAnchor="text" w:xAlign="center" w:y="1"/>
              <w:shd w:val="clear" w:color="auto" w:fill="auto"/>
              <w:spacing w:line="307" w:lineRule="exact"/>
              <w:ind w:left="120" w:right="-285" w:firstLine="0"/>
              <w:jc w:val="left"/>
            </w:pPr>
            <w:r>
              <w:t>Физическая культура (Школа России)</w:t>
            </w:r>
          </w:p>
        </w:tc>
      </w:tr>
      <w:tr w:rsidR="006A7469" w:rsidTr="008A27D1">
        <w:trPr>
          <w:gridAfter w:val="1"/>
          <w:wAfter w:w="291" w:type="dxa"/>
          <w:trHeight w:val="610"/>
          <w:jc w:val="center"/>
        </w:trPr>
        <w:tc>
          <w:tcPr>
            <w:tcW w:w="4400" w:type="dxa"/>
            <w:tcBorders>
              <w:top w:val="single" w:sz="4" w:space="0" w:color="auto"/>
              <w:left w:val="single" w:sz="4" w:space="0" w:color="auto"/>
              <w:bottom w:val="single" w:sz="4" w:space="0" w:color="auto"/>
              <w:right w:val="single" w:sz="4" w:space="0" w:color="auto"/>
            </w:tcBorders>
            <w:shd w:val="clear" w:color="auto" w:fill="FFFFFF"/>
          </w:tcPr>
          <w:p w:rsidR="006A7469" w:rsidRDefault="006A7469" w:rsidP="00466F9A">
            <w:pPr>
              <w:pStyle w:val="a3"/>
              <w:framePr w:wrap="notBeside" w:vAnchor="text" w:hAnchor="text" w:xAlign="center" w:y="1"/>
              <w:shd w:val="clear" w:color="auto" w:fill="auto"/>
              <w:spacing w:line="298" w:lineRule="exact"/>
              <w:ind w:right="-285" w:firstLine="0"/>
            </w:pPr>
            <w:r>
              <w:t>Тулумбаев X. А., Давлетшина М. С., Садыкова Г.М.</w:t>
            </w: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6A7469" w:rsidRDefault="006A7469" w:rsidP="00466F9A">
            <w:pPr>
              <w:pStyle w:val="a3"/>
              <w:framePr w:wrap="notBeside" w:vAnchor="text" w:hAnchor="text" w:xAlign="center" w:y="1"/>
              <w:shd w:val="clear" w:color="auto" w:fill="auto"/>
              <w:spacing w:line="240" w:lineRule="auto"/>
              <w:ind w:left="120" w:right="-285" w:firstLine="0"/>
              <w:jc w:val="left"/>
            </w:pPr>
            <w:r>
              <w:t xml:space="preserve">Башкирский </w:t>
            </w:r>
            <w:r>
              <w:rPr>
                <w:rStyle w:val="1pt"/>
              </w:rPr>
              <w:t>язык</w:t>
            </w:r>
          </w:p>
        </w:tc>
      </w:tr>
      <w:tr w:rsidR="006A7469" w:rsidTr="008A27D1">
        <w:trPr>
          <w:gridAfter w:val="1"/>
          <w:wAfter w:w="291" w:type="dxa"/>
          <w:trHeight w:val="610"/>
          <w:jc w:val="center"/>
        </w:trPr>
        <w:tc>
          <w:tcPr>
            <w:tcW w:w="4400" w:type="dxa"/>
            <w:tcBorders>
              <w:top w:val="single" w:sz="4" w:space="0" w:color="auto"/>
              <w:left w:val="single" w:sz="4" w:space="0" w:color="auto"/>
              <w:bottom w:val="single" w:sz="4" w:space="0" w:color="auto"/>
              <w:right w:val="single" w:sz="4" w:space="0" w:color="auto"/>
            </w:tcBorders>
            <w:shd w:val="clear" w:color="auto" w:fill="FFFFFF"/>
          </w:tcPr>
          <w:p w:rsidR="006A7469" w:rsidRDefault="006A7469" w:rsidP="00466F9A">
            <w:pPr>
              <w:pStyle w:val="a3"/>
              <w:framePr w:wrap="notBeside" w:vAnchor="text" w:hAnchor="text" w:xAlign="center" w:y="1"/>
              <w:shd w:val="clear" w:color="auto" w:fill="auto"/>
              <w:spacing w:line="240" w:lineRule="auto"/>
              <w:ind w:right="-285" w:firstLine="0"/>
            </w:pPr>
            <w:r>
              <w:t>Давлетшина М.С</w:t>
            </w: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6A7469" w:rsidRDefault="006A7469" w:rsidP="00466F9A">
            <w:pPr>
              <w:pStyle w:val="a3"/>
              <w:framePr w:wrap="notBeside" w:vAnchor="text" w:hAnchor="text" w:xAlign="center" w:y="1"/>
              <w:shd w:val="clear" w:color="auto" w:fill="auto"/>
              <w:spacing w:line="293" w:lineRule="exact"/>
              <w:ind w:left="120" w:right="-285" w:firstLine="0"/>
              <w:jc w:val="left"/>
            </w:pPr>
            <w:r>
              <w:t xml:space="preserve">Учебное электронное издание. Башкирский </w:t>
            </w:r>
            <w:r>
              <w:rPr>
                <w:rStyle w:val="1pt"/>
              </w:rPr>
              <w:t>язык</w:t>
            </w:r>
            <w:r>
              <w:t xml:space="preserve"> для 3 класса</w:t>
            </w:r>
          </w:p>
        </w:tc>
      </w:tr>
      <w:tr w:rsidR="006A7469" w:rsidTr="008A27D1">
        <w:trPr>
          <w:gridAfter w:val="1"/>
          <w:wAfter w:w="291" w:type="dxa"/>
          <w:trHeight w:val="629"/>
          <w:jc w:val="center"/>
        </w:trPr>
        <w:tc>
          <w:tcPr>
            <w:tcW w:w="4400" w:type="dxa"/>
            <w:tcBorders>
              <w:top w:val="single" w:sz="4" w:space="0" w:color="auto"/>
              <w:left w:val="single" w:sz="4" w:space="0" w:color="auto"/>
              <w:bottom w:val="nil"/>
              <w:right w:val="single" w:sz="4" w:space="0" w:color="auto"/>
            </w:tcBorders>
            <w:shd w:val="clear" w:color="auto" w:fill="FFFFFF"/>
          </w:tcPr>
          <w:p w:rsidR="006A7469" w:rsidRDefault="006A7469" w:rsidP="00466F9A">
            <w:pPr>
              <w:framePr w:wrap="notBeside" w:vAnchor="text" w:hAnchor="text" w:xAlign="center" w:y="1"/>
              <w:ind w:right="-285"/>
              <w:rPr>
                <w:sz w:val="10"/>
                <w:szCs w:val="10"/>
              </w:rPr>
            </w:pPr>
          </w:p>
        </w:tc>
        <w:tc>
          <w:tcPr>
            <w:tcW w:w="5528" w:type="dxa"/>
            <w:tcBorders>
              <w:top w:val="single" w:sz="4" w:space="0" w:color="auto"/>
              <w:left w:val="single" w:sz="4" w:space="0" w:color="auto"/>
              <w:bottom w:val="nil"/>
              <w:right w:val="single" w:sz="4" w:space="0" w:color="auto"/>
            </w:tcBorders>
            <w:shd w:val="clear" w:color="auto" w:fill="FFFFFF"/>
          </w:tcPr>
          <w:p w:rsidR="006A7469" w:rsidRDefault="006A7469" w:rsidP="008A27D1">
            <w:pPr>
              <w:pStyle w:val="a3"/>
              <w:framePr w:wrap="notBeside" w:vAnchor="text" w:hAnchor="text" w:xAlign="center" w:y="1"/>
              <w:shd w:val="clear" w:color="auto" w:fill="auto"/>
              <w:spacing w:line="302" w:lineRule="exact"/>
              <w:ind w:left="120" w:firstLine="0"/>
              <w:jc w:val="left"/>
            </w:pPr>
            <w:r>
              <w:t>Рабочая тетрадь к учебному пособию "Башкирский язык" для</w:t>
            </w:r>
          </w:p>
        </w:tc>
      </w:tr>
      <w:tr w:rsidR="006A7469" w:rsidTr="008A27D1">
        <w:trPr>
          <w:gridAfter w:val="1"/>
          <w:wAfter w:w="291" w:type="dxa"/>
          <w:trHeight w:val="1771"/>
          <w:jc w:val="center"/>
        </w:trPr>
        <w:tc>
          <w:tcPr>
            <w:tcW w:w="4400" w:type="dxa"/>
            <w:tcBorders>
              <w:top w:val="nil"/>
              <w:left w:val="single" w:sz="4" w:space="0" w:color="auto"/>
              <w:bottom w:val="single" w:sz="4" w:space="0" w:color="auto"/>
              <w:right w:val="single" w:sz="4" w:space="0" w:color="auto"/>
            </w:tcBorders>
            <w:shd w:val="clear" w:color="auto" w:fill="FFFFFF"/>
          </w:tcPr>
          <w:p w:rsidR="006A7469" w:rsidRDefault="006A7469" w:rsidP="00466F9A">
            <w:pPr>
              <w:pStyle w:val="a3"/>
              <w:framePr w:wrap="notBeside" w:vAnchor="text" w:hAnchor="text" w:xAlign="center" w:y="1"/>
              <w:shd w:val="clear" w:color="auto" w:fill="auto"/>
              <w:spacing w:line="302" w:lineRule="exact"/>
              <w:ind w:right="-285" w:firstLine="0"/>
            </w:pPr>
            <w:r>
              <w:t>Давлетшина М.С., Кинзябаева Н.Н., Садыкова Г.М.</w:t>
            </w:r>
          </w:p>
        </w:tc>
        <w:tc>
          <w:tcPr>
            <w:tcW w:w="5528" w:type="dxa"/>
            <w:tcBorders>
              <w:top w:val="nil"/>
              <w:left w:val="single" w:sz="4" w:space="0" w:color="auto"/>
              <w:bottom w:val="single" w:sz="4" w:space="0" w:color="auto"/>
              <w:right w:val="single" w:sz="4" w:space="0" w:color="auto"/>
            </w:tcBorders>
            <w:shd w:val="clear" w:color="auto" w:fill="FFFFFF"/>
          </w:tcPr>
          <w:p w:rsidR="006A7469" w:rsidRDefault="006A7469" w:rsidP="008A27D1">
            <w:pPr>
              <w:pStyle w:val="a3"/>
              <w:framePr w:wrap="notBeside" w:vAnchor="text" w:hAnchor="text" w:xAlign="center" w:y="1"/>
              <w:shd w:val="clear" w:color="auto" w:fill="auto"/>
              <w:spacing w:line="298" w:lineRule="exact"/>
              <w:ind w:left="120" w:firstLine="0"/>
              <w:jc w:val="left"/>
            </w:pPr>
            <w:r>
              <w:t>3 класса (второй год обучения) общеобразовательных организаций с русским языком обучения (для изучающих башкирский язык как государственный).</w:t>
            </w:r>
          </w:p>
        </w:tc>
      </w:tr>
    </w:tbl>
    <w:p w:rsidR="00136E35" w:rsidRDefault="00136E35" w:rsidP="00466F9A">
      <w:pPr>
        <w:ind w:right="-285"/>
        <w:rPr>
          <w:sz w:val="2"/>
          <w:szCs w:val="2"/>
        </w:rPr>
      </w:pPr>
    </w:p>
    <w:tbl>
      <w:tblPr>
        <w:tblW w:w="0" w:type="auto"/>
        <w:jc w:val="center"/>
        <w:tblLayout w:type="fixed"/>
        <w:tblCellMar>
          <w:left w:w="0" w:type="dxa"/>
          <w:right w:w="0" w:type="dxa"/>
        </w:tblCellMar>
        <w:tblLook w:val="0000" w:firstRow="0" w:lastRow="0" w:firstColumn="0" w:lastColumn="0" w:noHBand="0" w:noVBand="0"/>
      </w:tblPr>
      <w:tblGrid>
        <w:gridCol w:w="3974"/>
        <w:gridCol w:w="5518"/>
      </w:tblGrid>
      <w:tr w:rsidR="004B061F" w:rsidTr="007C5CFA">
        <w:trPr>
          <w:trHeight w:val="610"/>
          <w:jc w:val="center"/>
        </w:trPr>
        <w:tc>
          <w:tcPr>
            <w:tcW w:w="9492" w:type="dxa"/>
            <w:gridSpan w:val="2"/>
            <w:tcBorders>
              <w:top w:val="single" w:sz="4" w:space="0" w:color="auto"/>
              <w:left w:val="single" w:sz="4" w:space="0" w:color="auto"/>
              <w:bottom w:val="single" w:sz="4" w:space="0" w:color="auto"/>
              <w:right w:val="single" w:sz="4" w:space="0" w:color="auto"/>
            </w:tcBorders>
            <w:shd w:val="clear" w:color="auto" w:fill="FFFFFF"/>
          </w:tcPr>
          <w:p w:rsidR="004B061F" w:rsidRDefault="004B061F" w:rsidP="00466F9A">
            <w:pPr>
              <w:pStyle w:val="a3"/>
              <w:framePr w:wrap="notBeside" w:vAnchor="text" w:hAnchor="text" w:xAlign="center" w:y="1"/>
              <w:shd w:val="clear" w:color="auto" w:fill="auto"/>
              <w:spacing w:line="240" w:lineRule="auto"/>
              <w:ind w:left="600" w:right="-285" w:firstLine="0"/>
              <w:jc w:val="center"/>
            </w:pPr>
            <w:r>
              <w:lastRenderedPageBreak/>
              <w:t>4 класс</w:t>
            </w:r>
          </w:p>
        </w:tc>
      </w:tr>
      <w:tr w:rsidR="004B061F" w:rsidTr="004B061F">
        <w:trPr>
          <w:trHeight w:val="610"/>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4B061F" w:rsidRDefault="004B061F" w:rsidP="00466F9A">
            <w:pPr>
              <w:pStyle w:val="a3"/>
              <w:framePr w:wrap="notBeside" w:vAnchor="text" w:hAnchor="text" w:xAlign="center" w:y="1"/>
              <w:shd w:val="clear" w:color="auto" w:fill="auto"/>
              <w:spacing w:line="240" w:lineRule="auto"/>
              <w:ind w:left="1380" w:right="-285" w:firstLine="0"/>
              <w:jc w:val="left"/>
            </w:pPr>
            <w:r>
              <w:t>Авторы</w:t>
            </w:r>
          </w:p>
        </w:tc>
        <w:tc>
          <w:tcPr>
            <w:tcW w:w="5518" w:type="dxa"/>
            <w:tcBorders>
              <w:top w:val="single" w:sz="4" w:space="0" w:color="auto"/>
              <w:left w:val="single" w:sz="4" w:space="0" w:color="auto"/>
              <w:bottom w:val="single" w:sz="4" w:space="0" w:color="auto"/>
              <w:right w:val="single" w:sz="4" w:space="0" w:color="auto"/>
            </w:tcBorders>
            <w:shd w:val="clear" w:color="auto" w:fill="FFFFFF"/>
          </w:tcPr>
          <w:p w:rsidR="004B061F" w:rsidRDefault="004B061F" w:rsidP="00466F9A">
            <w:pPr>
              <w:pStyle w:val="a3"/>
              <w:framePr w:wrap="notBeside" w:vAnchor="text" w:hAnchor="text" w:xAlign="center" w:y="1"/>
              <w:shd w:val="clear" w:color="auto" w:fill="auto"/>
              <w:spacing w:line="240" w:lineRule="auto"/>
              <w:ind w:left="600" w:right="-285" w:firstLine="0"/>
              <w:jc w:val="left"/>
            </w:pPr>
            <w:r>
              <w:t>Наименование учебника</w:t>
            </w:r>
          </w:p>
        </w:tc>
      </w:tr>
      <w:tr w:rsidR="004B061F" w:rsidTr="004B061F">
        <w:trPr>
          <w:trHeight w:val="610"/>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4B061F" w:rsidRDefault="004B061F" w:rsidP="00466F9A">
            <w:pPr>
              <w:pStyle w:val="a3"/>
              <w:framePr w:wrap="notBeside" w:vAnchor="text" w:hAnchor="text" w:xAlign="center" w:y="1"/>
              <w:shd w:val="clear" w:color="auto" w:fill="auto"/>
              <w:spacing w:line="240" w:lineRule="auto"/>
              <w:ind w:right="-285" w:firstLine="0"/>
            </w:pPr>
            <w:r>
              <w:t>Канакина В.П., Горецкий В.Г.</w:t>
            </w:r>
          </w:p>
        </w:tc>
        <w:tc>
          <w:tcPr>
            <w:tcW w:w="5518" w:type="dxa"/>
            <w:tcBorders>
              <w:top w:val="single" w:sz="4" w:space="0" w:color="auto"/>
              <w:left w:val="single" w:sz="4" w:space="0" w:color="auto"/>
              <w:bottom w:val="single" w:sz="4" w:space="0" w:color="auto"/>
              <w:right w:val="single" w:sz="4" w:space="0" w:color="auto"/>
            </w:tcBorders>
            <w:shd w:val="clear" w:color="auto" w:fill="FFFFFF"/>
          </w:tcPr>
          <w:p w:rsidR="004B061F" w:rsidRDefault="004B061F" w:rsidP="00466F9A">
            <w:pPr>
              <w:pStyle w:val="a3"/>
              <w:framePr w:wrap="notBeside" w:vAnchor="text" w:hAnchor="text" w:xAlign="center" w:y="1"/>
              <w:shd w:val="clear" w:color="auto" w:fill="auto"/>
              <w:spacing w:line="302" w:lineRule="exact"/>
              <w:ind w:left="120" w:right="-285" w:firstLine="0"/>
              <w:jc w:val="left"/>
            </w:pPr>
            <w:r>
              <w:t>Русский язык (в 2-х частях) (Школа России)</w:t>
            </w:r>
          </w:p>
        </w:tc>
      </w:tr>
      <w:tr w:rsidR="004B061F" w:rsidTr="004B061F">
        <w:trPr>
          <w:trHeight w:val="610"/>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4B061F" w:rsidRDefault="004B061F" w:rsidP="00466F9A">
            <w:pPr>
              <w:pStyle w:val="a3"/>
              <w:framePr w:wrap="notBeside" w:vAnchor="text" w:hAnchor="text" w:xAlign="center" w:y="1"/>
              <w:shd w:val="clear" w:color="auto" w:fill="auto"/>
              <w:spacing w:line="302" w:lineRule="exact"/>
              <w:ind w:right="-285" w:firstLine="0"/>
              <w:jc w:val="left"/>
            </w:pPr>
            <w:r>
              <w:t>Давлетбаева Р.Г., Азнабаева Ф.Ф., Камалетдинова А.В., Гималова Л.Г.</w:t>
            </w:r>
          </w:p>
        </w:tc>
        <w:tc>
          <w:tcPr>
            <w:tcW w:w="5518" w:type="dxa"/>
            <w:tcBorders>
              <w:top w:val="single" w:sz="4" w:space="0" w:color="auto"/>
              <w:left w:val="single" w:sz="4" w:space="0" w:color="auto"/>
              <w:bottom w:val="single" w:sz="4" w:space="0" w:color="auto"/>
              <w:right w:val="single" w:sz="4" w:space="0" w:color="auto"/>
            </w:tcBorders>
            <w:shd w:val="clear" w:color="auto" w:fill="FFFFFF"/>
          </w:tcPr>
          <w:p w:rsidR="004B061F" w:rsidRDefault="004B061F" w:rsidP="00466F9A">
            <w:pPr>
              <w:pStyle w:val="a3"/>
              <w:framePr w:wrap="notBeside" w:vAnchor="text" w:hAnchor="text" w:xAlign="center" w:y="1"/>
              <w:shd w:val="clear" w:color="auto" w:fill="auto"/>
              <w:spacing w:line="298" w:lineRule="exact"/>
              <w:ind w:left="120" w:right="-285" w:firstLine="0"/>
              <w:jc w:val="left"/>
            </w:pPr>
            <w:r>
              <w:t xml:space="preserve">Литературное чтение </w:t>
            </w:r>
          </w:p>
        </w:tc>
      </w:tr>
      <w:tr w:rsidR="004B061F" w:rsidTr="004B061F">
        <w:trPr>
          <w:trHeight w:val="610"/>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4B061F" w:rsidRDefault="004B061F" w:rsidP="00466F9A">
            <w:pPr>
              <w:pStyle w:val="a3"/>
              <w:framePr w:wrap="notBeside" w:vAnchor="text" w:hAnchor="text" w:xAlign="center" w:y="1"/>
              <w:shd w:val="clear" w:color="auto" w:fill="auto"/>
              <w:spacing w:line="307" w:lineRule="exact"/>
              <w:ind w:left="120" w:right="-285" w:firstLine="0"/>
              <w:jc w:val="left"/>
            </w:pPr>
            <w:r>
              <w:t>Кузовлёв В.П., Лапа Н.М.,Перегудова Э Ш. и др.</w:t>
            </w:r>
          </w:p>
        </w:tc>
        <w:tc>
          <w:tcPr>
            <w:tcW w:w="5518" w:type="dxa"/>
            <w:tcBorders>
              <w:top w:val="single" w:sz="4" w:space="0" w:color="auto"/>
              <w:left w:val="single" w:sz="4" w:space="0" w:color="auto"/>
              <w:bottom w:val="single" w:sz="4" w:space="0" w:color="auto"/>
              <w:right w:val="single" w:sz="4" w:space="0" w:color="auto"/>
            </w:tcBorders>
            <w:shd w:val="clear" w:color="auto" w:fill="FFFFFF"/>
          </w:tcPr>
          <w:p w:rsidR="004B061F" w:rsidRDefault="004B061F" w:rsidP="00466F9A">
            <w:pPr>
              <w:pStyle w:val="a3"/>
              <w:framePr w:wrap="notBeside" w:vAnchor="text" w:hAnchor="text" w:xAlign="center" w:y="1"/>
              <w:shd w:val="clear" w:color="auto" w:fill="auto"/>
              <w:spacing w:line="240" w:lineRule="auto"/>
              <w:ind w:left="120" w:right="-285" w:firstLine="0"/>
              <w:jc w:val="left"/>
            </w:pPr>
            <w:r>
              <w:t>Английский язык(Школа России)</w:t>
            </w:r>
          </w:p>
        </w:tc>
      </w:tr>
      <w:tr w:rsidR="004B061F" w:rsidTr="004B061F">
        <w:trPr>
          <w:trHeight w:val="610"/>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4B061F" w:rsidRDefault="004B061F" w:rsidP="00466F9A">
            <w:pPr>
              <w:pStyle w:val="a3"/>
              <w:framePr w:wrap="notBeside" w:vAnchor="text" w:hAnchor="text" w:xAlign="center" w:y="1"/>
              <w:shd w:val="clear" w:color="auto" w:fill="auto"/>
              <w:spacing w:line="298" w:lineRule="exact"/>
              <w:ind w:left="120" w:right="-285" w:firstLine="0"/>
              <w:jc w:val="left"/>
            </w:pPr>
            <w:r>
              <w:t>Моро М.И., Бантова М.А., Бельтюкова Г.В. и др.</w:t>
            </w:r>
          </w:p>
        </w:tc>
        <w:tc>
          <w:tcPr>
            <w:tcW w:w="5518" w:type="dxa"/>
            <w:tcBorders>
              <w:top w:val="single" w:sz="4" w:space="0" w:color="auto"/>
              <w:left w:val="single" w:sz="4" w:space="0" w:color="auto"/>
              <w:bottom w:val="single" w:sz="4" w:space="0" w:color="auto"/>
              <w:right w:val="single" w:sz="4" w:space="0" w:color="auto"/>
            </w:tcBorders>
            <w:shd w:val="clear" w:color="auto" w:fill="FFFFFF"/>
          </w:tcPr>
          <w:p w:rsidR="004B061F" w:rsidRDefault="004B061F" w:rsidP="00466F9A">
            <w:pPr>
              <w:pStyle w:val="a3"/>
              <w:framePr w:wrap="notBeside" w:vAnchor="text" w:hAnchor="text" w:xAlign="center" w:y="1"/>
              <w:shd w:val="clear" w:color="auto" w:fill="auto"/>
              <w:spacing w:line="302" w:lineRule="exact"/>
              <w:ind w:left="120" w:right="-285" w:firstLine="0"/>
              <w:jc w:val="left"/>
            </w:pPr>
            <w:r>
              <w:t>Математика (в 2-х частях) (Школа России)</w:t>
            </w:r>
          </w:p>
        </w:tc>
      </w:tr>
      <w:tr w:rsidR="004B061F" w:rsidTr="004B061F">
        <w:trPr>
          <w:trHeight w:val="610"/>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4B061F" w:rsidRDefault="004B061F" w:rsidP="00466F9A">
            <w:pPr>
              <w:pStyle w:val="a3"/>
              <w:framePr w:wrap="notBeside" w:vAnchor="text" w:hAnchor="text" w:xAlign="center" w:y="1"/>
              <w:shd w:val="clear" w:color="auto" w:fill="auto"/>
              <w:spacing w:line="240" w:lineRule="auto"/>
              <w:ind w:left="120" w:right="-285" w:firstLine="0"/>
              <w:jc w:val="left"/>
            </w:pPr>
            <w:r>
              <w:t>Плешаков А. А.</w:t>
            </w:r>
          </w:p>
        </w:tc>
        <w:tc>
          <w:tcPr>
            <w:tcW w:w="5518" w:type="dxa"/>
            <w:tcBorders>
              <w:top w:val="single" w:sz="4" w:space="0" w:color="auto"/>
              <w:left w:val="single" w:sz="4" w:space="0" w:color="auto"/>
              <w:bottom w:val="single" w:sz="4" w:space="0" w:color="auto"/>
              <w:right w:val="single" w:sz="4" w:space="0" w:color="auto"/>
            </w:tcBorders>
            <w:shd w:val="clear" w:color="auto" w:fill="FFFFFF"/>
          </w:tcPr>
          <w:p w:rsidR="004B061F" w:rsidRDefault="004B061F" w:rsidP="00466F9A">
            <w:pPr>
              <w:pStyle w:val="a3"/>
              <w:framePr w:wrap="notBeside" w:vAnchor="text" w:hAnchor="text" w:xAlign="center" w:y="1"/>
              <w:shd w:val="clear" w:color="auto" w:fill="auto"/>
              <w:spacing w:line="302" w:lineRule="exact"/>
              <w:ind w:left="120" w:right="-285" w:firstLine="0"/>
              <w:jc w:val="left"/>
            </w:pPr>
            <w:r>
              <w:t>Окружающий мир (в 2-х частях) (Школа России)</w:t>
            </w:r>
          </w:p>
        </w:tc>
      </w:tr>
      <w:tr w:rsidR="004B061F" w:rsidTr="004B061F">
        <w:trPr>
          <w:trHeight w:val="907"/>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4B061F" w:rsidRDefault="004B061F" w:rsidP="00466F9A">
            <w:pPr>
              <w:pStyle w:val="a3"/>
              <w:framePr w:wrap="notBeside" w:vAnchor="text" w:hAnchor="text" w:xAlign="center" w:y="1"/>
              <w:shd w:val="clear" w:color="auto" w:fill="auto"/>
              <w:spacing w:line="302" w:lineRule="exact"/>
              <w:ind w:left="120" w:right="-285" w:firstLine="0"/>
              <w:jc w:val="left"/>
            </w:pPr>
            <w:r>
              <w:t>Горяева Н.А., Неменская Л. А., Питерских А.С. И др. / Под ред. Неменского Б.М.</w:t>
            </w:r>
          </w:p>
        </w:tc>
        <w:tc>
          <w:tcPr>
            <w:tcW w:w="5518" w:type="dxa"/>
            <w:tcBorders>
              <w:top w:val="single" w:sz="4" w:space="0" w:color="auto"/>
              <w:left w:val="single" w:sz="4" w:space="0" w:color="auto"/>
              <w:bottom w:val="single" w:sz="4" w:space="0" w:color="auto"/>
              <w:right w:val="single" w:sz="4" w:space="0" w:color="auto"/>
            </w:tcBorders>
            <w:shd w:val="clear" w:color="auto" w:fill="FFFFFF"/>
          </w:tcPr>
          <w:p w:rsidR="004B061F" w:rsidRDefault="004B061F" w:rsidP="00466F9A">
            <w:pPr>
              <w:pStyle w:val="a3"/>
              <w:framePr w:wrap="notBeside" w:vAnchor="text" w:hAnchor="text" w:xAlign="center" w:y="1"/>
              <w:shd w:val="clear" w:color="auto" w:fill="auto"/>
              <w:spacing w:line="302" w:lineRule="exact"/>
              <w:ind w:left="120" w:right="-285" w:firstLine="0"/>
              <w:jc w:val="left"/>
            </w:pPr>
            <w:r>
              <w:t>Изобразительное искусство (Школа России)</w:t>
            </w:r>
          </w:p>
        </w:tc>
      </w:tr>
      <w:tr w:rsidR="004B061F" w:rsidTr="004B061F">
        <w:trPr>
          <w:trHeight w:val="605"/>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4B061F" w:rsidRDefault="004B061F" w:rsidP="00466F9A">
            <w:pPr>
              <w:pStyle w:val="a3"/>
              <w:framePr w:wrap="notBeside" w:vAnchor="text" w:hAnchor="text" w:xAlign="center" w:y="1"/>
              <w:shd w:val="clear" w:color="auto" w:fill="auto"/>
              <w:spacing w:line="293" w:lineRule="exact"/>
              <w:ind w:left="120" w:right="-285" w:firstLine="0"/>
              <w:jc w:val="left"/>
            </w:pPr>
            <w:r>
              <w:t>Критская Е. Д., Сергеева Г.П., Шмагина Т.С.</w:t>
            </w:r>
          </w:p>
        </w:tc>
        <w:tc>
          <w:tcPr>
            <w:tcW w:w="5518" w:type="dxa"/>
            <w:tcBorders>
              <w:top w:val="single" w:sz="4" w:space="0" w:color="auto"/>
              <w:left w:val="single" w:sz="4" w:space="0" w:color="auto"/>
              <w:bottom w:val="single" w:sz="4" w:space="0" w:color="auto"/>
              <w:right w:val="single" w:sz="4" w:space="0" w:color="auto"/>
            </w:tcBorders>
            <w:shd w:val="clear" w:color="auto" w:fill="FFFFFF"/>
          </w:tcPr>
          <w:p w:rsidR="004B061F" w:rsidRDefault="004B061F" w:rsidP="00466F9A">
            <w:pPr>
              <w:pStyle w:val="a3"/>
              <w:framePr w:wrap="notBeside" w:vAnchor="text" w:hAnchor="text" w:xAlign="center" w:y="1"/>
              <w:shd w:val="clear" w:color="auto" w:fill="auto"/>
              <w:spacing w:line="240" w:lineRule="auto"/>
              <w:ind w:left="120" w:right="-285" w:firstLine="0"/>
              <w:jc w:val="left"/>
            </w:pPr>
            <w:r>
              <w:t>Музыка (Школа России)</w:t>
            </w:r>
          </w:p>
        </w:tc>
      </w:tr>
      <w:tr w:rsidR="004B061F" w:rsidTr="004B061F">
        <w:trPr>
          <w:trHeight w:val="312"/>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4B061F" w:rsidRDefault="004B061F" w:rsidP="00466F9A">
            <w:pPr>
              <w:pStyle w:val="a3"/>
              <w:framePr w:wrap="notBeside" w:vAnchor="text" w:hAnchor="text" w:xAlign="center" w:y="1"/>
              <w:shd w:val="clear" w:color="auto" w:fill="auto"/>
              <w:spacing w:line="240" w:lineRule="auto"/>
              <w:ind w:left="120" w:right="-285" w:firstLine="0"/>
              <w:jc w:val="left"/>
            </w:pPr>
            <w:r>
              <w:t>Роговцева Н.И.,  Богданова Н.В., Добромысова Н.В.</w:t>
            </w:r>
          </w:p>
        </w:tc>
        <w:tc>
          <w:tcPr>
            <w:tcW w:w="5518" w:type="dxa"/>
            <w:tcBorders>
              <w:top w:val="single" w:sz="4" w:space="0" w:color="auto"/>
              <w:left w:val="single" w:sz="4" w:space="0" w:color="auto"/>
              <w:bottom w:val="single" w:sz="4" w:space="0" w:color="auto"/>
              <w:right w:val="single" w:sz="4" w:space="0" w:color="auto"/>
            </w:tcBorders>
            <w:shd w:val="clear" w:color="auto" w:fill="FFFFFF"/>
          </w:tcPr>
          <w:p w:rsidR="004B061F" w:rsidRDefault="004B061F" w:rsidP="00466F9A">
            <w:pPr>
              <w:pStyle w:val="a3"/>
              <w:framePr w:wrap="notBeside" w:vAnchor="text" w:hAnchor="text" w:xAlign="center" w:y="1"/>
              <w:shd w:val="clear" w:color="auto" w:fill="auto"/>
              <w:spacing w:line="240" w:lineRule="auto"/>
              <w:ind w:left="120" w:right="-285" w:firstLine="0"/>
              <w:jc w:val="left"/>
            </w:pPr>
            <w:r>
              <w:t>Технология (Школа России)</w:t>
            </w:r>
          </w:p>
        </w:tc>
      </w:tr>
      <w:tr w:rsidR="004B061F" w:rsidTr="004B061F">
        <w:trPr>
          <w:trHeight w:val="605"/>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4B061F" w:rsidRDefault="004B061F" w:rsidP="00466F9A">
            <w:pPr>
              <w:pStyle w:val="a3"/>
              <w:framePr w:wrap="notBeside" w:vAnchor="text" w:hAnchor="text" w:xAlign="center" w:y="1"/>
              <w:shd w:val="clear" w:color="auto" w:fill="auto"/>
              <w:spacing w:line="240" w:lineRule="auto"/>
              <w:ind w:left="120" w:right="-285" w:firstLine="0"/>
              <w:jc w:val="left"/>
            </w:pPr>
            <w:r>
              <w:t>Лях В.И.</w:t>
            </w:r>
          </w:p>
        </w:tc>
        <w:tc>
          <w:tcPr>
            <w:tcW w:w="5518" w:type="dxa"/>
            <w:tcBorders>
              <w:top w:val="single" w:sz="4" w:space="0" w:color="auto"/>
              <w:left w:val="single" w:sz="4" w:space="0" w:color="auto"/>
              <w:bottom w:val="single" w:sz="4" w:space="0" w:color="auto"/>
              <w:right w:val="single" w:sz="4" w:space="0" w:color="auto"/>
            </w:tcBorders>
            <w:shd w:val="clear" w:color="auto" w:fill="FFFFFF"/>
          </w:tcPr>
          <w:p w:rsidR="004B061F" w:rsidRDefault="004B061F" w:rsidP="00466F9A">
            <w:pPr>
              <w:pStyle w:val="a3"/>
              <w:framePr w:wrap="notBeside" w:vAnchor="text" w:hAnchor="text" w:xAlign="center" w:y="1"/>
              <w:shd w:val="clear" w:color="auto" w:fill="auto"/>
              <w:spacing w:line="307" w:lineRule="exact"/>
              <w:ind w:left="120" w:right="-285" w:firstLine="0"/>
              <w:jc w:val="left"/>
            </w:pPr>
            <w:r>
              <w:t>Физическая культура (Школа России)</w:t>
            </w:r>
          </w:p>
        </w:tc>
      </w:tr>
      <w:tr w:rsidR="004B061F" w:rsidTr="004B061F">
        <w:trPr>
          <w:trHeight w:val="610"/>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4B061F" w:rsidRDefault="004B061F" w:rsidP="00466F9A">
            <w:pPr>
              <w:pStyle w:val="a3"/>
              <w:framePr w:wrap="notBeside" w:vAnchor="text" w:hAnchor="text" w:xAlign="center" w:y="1"/>
              <w:shd w:val="clear" w:color="auto" w:fill="auto"/>
              <w:spacing w:line="298" w:lineRule="exact"/>
              <w:ind w:left="120" w:right="-285" w:firstLine="0"/>
              <w:jc w:val="left"/>
            </w:pPr>
            <w:r>
              <w:t>Тулумбаев X. А., Давлетшина М. С.</w:t>
            </w:r>
          </w:p>
        </w:tc>
        <w:tc>
          <w:tcPr>
            <w:tcW w:w="5518" w:type="dxa"/>
            <w:tcBorders>
              <w:top w:val="single" w:sz="4" w:space="0" w:color="auto"/>
              <w:left w:val="single" w:sz="4" w:space="0" w:color="auto"/>
              <w:bottom w:val="single" w:sz="4" w:space="0" w:color="auto"/>
              <w:right w:val="single" w:sz="4" w:space="0" w:color="auto"/>
            </w:tcBorders>
            <w:shd w:val="clear" w:color="auto" w:fill="FFFFFF"/>
          </w:tcPr>
          <w:p w:rsidR="004B061F" w:rsidRDefault="004B061F" w:rsidP="00466F9A">
            <w:pPr>
              <w:pStyle w:val="a3"/>
              <w:framePr w:wrap="notBeside" w:vAnchor="text" w:hAnchor="text" w:xAlign="center" w:y="1"/>
              <w:shd w:val="clear" w:color="auto" w:fill="auto"/>
              <w:spacing w:line="240" w:lineRule="auto"/>
              <w:ind w:left="120" w:right="-285" w:firstLine="0"/>
              <w:jc w:val="left"/>
            </w:pPr>
            <w:r>
              <w:t xml:space="preserve">Башкирский </w:t>
            </w:r>
            <w:r>
              <w:rPr>
                <w:rStyle w:val="1pt"/>
              </w:rPr>
              <w:t>язык</w:t>
            </w:r>
          </w:p>
        </w:tc>
      </w:tr>
      <w:tr w:rsidR="004B061F" w:rsidTr="004B061F">
        <w:trPr>
          <w:trHeight w:val="2102"/>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4B061F" w:rsidRDefault="004B061F" w:rsidP="00466F9A">
            <w:pPr>
              <w:pStyle w:val="a3"/>
              <w:framePr w:wrap="notBeside" w:vAnchor="text" w:hAnchor="text" w:xAlign="center" w:y="1"/>
              <w:shd w:val="clear" w:color="auto" w:fill="auto"/>
              <w:spacing w:line="302" w:lineRule="exact"/>
              <w:ind w:left="120" w:right="-285" w:firstLine="0"/>
              <w:jc w:val="left"/>
            </w:pPr>
            <w:r>
              <w:t>Давлетшина М.С., Кинзябаева Н.Н., Садыкова Г.М.</w:t>
            </w:r>
          </w:p>
        </w:tc>
        <w:tc>
          <w:tcPr>
            <w:tcW w:w="5518" w:type="dxa"/>
            <w:tcBorders>
              <w:top w:val="single" w:sz="4" w:space="0" w:color="auto"/>
              <w:left w:val="single" w:sz="4" w:space="0" w:color="auto"/>
              <w:bottom w:val="single" w:sz="4" w:space="0" w:color="auto"/>
              <w:right w:val="single" w:sz="4" w:space="0" w:color="auto"/>
            </w:tcBorders>
            <w:shd w:val="clear" w:color="auto" w:fill="FFFFFF"/>
          </w:tcPr>
          <w:p w:rsidR="004B061F" w:rsidRDefault="004B061F" w:rsidP="008A27D1">
            <w:pPr>
              <w:pStyle w:val="a3"/>
              <w:framePr w:wrap="notBeside" w:vAnchor="text" w:hAnchor="text" w:xAlign="center" w:y="1"/>
              <w:shd w:val="clear" w:color="auto" w:fill="auto"/>
              <w:spacing w:line="298" w:lineRule="exact"/>
              <w:ind w:left="120" w:right="-11" w:firstLine="0"/>
              <w:jc w:val="left"/>
            </w:pPr>
            <w:r>
              <w:t>Рабочая тетрадь к учебному пособию "Башкирский язык" для 4 класса для изучения башкирского языка (как гос.) в общеобразовательных организациях с русским языком обучения</w:t>
            </w:r>
          </w:p>
        </w:tc>
      </w:tr>
      <w:tr w:rsidR="004B061F" w:rsidTr="004B061F">
        <w:trPr>
          <w:trHeight w:val="610"/>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4B061F" w:rsidRDefault="004B061F" w:rsidP="00466F9A">
            <w:pPr>
              <w:pStyle w:val="a3"/>
              <w:framePr w:wrap="notBeside" w:vAnchor="text" w:hAnchor="text" w:xAlign="center" w:y="1"/>
              <w:shd w:val="clear" w:color="auto" w:fill="auto"/>
              <w:spacing w:line="240" w:lineRule="auto"/>
              <w:ind w:left="120" w:right="-285" w:firstLine="0"/>
              <w:jc w:val="left"/>
            </w:pPr>
            <w:r>
              <w:t>Давлетшина М.С</w:t>
            </w:r>
          </w:p>
        </w:tc>
        <w:tc>
          <w:tcPr>
            <w:tcW w:w="5518" w:type="dxa"/>
            <w:tcBorders>
              <w:top w:val="single" w:sz="4" w:space="0" w:color="auto"/>
              <w:left w:val="single" w:sz="4" w:space="0" w:color="auto"/>
              <w:bottom w:val="single" w:sz="4" w:space="0" w:color="auto"/>
              <w:right w:val="single" w:sz="4" w:space="0" w:color="auto"/>
            </w:tcBorders>
            <w:shd w:val="clear" w:color="auto" w:fill="FFFFFF"/>
          </w:tcPr>
          <w:p w:rsidR="004B061F" w:rsidRDefault="004B061F" w:rsidP="00466F9A">
            <w:pPr>
              <w:pStyle w:val="a3"/>
              <w:framePr w:wrap="notBeside" w:vAnchor="text" w:hAnchor="text" w:xAlign="center" w:y="1"/>
              <w:shd w:val="clear" w:color="auto" w:fill="auto"/>
              <w:spacing w:line="293" w:lineRule="exact"/>
              <w:ind w:left="120" w:right="-285" w:firstLine="0"/>
              <w:jc w:val="left"/>
            </w:pPr>
            <w:r>
              <w:t xml:space="preserve">Учебное электронное издание. Башкирский </w:t>
            </w:r>
            <w:r>
              <w:rPr>
                <w:rStyle w:val="1pt"/>
              </w:rPr>
              <w:t>язык</w:t>
            </w:r>
            <w:r>
              <w:t xml:space="preserve"> для 4 класса</w:t>
            </w:r>
          </w:p>
        </w:tc>
      </w:tr>
      <w:tr w:rsidR="004B061F" w:rsidTr="004B061F">
        <w:trPr>
          <w:trHeight w:val="917"/>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7C5CFA" w:rsidRDefault="007C5CFA" w:rsidP="00466F9A">
            <w:pPr>
              <w:pStyle w:val="a3"/>
              <w:framePr w:wrap="notBeside" w:vAnchor="text" w:hAnchor="text" w:xAlign="center" w:y="1"/>
              <w:shd w:val="clear" w:color="auto" w:fill="auto"/>
              <w:spacing w:line="302" w:lineRule="exact"/>
              <w:ind w:left="120" w:right="-285" w:firstLine="0"/>
              <w:jc w:val="left"/>
            </w:pPr>
            <w:r>
              <w:t>А.Л.Беглов,Е.В.Саприна,</w:t>
            </w:r>
          </w:p>
          <w:p w:rsidR="004B061F" w:rsidRPr="007C5CFA" w:rsidRDefault="007C5CFA" w:rsidP="00466F9A">
            <w:pPr>
              <w:pStyle w:val="a3"/>
              <w:framePr w:wrap="notBeside" w:vAnchor="text" w:hAnchor="text" w:xAlign="center" w:y="1"/>
              <w:shd w:val="clear" w:color="auto" w:fill="auto"/>
              <w:spacing w:line="302" w:lineRule="exact"/>
              <w:ind w:left="120" w:right="-285" w:firstLine="0"/>
              <w:jc w:val="left"/>
            </w:pPr>
            <w:r>
              <w:t xml:space="preserve"> Е.С. Токарева, А.А. Ярлыкапов</w:t>
            </w:r>
          </w:p>
        </w:tc>
        <w:tc>
          <w:tcPr>
            <w:tcW w:w="5518" w:type="dxa"/>
            <w:tcBorders>
              <w:top w:val="single" w:sz="4" w:space="0" w:color="auto"/>
              <w:left w:val="single" w:sz="4" w:space="0" w:color="auto"/>
              <w:bottom w:val="single" w:sz="4" w:space="0" w:color="auto"/>
              <w:right w:val="single" w:sz="4" w:space="0" w:color="auto"/>
            </w:tcBorders>
            <w:shd w:val="clear" w:color="auto" w:fill="FFFFFF"/>
          </w:tcPr>
          <w:p w:rsidR="004B061F" w:rsidRDefault="007C5CFA" w:rsidP="008A27D1">
            <w:pPr>
              <w:pStyle w:val="a3"/>
              <w:framePr w:wrap="notBeside" w:vAnchor="text" w:hAnchor="text" w:xAlign="center" w:y="1"/>
              <w:shd w:val="clear" w:color="auto" w:fill="auto"/>
              <w:spacing w:line="298" w:lineRule="exact"/>
              <w:ind w:left="120" w:right="-11" w:firstLine="0"/>
              <w:jc w:val="left"/>
            </w:pPr>
            <w:r>
              <w:t>Основы религиозных культур и светской этики.</w:t>
            </w:r>
          </w:p>
          <w:p w:rsidR="007C5CFA" w:rsidRDefault="007C5CFA" w:rsidP="008A27D1">
            <w:pPr>
              <w:pStyle w:val="a3"/>
              <w:framePr w:wrap="notBeside" w:vAnchor="text" w:hAnchor="text" w:xAlign="center" w:y="1"/>
              <w:shd w:val="clear" w:color="auto" w:fill="auto"/>
              <w:spacing w:line="298" w:lineRule="exact"/>
              <w:ind w:left="120" w:right="-11" w:firstLine="0"/>
              <w:jc w:val="left"/>
            </w:pPr>
            <w:r>
              <w:t>Основы мировых религиозных культур.</w:t>
            </w:r>
          </w:p>
        </w:tc>
      </w:tr>
      <w:tr w:rsidR="004B061F" w:rsidTr="004B061F">
        <w:trPr>
          <w:trHeight w:val="917"/>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4B061F" w:rsidRDefault="004B061F" w:rsidP="00466F9A">
            <w:pPr>
              <w:pStyle w:val="a3"/>
              <w:framePr w:wrap="notBeside" w:vAnchor="text" w:hAnchor="text" w:xAlign="center" w:y="1"/>
              <w:shd w:val="clear" w:color="auto" w:fill="auto"/>
              <w:spacing w:line="302" w:lineRule="exact"/>
              <w:ind w:left="120" w:right="-285" w:firstLine="0"/>
              <w:jc w:val="left"/>
            </w:pPr>
            <w:r>
              <w:t>Давлетбаева Р.Г., Азнабаева Ф.Ф., Камалетдинова А.В., Гималова Л.Г.</w:t>
            </w:r>
          </w:p>
        </w:tc>
        <w:tc>
          <w:tcPr>
            <w:tcW w:w="5518" w:type="dxa"/>
            <w:tcBorders>
              <w:top w:val="single" w:sz="4" w:space="0" w:color="auto"/>
              <w:left w:val="single" w:sz="4" w:space="0" w:color="auto"/>
              <w:bottom w:val="single" w:sz="4" w:space="0" w:color="auto"/>
              <w:right w:val="single" w:sz="4" w:space="0" w:color="auto"/>
            </w:tcBorders>
            <w:shd w:val="clear" w:color="auto" w:fill="FFFFFF"/>
          </w:tcPr>
          <w:p w:rsidR="004B061F" w:rsidRDefault="004B061F" w:rsidP="00466F9A">
            <w:pPr>
              <w:pStyle w:val="a3"/>
              <w:framePr w:wrap="notBeside" w:vAnchor="text" w:hAnchor="text" w:xAlign="center" w:y="1"/>
              <w:shd w:val="clear" w:color="auto" w:fill="auto"/>
              <w:spacing w:line="298" w:lineRule="exact"/>
              <w:ind w:left="120" w:right="-285" w:firstLine="0"/>
              <w:jc w:val="left"/>
            </w:pPr>
            <w:r>
              <w:t>Русский язык</w:t>
            </w:r>
          </w:p>
        </w:tc>
      </w:tr>
    </w:tbl>
    <w:p w:rsidR="00136E35" w:rsidRDefault="00136E35" w:rsidP="00466F9A">
      <w:pPr>
        <w:ind w:right="-285"/>
        <w:rPr>
          <w:sz w:val="2"/>
          <w:szCs w:val="2"/>
        </w:rPr>
      </w:pPr>
    </w:p>
    <w:p w:rsidR="00CF047F" w:rsidRDefault="00136E35" w:rsidP="00466F9A">
      <w:pPr>
        <w:pStyle w:val="a3"/>
        <w:shd w:val="clear" w:color="auto" w:fill="auto"/>
        <w:spacing w:line="298" w:lineRule="exact"/>
        <w:ind w:left="300" w:right="-285" w:firstLine="720"/>
      </w:pPr>
      <w:r>
        <w:t>Инф</w:t>
      </w:r>
      <w:r w:rsidR="00BE4F11">
        <w:t>ормационно-образовательная МБОУ ООШ с. Мендяново</w:t>
      </w:r>
      <w:r w:rsidR="000B5806" w:rsidRPr="000B5806">
        <w:t xml:space="preserve"> </w:t>
      </w:r>
      <w:r>
        <w:t xml:space="preserve">-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образовательных </w:t>
      </w:r>
      <w:r>
        <w:lastRenderedPageBreak/>
        <w:t>отношений в решении учебно- познавательных и профессиональных задач с применением информационно- коммуникационных технологий (ИКТ-компетентность), наличие служб поддержки применения ИКТ.</w:t>
      </w:r>
    </w:p>
    <w:p w:rsidR="00136E35" w:rsidRDefault="00136E35" w:rsidP="00466F9A">
      <w:pPr>
        <w:pStyle w:val="a3"/>
        <w:shd w:val="clear" w:color="auto" w:fill="auto"/>
        <w:spacing w:line="298" w:lineRule="exact"/>
        <w:ind w:left="300" w:right="-285" w:firstLine="720"/>
      </w:pPr>
      <w:r>
        <w:t>Основными элементами информационно-образовательной среды являются: информационно-образовательные ресурсы в виде печатной продукции; информационно- образовательные ресурсы на сменных оптических носителях;</w:t>
      </w:r>
    </w:p>
    <w:p w:rsidR="00136E35" w:rsidRDefault="00136E35" w:rsidP="00466F9A">
      <w:pPr>
        <w:pStyle w:val="a3"/>
        <w:shd w:val="clear" w:color="auto" w:fill="auto"/>
        <w:spacing w:line="298" w:lineRule="exact"/>
        <w:ind w:left="300" w:right="-285" w:firstLine="720"/>
      </w:pPr>
      <w:r>
        <w:t>информационно-образовательные ресурсы сети Интернет; вычислительная и информационно - телекоммуникационная инфраструктура; прикладные программы, в том числе поддерживающие администрирование и финансово- хозяйственную деятельность школы.</w:t>
      </w:r>
    </w:p>
    <w:p w:rsidR="00136E35" w:rsidRDefault="00166CE3" w:rsidP="00466F9A">
      <w:pPr>
        <w:pStyle w:val="a3"/>
        <w:shd w:val="clear" w:color="auto" w:fill="auto"/>
        <w:spacing w:line="298" w:lineRule="exact"/>
        <w:ind w:left="300" w:right="-285" w:firstLine="720"/>
      </w:pPr>
      <w:r>
        <w:t>Необходимое дл</w:t>
      </w:r>
      <w:r w:rsidR="00136E35">
        <w:t>я использования ИКТ оборудование</w:t>
      </w:r>
      <w:r w:rsidR="00BE4F11">
        <w:t xml:space="preserve"> МБОУ ООШ с. Мендяново</w:t>
      </w:r>
      <w:r w:rsidR="00136E35">
        <w:t xml:space="preserve"> </w:t>
      </w:r>
      <w:r>
        <w:t xml:space="preserve"> </w:t>
      </w:r>
      <w:r w:rsidR="00136E35">
        <w:t>отвечает современным требованиям и обеспечивает использование ИКТ: в учебной деятельности; во внеурочной деятельности;</w:t>
      </w:r>
    </w:p>
    <w:p w:rsidR="00136E35" w:rsidRDefault="00136E35" w:rsidP="00466F9A">
      <w:pPr>
        <w:pStyle w:val="a3"/>
        <w:shd w:val="clear" w:color="auto" w:fill="auto"/>
        <w:spacing w:line="298" w:lineRule="exact"/>
        <w:ind w:left="20" w:right="-285" w:firstLine="700"/>
      </w:pPr>
      <w:r>
        <w:t>в исследовательской и проектной деятельности;</w:t>
      </w:r>
    </w:p>
    <w:p w:rsidR="00136E35" w:rsidRDefault="00136E35" w:rsidP="00466F9A">
      <w:pPr>
        <w:pStyle w:val="a3"/>
        <w:shd w:val="clear" w:color="auto" w:fill="auto"/>
        <w:spacing w:line="298" w:lineRule="exact"/>
        <w:ind w:left="20" w:right="-285" w:firstLine="700"/>
      </w:pPr>
      <w:r>
        <w:t>при измерении, контроле и оценке результатов образования;</w:t>
      </w:r>
    </w:p>
    <w:p w:rsidR="00136E35" w:rsidRDefault="00136E35" w:rsidP="00466F9A">
      <w:pPr>
        <w:pStyle w:val="a3"/>
        <w:shd w:val="clear" w:color="auto" w:fill="auto"/>
        <w:spacing w:line="298" w:lineRule="exact"/>
        <w:ind w:left="20" w:right="-285" w:firstLine="700"/>
      </w:pPr>
      <w:r>
        <w:t>в административной деятельности, включая дистанционное взаимодействие всех участников образовательных отношений, в том числе в рамках дистанционного образования, а также дистанционное взаимодействие школы с другими организациями социальной сферы и органами управления.</w:t>
      </w:r>
    </w:p>
    <w:p w:rsidR="00136E35" w:rsidRDefault="00136E35" w:rsidP="00466F9A">
      <w:pPr>
        <w:pStyle w:val="a3"/>
        <w:shd w:val="clear" w:color="auto" w:fill="auto"/>
        <w:spacing w:line="298" w:lineRule="exact"/>
        <w:ind w:left="20" w:right="-285" w:firstLine="700"/>
      </w:pPr>
      <w:r>
        <w:t>Учебно-методическое и информационное оснащение образовательного процесса обеспечивает возможность:</w:t>
      </w:r>
    </w:p>
    <w:p w:rsidR="00136E35" w:rsidRDefault="00136E35" w:rsidP="00466F9A">
      <w:pPr>
        <w:pStyle w:val="a3"/>
        <w:shd w:val="clear" w:color="auto" w:fill="auto"/>
        <w:spacing w:line="298" w:lineRule="exact"/>
        <w:ind w:left="20" w:right="-285" w:firstLine="700"/>
      </w:pPr>
      <w:r>
        <w:t>реализации индивидуальных образовательных планов учащихся, осуществления их самостоятельной образовательной деятельности;</w:t>
      </w:r>
    </w:p>
    <w:p w:rsidR="00136E35" w:rsidRDefault="00136E35" w:rsidP="00466F9A">
      <w:pPr>
        <w:pStyle w:val="a3"/>
        <w:shd w:val="clear" w:color="auto" w:fill="auto"/>
        <w:spacing w:line="298" w:lineRule="exact"/>
        <w:ind w:left="20" w:right="-285" w:firstLine="700"/>
      </w:pPr>
      <w: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136E35" w:rsidRDefault="00136E35" w:rsidP="00466F9A">
      <w:pPr>
        <w:pStyle w:val="a3"/>
        <w:shd w:val="clear" w:color="auto" w:fill="auto"/>
        <w:spacing w:line="298" w:lineRule="exact"/>
        <w:ind w:left="20" w:right="-285" w:firstLine="700"/>
      </w:pPr>
      <w: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трехмерные объекты) в цифровую среду (оцифровка, сканирование);</w:t>
      </w:r>
    </w:p>
    <w:p w:rsidR="00136E35" w:rsidRDefault="00136E35" w:rsidP="00466F9A">
      <w:pPr>
        <w:pStyle w:val="a3"/>
        <w:shd w:val="clear" w:color="auto" w:fill="auto"/>
        <w:spacing w:line="298" w:lineRule="exact"/>
        <w:ind w:left="20" w:right="-285" w:firstLine="700"/>
      </w:pPr>
      <w:r>
        <w:t>организации сообщения в виде линейного или включающего ссыпки сопровождения выступления, сообщения для самостоятельного просмотра, в том числе видеомонтажа и озвучивания видеосообщений;</w:t>
      </w:r>
    </w:p>
    <w:p w:rsidR="00136E35" w:rsidRDefault="00136E35" w:rsidP="00466F9A">
      <w:pPr>
        <w:pStyle w:val="a3"/>
        <w:shd w:val="clear" w:color="auto" w:fill="auto"/>
        <w:spacing w:line="298" w:lineRule="exact"/>
        <w:ind w:left="20" w:right="-285" w:firstLine="700"/>
      </w:pPr>
      <w:r>
        <w:t>выступления с аудио-, видео- и графическим экранным сопровождением; вывода информации на бумагу и т. п. (печать); информационного подключения к локальной сети и глобальной сети Интернет, входа в информационную среду школы, в том числе через Интернет;</w:t>
      </w:r>
    </w:p>
    <w:p w:rsidR="00136E35" w:rsidRDefault="00136E35" w:rsidP="00466F9A">
      <w:pPr>
        <w:pStyle w:val="a3"/>
        <w:shd w:val="clear" w:color="auto" w:fill="auto"/>
        <w:spacing w:line="298" w:lineRule="exact"/>
        <w:ind w:left="20" w:right="-285" w:firstLine="700"/>
      </w:pPr>
      <w:r>
        <w:t>поиска и получения информации; использования источников информации на бумажных и цифровых носителях.</w:t>
      </w:r>
    </w:p>
    <w:p w:rsidR="00136E35" w:rsidRDefault="00136E35" w:rsidP="00466F9A">
      <w:pPr>
        <w:pStyle w:val="a3"/>
        <w:shd w:val="clear" w:color="auto" w:fill="auto"/>
        <w:spacing w:line="298" w:lineRule="exact"/>
        <w:ind w:left="20" w:right="-285" w:firstLine="700"/>
      </w:pPr>
      <w:r>
        <w:t>общения в Интернете, взаимодействия в социальных группах и сетях, участия в форумах, групповой работы над сообщениями;</w:t>
      </w:r>
    </w:p>
    <w:p w:rsidR="00CF047F" w:rsidRDefault="00136E35" w:rsidP="00466F9A">
      <w:pPr>
        <w:pStyle w:val="a3"/>
        <w:shd w:val="clear" w:color="auto" w:fill="auto"/>
        <w:spacing w:line="298" w:lineRule="exact"/>
        <w:ind w:left="20" w:right="-285" w:firstLine="700"/>
      </w:pPr>
      <w:r>
        <w:t xml:space="preserve">создания, заполнения и анализа баз данных, в том числе определителей, их наглядного представления, включения обучающихся в проектную и учебно-исследовательскую деятельность, проведения наблюдений и экспериментов, художественного творчества с использованием ИКТ-инструментов, реализации </w:t>
      </w:r>
      <w:r>
        <w:lastRenderedPageBreak/>
        <w:t>художественно-оформительских и издательских проектов, натурной и рисованной мультипликации;</w:t>
      </w:r>
    </w:p>
    <w:p w:rsidR="00136E35" w:rsidRDefault="00136E35" w:rsidP="00466F9A">
      <w:pPr>
        <w:pStyle w:val="a3"/>
        <w:shd w:val="clear" w:color="auto" w:fill="auto"/>
        <w:spacing w:line="298" w:lineRule="exact"/>
        <w:ind w:left="20" w:right="-285" w:firstLine="880"/>
      </w:pPr>
      <w:r>
        <w:t xml:space="preserve">занятий по изучению правил дорожного движения с использованием игр; размещения продуктов познавательной, учебно-исследовательской и проектной деятельности обучающихся в информационно-образовательной среде </w:t>
      </w:r>
      <w:r w:rsidR="000B5806">
        <w:t>МБОУ ООШ с.Мендяново</w:t>
      </w:r>
      <w:r w:rsidR="000B5806" w:rsidRPr="000B5806">
        <w:t xml:space="preserve"> </w:t>
      </w:r>
      <w: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136E35" w:rsidRDefault="00136E35" w:rsidP="00466F9A">
      <w:pPr>
        <w:pStyle w:val="a3"/>
        <w:shd w:val="clear" w:color="auto" w:fill="auto"/>
        <w:spacing w:line="298" w:lineRule="exact"/>
        <w:ind w:left="20" w:right="-285" w:firstLine="700"/>
      </w:pPr>
      <w:r>
        <w:t>обеспечения доступа в школьной библиотеке к информационным ресурсам Интернета; 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и мультимедиа сопровождением.</w:t>
      </w:r>
    </w:p>
    <w:p w:rsidR="00136E35" w:rsidRDefault="00136E35" w:rsidP="00466F9A">
      <w:pPr>
        <w:pStyle w:val="a3"/>
        <w:shd w:val="clear" w:color="auto" w:fill="auto"/>
        <w:spacing w:line="298" w:lineRule="exact"/>
        <w:ind w:left="20" w:right="-285" w:firstLine="700"/>
      </w:pPr>
      <w:r>
        <w:t>Эффективность реализации ООП НОО обеспечивается системой информационно- образовательных ресурсов и инструментов таких</w:t>
      </w:r>
      <w:r w:rsidR="00166CE3">
        <w:t xml:space="preserve">, </w:t>
      </w:r>
      <w:r>
        <w:t xml:space="preserve"> внедрение сервиса «Электронный дневник». Ссыпка на сайт: </w:t>
      </w:r>
      <w:r w:rsidR="000B5806">
        <w:rPr>
          <w:lang w:val="en-US" w:eastAsia="en-US"/>
        </w:rPr>
        <w:t>mendyanscool</w:t>
      </w:r>
      <w:r w:rsidR="000B5806" w:rsidRPr="000B5806">
        <w:rPr>
          <w:lang w:eastAsia="en-US"/>
        </w:rPr>
        <w:t>.02</w:t>
      </w:r>
      <w:r w:rsidR="000B5806">
        <w:rPr>
          <w:lang w:val="en-US" w:eastAsia="en-US"/>
        </w:rPr>
        <w:t>edu</w:t>
      </w:r>
      <w:r w:rsidR="000B5806" w:rsidRPr="000B5806">
        <w:rPr>
          <w:lang w:eastAsia="en-US"/>
        </w:rPr>
        <w:t>.</w:t>
      </w:r>
      <w:r w:rsidR="000B5806">
        <w:rPr>
          <w:lang w:val="en-US" w:eastAsia="en-US"/>
        </w:rPr>
        <w:t>ru</w:t>
      </w:r>
      <w:r w:rsidRPr="00136E35">
        <w:rPr>
          <w:lang w:eastAsia="en-US"/>
        </w:rPr>
        <w:t xml:space="preserve"> </w:t>
      </w:r>
      <w:r>
        <w:t>Это дает школе возможность входить в единую информационную среду, фиксировать ход образовательного процесса,</w:t>
      </w:r>
    </w:p>
    <w:p w:rsidR="00166CE3" w:rsidRDefault="00136E35" w:rsidP="00466F9A">
      <w:pPr>
        <w:pStyle w:val="61"/>
        <w:shd w:val="clear" w:color="auto" w:fill="auto"/>
        <w:spacing w:before="0" w:line="298" w:lineRule="exact"/>
        <w:ind w:left="140" w:right="-285"/>
        <w:jc w:val="both"/>
        <w:rPr>
          <w:rStyle w:val="621"/>
        </w:rPr>
      </w:pPr>
      <w:r>
        <w:rPr>
          <w:rStyle w:val="621"/>
        </w:rPr>
        <w:t xml:space="preserve">размещать материалы, иметь доступ к любым видам необходимой для достижения целей ООП НОО информации, обеспечивать необходимый электронный документооборот. </w:t>
      </w:r>
    </w:p>
    <w:p w:rsidR="00166CE3" w:rsidRDefault="00136E35" w:rsidP="00466F9A">
      <w:pPr>
        <w:pStyle w:val="61"/>
        <w:shd w:val="clear" w:color="auto" w:fill="auto"/>
        <w:spacing w:before="0" w:line="298" w:lineRule="exact"/>
        <w:ind w:left="140" w:right="-285"/>
        <w:jc w:val="both"/>
        <w:rPr>
          <w:rStyle w:val="631"/>
          <w:b/>
          <w:bCs/>
        </w:rPr>
      </w:pPr>
      <w:r>
        <w:rPr>
          <w:rStyle w:val="631"/>
          <w:b/>
          <w:bCs/>
        </w:rPr>
        <w:t>3.4.6. Обоснование необходимых изменений в имеющихся условиях в соответствии с приоритетами образовательной программы начального общего образования организации, осуществляющей образовательную деятельность.</w:t>
      </w:r>
    </w:p>
    <w:p w:rsidR="00136E35" w:rsidRDefault="00136E35" w:rsidP="00466F9A">
      <w:pPr>
        <w:pStyle w:val="61"/>
        <w:shd w:val="clear" w:color="auto" w:fill="auto"/>
        <w:spacing w:before="0" w:line="298" w:lineRule="exact"/>
        <w:ind w:left="140" w:right="-285"/>
        <w:jc w:val="both"/>
      </w:pPr>
      <w:r>
        <w:rPr>
          <w:rStyle w:val="631"/>
          <w:b/>
          <w:bCs/>
        </w:rPr>
        <w:t xml:space="preserve"> </w:t>
      </w:r>
      <w:r>
        <w:rPr>
          <w:rStyle w:val="61a"/>
        </w:rPr>
        <w:t>Область изменения:</w:t>
      </w:r>
    </w:p>
    <w:p w:rsidR="00136E35" w:rsidRDefault="00136E35" w:rsidP="00466F9A">
      <w:pPr>
        <w:pStyle w:val="a3"/>
        <w:numPr>
          <w:ilvl w:val="0"/>
          <w:numId w:val="34"/>
        </w:numPr>
        <w:shd w:val="clear" w:color="auto" w:fill="auto"/>
        <w:tabs>
          <w:tab w:val="left" w:pos="270"/>
        </w:tabs>
        <w:spacing w:line="298" w:lineRule="exact"/>
        <w:ind w:left="140" w:right="-285" w:firstLine="0"/>
      </w:pPr>
      <w:r>
        <w:t>принципы и организационные механизмы управления педагогическим коллективом;</w:t>
      </w:r>
    </w:p>
    <w:p w:rsidR="00136E35" w:rsidRDefault="00136E35" w:rsidP="00466F9A">
      <w:pPr>
        <w:pStyle w:val="a3"/>
        <w:numPr>
          <w:ilvl w:val="0"/>
          <w:numId w:val="34"/>
        </w:numPr>
        <w:shd w:val="clear" w:color="auto" w:fill="auto"/>
        <w:tabs>
          <w:tab w:val="left" w:pos="322"/>
        </w:tabs>
        <w:spacing w:line="298" w:lineRule="exact"/>
        <w:ind w:left="140" w:right="-285" w:firstLine="0"/>
      </w:pPr>
      <w:r>
        <w:t>профессиональная готовность педагогических работников учреждения к реализации ФГОС НОО;</w:t>
      </w:r>
    </w:p>
    <w:p w:rsidR="00136E35" w:rsidRDefault="00136E35" w:rsidP="00466F9A">
      <w:pPr>
        <w:pStyle w:val="a3"/>
        <w:numPr>
          <w:ilvl w:val="0"/>
          <w:numId w:val="34"/>
        </w:numPr>
        <w:shd w:val="clear" w:color="auto" w:fill="auto"/>
        <w:tabs>
          <w:tab w:val="left" w:pos="265"/>
        </w:tabs>
        <w:spacing w:line="298" w:lineRule="exact"/>
        <w:ind w:left="140" w:right="-285" w:firstLine="0"/>
      </w:pPr>
      <w:r>
        <w:t>нормативно-правовая база;</w:t>
      </w:r>
    </w:p>
    <w:p w:rsidR="00136E35" w:rsidRDefault="00136E35" w:rsidP="00466F9A">
      <w:pPr>
        <w:pStyle w:val="a3"/>
        <w:numPr>
          <w:ilvl w:val="0"/>
          <w:numId w:val="34"/>
        </w:numPr>
        <w:shd w:val="clear" w:color="auto" w:fill="auto"/>
        <w:tabs>
          <w:tab w:val="left" w:pos="270"/>
        </w:tabs>
        <w:spacing w:line="298" w:lineRule="exact"/>
        <w:ind w:left="140" w:right="-285" w:firstLine="0"/>
      </w:pPr>
      <w:r>
        <w:t>система методической работы;</w:t>
      </w:r>
    </w:p>
    <w:p w:rsidR="00136E35" w:rsidRDefault="00136E35" w:rsidP="00466F9A">
      <w:pPr>
        <w:pStyle w:val="a3"/>
        <w:numPr>
          <w:ilvl w:val="0"/>
          <w:numId w:val="34"/>
        </w:numPr>
        <w:shd w:val="clear" w:color="auto" w:fill="auto"/>
        <w:tabs>
          <w:tab w:val="left" w:pos="370"/>
        </w:tabs>
        <w:spacing w:line="298" w:lineRule="exact"/>
        <w:ind w:left="140" w:right="-285" w:firstLine="0"/>
      </w:pPr>
      <w:r>
        <w:t>взаимодействие с внешней средой (социальное и сетевое партнерство); - материально- техническая база.</w:t>
      </w:r>
    </w:p>
    <w:p w:rsidR="00136E35" w:rsidRDefault="00136E35" w:rsidP="00466F9A">
      <w:pPr>
        <w:pStyle w:val="a3"/>
        <w:shd w:val="clear" w:color="auto" w:fill="auto"/>
        <w:spacing w:line="298" w:lineRule="exact"/>
        <w:ind w:left="1120" w:right="-285" w:firstLine="0"/>
      </w:pPr>
      <w:r>
        <w:rPr>
          <w:u w:val="single"/>
        </w:rPr>
        <w:t>С целью учета приоритетов ООП НОО необходимо обеспечить</w:t>
      </w:r>
      <w:r>
        <w:t>:</w:t>
      </w:r>
    </w:p>
    <w:p w:rsidR="00136E35" w:rsidRDefault="00136E35" w:rsidP="00466F9A">
      <w:pPr>
        <w:pStyle w:val="a3"/>
        <w:numPr>
          <w:ilvl w:val="0"/>
          <w:numId w:val="34"/>
        </w:numPr>
        <w:shd w:val="clear" w:color="auto" w:fill="auto"/>
        <w:tabs>
          <w:tab w:val="left" w:pos="270"/>
        </w:tabs>
        <w:spacing w:line="298" w:lineRule="exact"/>
        <w:ind w:left="140" w:right="-285" w:firstLine="0"/>
      </w:pPr>
      <w:r>
        <w:t>курсовую переподготовку по ФГОС всех педагогов, работающих на уровне начального общего образования;</w:t>
      </w:r>
    </w:p>
    <w:p w:rsidR="00136E35" w:rsidRDefault="00136E35" w:rsidP="00466F9A">
      <w:pPr>
        <w:pStyle w:val="a3"/>
        <w:numPr>
          <w:ilvl w:val="0"/>
          <w:numId w:val="34"/>
        </w:numPr>
        <w:shd w:val="clear" w:color="auto" w:fill="auto"/>
        <w:tabs>
          <w:tab w:val="left" w:pos="361"/>
        </w:tabs>
        <w:spacing w:line="298" w:lineRule="exact"/>
        <w:ind w:left="140" w:right="-285" w:firstLine="0"/>
      </w:pPr>
      <w:r>
        <w:t>регулярное информирование родителей (законных представителей) и общественности в соответствии с основными приоритетами ООП НОО;</w:t>
      </w:r>
    </w:p>
    <w:p w:rsidR="00136E35" w:rsidRDefault="00136E35" w:rsidP="00466F9A">
      <w:pPr>
        <w:pStyle w:val="a3"/>
        <w:shd w:val="clear" w:color="auto" w:fill="auto"/>
        <w:spacing w:line="298" w:lineRule="exact"/>
        <w:ind w:left="140" w:right="-285" w:firstLine="0"/>
      </w:pPr>
      <w:r>
        <w:t>-вести мониторинг развития учащихся в соответствии с основными приоритетами программы;</w:t>
      </w:r>
    </w:p>
    <w:p w:rsidR="00136E35" w:rsidRDefault="00136E35" w:rsidP="00466F9A">
      <w:pPr>
        <w:pStyle w:val="a3"/>
        <w:numPr>
          <w:ilvl w:val="0"/>
          <w:numId w:val="34"/>
        </w:numPr>
        <w:shd w:val="clear" w:color="auto" w:fill="auto"/>
        <w:tabs>
          <w:tab w:val="left" w:pos="260"/>
        </w:tabs>
        <w:spacing w:line="298" w:lineRule="exact"/>
        <w:ind w:left="140" w:right="-285" w:firstLine="0"/>
      </w:pPr>
      <w:r>
        <w:t>укреплять материально - техническую базу.</w:t>
      </w:r>
    </w:p>
    <w:p w:rsidR="00136E35" w:rsidRDefault="00136E35" w:rsidP="00466F9A">
      <w:pPr>
        <w:pStyle w:val="a3"/>
        <w:shd w:val="clear" w:color="auto" w:fill="auto"/>
        <w:spacing w:line="298" w:lineRule="exact"/>
        <w:ind w:left="1120" w:right="-285" w:firstLine="0"/>
      </w:pPr>
      <w:r>
        <w:rPr>
          <w:u w:val="single"/>
        </w:rPr>
        <w:t>Критерии эффективности системы условий</w:t>
      </w:r>
      <w:r>
        <w:t>:</w:t>
      </w:r>
    </w:p>
    <w:p w:rsidR="00136E35" w:rsidRDefault="00136E35" w:rsidP="00466F9A">
      <w:pPr>
        <w:pStyle w:val="a3"/>
        <w:numPr>
          <w:ilvl w:val="0"/>
          <w:numId w:val="34"/>
        </w:numPr>
        <w:shd w:val="clear" w:color="auto" w:fill="auto"/>
        <w:tabs>
          <w:tab w:val="left" w:pos="452"/>
        </w:tabs>
        <w:spacing w:line="298" w:lineRule="exact"/>
        <w:ind w:left="140" w:right="-285" w:firstLine="0"/>
      </w:pPr>
      <w:r>
        <w:t>достижение планируемых результатов освоения ООП НОО всеми обучающимися; - выявление и развитие способностей учащихся через систему кружков, клубов;</w:t>
      </w:r>
    </w:p>
    <w:p w:rsidR="00136E35" w:rsidRDefault="00136E35" w:rsidP="00466F9A">
      <w:pPr>
        <w:pStyle w:val="a3"/>
        <w:shd w:val="clear" w:color="auto" w:fill="auto"/>
        <w:spacing w:line="298" w:lineRule="exact"/>
        <w:ind w:left="140" w:right="-285" w:firstLine="0"/>
      </w:pPr>
      <w:r>
        <w:t>-работа с одаренными детьми, организация олимпиад, конференций, диспутов, круглых столов, ролевых игр;</w:t>
      </w:r>
    </w:p>
    <w:p w:rsidR="00136E35" w:rsidRDefault="00136E35" w:rsidP="00466F9A">
      <w:pPr>
        <w:pStyle w:val="a3"/>
        <w:numPr>
          <w:ilvl w:val="0"/>
          <w:numId w:val="34"/>
        </w:numPr>
        <w:shd w:val="clear" w:color="auto" w:fill="auto"/>
        <w:tabs>
          <w:tab w:val="left" w:pos="361"/>
        </w:tabs>
        <w:spacing w:line="298" w:lineRule="exact"/>
        <w:ind w:left="140" w:right="-285" w:firstLine="0"/>
      </w:pPr>
      <w:r>
        <w:t>участие учащихся, родителей (законных представителей), педагогических работников и общественности в разработке ООП НОО, проектировании и развитии внутришкольной социальной среды;</w:t>
      </w:r>
    </w:p>
    <w:p w:rsidR="00136E35" w:rsidRDefault="00136E35" w:rsidP="00466F9A">
      <w:pPr>
        <w:pStyle w:val="a3"/>
        <w:numPr>
          <w:ilvl w:val="0"/>
          <w:numId w:val="34"/>
        </w:numPr>
        <w:shd w:val="clear" w:color="auto" w:fill="auto"/>
        <w:tabs>
          <w:tab w:val="left" w:pos="361"/>
        </w:tabs>
        <w:spacing w:line="298" w:lineRule="exact"/>
        <w:ind w:left="140" w:right="-285" w:firstLine="0"/>
      </w:pPr>
      <w:r>
        <w:lastRenderedPageBreak/>
        <w:t>эффективное использование времени, отведенного на реализацию ООП НОО, формируемой участниками образовательных отношений в соответствии с запросами учащихся и их родителями (законными представителями);</w:t>
      </w:r>
    </w:p>
    <w:p w:rsidR="00136E35" w:rsidRDefault="00136E35" w:rsidP="00466F9A">
      <w:pPr>
        <w:pStyle w:val="a3"/>
        <w:numPr>
          <w:ilvl w:val="0"/>
          <w:numId w:val="34"/>
        </w:numPr>
        <w:shd w:val="clear" w:color="auto" w:fill="auto"/>
        <w:tabs>
          <w:tab w:val="left" w:pos="270"/>
        </w:tabs>
        <w:spacing w:line="298" w:lineRule="exact"/>
        <w:ind w:left="140" w:right="-285" w:firstLine="0"/>
        <w:jc w:val="left"/>
      </w:pPr>
      <w:r>
        <w:t>использование в образовательной деятельности современных образовательных технологий;</w:t>
      </w:r>
    </w:p>
    <w:p w:rsidR="001824EC" w:rsidRDefault="001824EC" w:rsidP="00466F9A">
      <w:pPr>
        <w:pStyle w:val="21a"/>
        <w:framePr w:wrap="notBeside" w:vAnchor="text" w:hAnchor="page" w:x="1426" w:y="-448"/>
        <w:shd w:val="clear" w:color="auto" w:fill="auto"/>
        <w:spacing w:line="250" w:lineRule="exact"/>
        <w:ind w:right="-285"/>
      </w:pPr>
      <w:r>
        <w:rPr>
          <w:rStyle w:val="25b"/>
        </w:rPr>
        <w:t>Перечень необходимых изменений по направлениям</w:t>
      </w:r>
    </w:p>
    <w:tbl>
      <w:tblPr>
        <w:tblpPr w:leftFromText="180" w:rightFromText="180" w:horzAnchor="margin" w:tblpY="1365"/>
        <w:tblW w:w="0" w:type="auto"/>
        <w:tblLayout w:type="fixed"/>
        <w:tblCellMar>
          <w:left w:w="0" w:type="dxa"/>
          <w:right w:w="0" w:type="dxa"/>
        </w:tblCellMar>
        <w:tblLook w:val="0000" w:firstRow="0" w:lastRow="0" w:firstColumn="0" w:lastColumn="0" w:noHBand="0" w:noVBand="0"/>
      </w:tblPr>
      <w:tblGrid>
        <w:gridCol w:w="4127"/>
        <w:gridCol w:w="5945"/>
      </w:tblGrid>
      <w:tr w:rsidR="001824EC" w:rsidTr="001824EC">
        <w:trPr>
          <w:trHeight w:val="324"/>
        </w:trPr>
        <w:tc>
          <w:tcPr>
            <w:tcW w:w="4127" w:type="dxa"/>
            <w:tcBorders>
              <w:top w:val="single" w:sz="4" w:space="0" w:color="auto"/>
              <w:left w:val="single" w:sz="4" w:space="0" w:color="auto"/>
              <w:bottom w:val="single" w:sz="4" w:space="0" w:color="auto"/>
              <w:right w:val="single" w:sz="4" w:space="0" w:color="auto"/>
            </w:tcBorders>
            <w:shd w:val="clear" w:color="auto" w:fill="FFFFFF"/>
          </w:tcPr>
          <w:p w:rsidR="001824EC" w:rsidRDefault="001824EC" w:rsidP="00466F9A">
            <w:pPr>
              <w:pStyle w:val="61"/>
              <w:shd w:val="clear" w:color="auto" w:fill="auto"/>
              <w:spacing w:before="0" w:line="240" w:lineRule="auto"/>
              <w:ind w:left="1360" w:right="-285"/>
              <w:jc w:val="left"/>
            </w:pPr>
            <w:r>
              <w:rPr>
                <w:rStyle w:val="631"/>
                <w:b/>
                <w:bCs/>
              </w:rPr>
              <w:t>Направление</w:t>
            </w:r>
          </w:p>
        </w:tc>
        <w:tc>
          <w:tcPr>
            <w:tcW w:w="5945" w:type="dxa"/>
            <w:tcBorders>
              <w:top w:val="single" w:sz="4" w:space="0" w:color="auto"/>
              <w:left w:val="single" w:sz="4" w:space="0" w:color="auto"/>
              <w:bottom w:val="single" w:sz="4" w:space="0" w:color="auto"/>
              <w:right w:val="single" w:sz="4" w:space="0" w:color="auto"/>
            </w:tcBorders>
            <w:shd w:val="clear" w:color="auto" w:fill="FFFFFF"/>
          </w:tcPr>
          <w:p w:rsidR="001824EC" w:rsidRDefault="001824EC" w:rsidP="00466F9A">
            <w:pPr>
              <w:pStyle w:val="61"/>
              <w:shd w:val="clear" w:color="auto" w:fill="auto"/>
              <w:spacing w:before="0" w:line="240" w:lineRule="auto"/>
              <w:ind w:left="2240" w:right="-285"/>
              <w:jc w:val="left"/>
            </w:pPr>
            <w:r>
              <w:rPr>
                <w:rStyle w:val="631"/>
                <w:b/>
                <w:bCs/>
              </w:rPr>
              <w:t>Мероприятие</w:t>
            </w:r>
          </w:p>
        </w:tc>
      </w:tr>
      <w:tr w:rsidR="001824EC" w:rsidTr="001824EC">
        <w:trPr>
          <w:trHeight w:val="623"/>
        </w:trPr>
        <w:tc>
          <w:tcPr>
            <w:tcW w:w="4127" w:type="dxa"/>
            <w:vMerge w:val="restart"/>
            <w:tcBorders>
              <w:top w:val="single" w:sz="4" w:space="0" w:color="auto"/>
              <w:left w:val="single" w:sz="4" w:space="0" w:color="auto"/>
              <w:bottom w:val="nil"/>
              <w:right w:val="single" w:sz="4" w:space="0" w:color="auto"/>
            </w:tcBorders>
            <w:shd w:val="clear" w:color="auto" w:fill="FFFFFF"/>
          </w:tcPr>
          <w:p w:rsidR="001824EC" w:rsidRDefault="001824EC" w:rsidP="00466F9A">
            <w:pPr>
              <w:pStyle w:val="a3"/>
              <w:shd w:val="clear" w:color="auto" w:fill="auto"/>
              <w:spacing w:line="240" w:lineRule="auto"/>
              <w:ind w:left="760" w:right="-285" w:firstLine="0"/>
              <w:jc w:val="left"/>
            </w:pPr>
            <w:r>
              <w:t>Нормативное обеспечение</w:t>
            </w:r>
          </w:p>
        </w:tc>
        <w:tc>
          <w:tcPr>
            <w:tcW w:w="5945" w:type="dxa"/>
            <w:tcBorders>
              <w:top w:val="single" w:sz="4" w:space="0" w:color="auto"/>
              <w:left w:val="single" w:sz="4" w:space="0" w:color="auto"/>
              <w:bottom w:val="single" w:sz="4" w:space="0" w:color="auto"/>
              <w:right w:val="single" w:sz="4" w:space="0" w:color="auto"/>
            </w:tcBorders>
            <w:shd w:val="clear" w:color="auto" w:fill="FFFFFF"/>
          </w:tcPr>
          <w:p w:rsidR="001824EC" w:rsidRDefault="001824EC" w:rsidP="00466F9A">
            <w:pPr>
              <w:pStyle w:val="a3"/>
              <w:shd w:val="clear" w:color="auto" w:fill="auto"/>
              <w:spacing w:line="302" w:lineRule="exact"/>
              <w:ind w:left="120" w:right="-285" w:firstLine="0"/>
              <w:jc w:val="left"/>
            </w:pPr>
            <w:r>
              <w:t>Разработка локальных нормативных актов, обеспечивающих реализацию ООП НОО</w:t>
            </w:r>
          </w:p>
        </w:tc>
      </w:tr>
      <w:tr w:rsidR="001824EC" w:rsidTr="001824EC">
        <w:trPr>
          <w:trHeight w:val="313"/>
        </w:trPr>
        <w:tc>
          <w:tcPr>
            <w:tcW w:w="4127" w:type="dxa"/>
            <w:vMerge/>
            <w:tcBorders>
              <w:top w:val="nil"/>
              <w:left w:val="single" w:sz="4" w:space="0" w:color="auto"/>
              <w:bottom w:val="single" w:sz="4" w:space="0" w:color="auto"/>
              <w:right w:val="single" w:sz="4" w:space="0" w:color="auto"/>
            </w:tcBorders>
            <w:shd w:val="clear" w:color="auto" w:fill="FFFFFF"/>
          </w:tcPr>
          <w:p w:rsidR="001824EC" w:rsidRDefault="001824EC" w:rsidP="00466F9A">
            <w:pPr>
              <w:pStyle w:val="a3"/>
              <w:shd w:val="clear" w:color="auto" w:fill="auto"/>
              <w:spacing w:line="302" w:lineRule="exact"/>
              <w:ind w:left="120" w:right="-285" w:firstLine="0"/>
              <w:jc w:val="left"/>
            </w:pPr>
          </w:p>
        </w:tc>
        <w:tc>
          <w:tcPr>
            <w:tcW w:w="5945" w:type="dxa"/>
            <w:tcBorders>
              <w:top w:val="single" w:sz="4" w:space="0" w:color="auto"/>
              <w:left w:val="single" w:sz="4" w:space="0" w:color="auto"/>
              <w:bottom w:val="single" w:sz="4" w:space="0" w:color="auto"/>
              <w:right w:val="single" w:sz="4" w:space="0" w:color="auto"/>
            </w:tcBorders>
            <w:shd w:val="clear" w:color="auto" w:fill="FFFFFF"/>
          </w:tcPr>
          <w:p w:rsidR="001824EC" w:rsidRDefault="001824EC" w:rsidP="00466F9A">
            <w:pPr>
              <w:pStyle w:val="a3"/>
              <w:shd w:val="clear" w:color="auto" w:fill="auto"/>
              <w:spacing w:line="240" w:lineRule="auto"/>
              <w:ind w:left="120" w:right="-285" w:firstLine="0"/>
              <w:jc w:val="left"/>
            </w:pPr>
            <w:r>
              <w:t>Внесение изменений и дополнений в ООП НОО</w:t>
            </w:r>
          </w:p>
        </w:tc>
      </w:tr>
      <w:tr w:rsidR="001824EC" w:rsidTr="001824EC">
        <w:trPr>
          <w:trHeight w:val="931"/>
        </w:trPr>
        <w:tc>
          <w:tcPr>
            <w:tcW w:w="4127" w:type="dxa"/>
            <w:vMerge w:val="restart"/>
            <w:tcBorders>
              <w:top w:val="single" w:sz="4" w:space="0" w:color="auto"/>
              <w:left w:val="single" w:sz="4" w:space="0" w:color="auto"/>
              <w:bottom w:val="nil"/>
              <w:right w:val="single" w:sz="4" w:space="0" w:color="auto"/>
            </w:tcBorders>
            <w:shd w:val="clear" w:color="auto" w:fill="FFFFFF"/>
          </w:tcPr>
          <w:p w:rsidR="001824EC" w:rsidRDefault="001824EC" w:rsidP="00466F9A">
            <w:pPr>
              <w:pStyle w:val="a3"/>
              <w:shd w:val="clear" w:color="auto" w:fill="auto"/>
              <w:spacing w:line="240" w:lineRule="auto"/>
              <w:ind w:left="760" w:right="-285" w:firstLine="0"/>
              <w:jc w:val="left"/>
            </w:pPr>
            <w:r>
              <w:t>Финансовое обеспечение</w:t>
            </w:r>
          </w:p>
        </w:tc>
        <w:tc>
          <w:tcPr>
            <w:tcW w:w="5945" w:type="dxa"/>
            <w:tcBorders>
              <w:top w:val="single" w:sz="4" w:space="0" w:color="auto"/>
              <w:left w:val="single" w:sz="4" w:space="0" w:color="auto"/>
              <w:bottom w:val="single" w:sz="4" w:space="0" w:color="auto"/>
              <w:right w:val="single" w:sz="4" w:space="0" w:color="auto"/>
            </w:tcBorders>
            <w:shd w:val="clear" w:color="auto" w:fill="FFFFFF"/>
          </w:tcPr>
          <w:p w:rsidR="001824EC" w:rsidRDefault="001824EC" w:rsidP="00466F9A">
            <w:pPr>
              <w:pStyle w:val="a3"/>
              <w:shd w:val="clear" w:color="auto" w:fill="auto"/>
              <w:spacing w:line="298" w:lineRule="exact"/>
              <w:ind w:left="120" w:right="-285" w:firstLine="0"/>
              <w:jc w:val="left"/>
            </w:pPr>
            <w:r>
              <w:t>Определение объёма расходов, необходимых для реализации ООП и достижения планируемых результатов, а также механизма их формирования</w:t>
            </w:r>
          </w:p>
        </w:tc>
      </w:tr>
      <w:tr w:rsidR="001824EC" w:rsidTr="001824EC">
        <w:trPr>
          <w:trHeight w:val="1235"/>
        </w:trPr>
        <w:tc>
          <w:tcPr>
            <w:tcW w:w="4127" w:type="dxa"/>
            <w:vMerge/>
            <w:tcBorders>
              <w:top w:val="nil"/>
              <w:left w:val="single" w:sz="4" w:space="0" w:color="auto"/>
              <w:bottom w:val="single" w:sz="4" w:space="0" w:color="auto"/>
              <w:right w:val="single" w:sz="4" w:space="0" w:color="auto"/>
            </w:tcBorders>
            <w:shd w:val="clear" w:color="auto" w:fill="FFFFFF"/>
          </w:tcPr>
          <w:p w:rsidR="001824EC" w:rsidRDefault="001824EC" w:rsidP="00466F9A">
            <w:pPr>
              <w:pStyle w:val="a3"/>
              <w:shd w:val="clear" w:color="auto" w:fill="auto"/>
              <w:spacing w:line="298" w:lineRule="exact"/>
              <w:ind w:left="120" w:right="-285" w:firstLine="0"/>
              <w:jc w:val="left"/>
            </w:pPr>
          </w:p>
        </w:tc>
        <w:tc>
          <w:tcPr>
            <w:tcW w:w="5945" w:type="dxa"/>
            <w:tcBorders>
              <w:top w:val="single" w:sz="4" w:space="0" w:color="auto"/>
              <w:left w:val="single" w:sz="4" w:space="0" w:color="auto"/>
              <w:bottom w:val="single" w:sz="4" w:space="0" w:color="auto"/>
              <w:right w:val="single" w:sz="4" w:space="0" w:color="auto"/>
            </w:tcBorders>
            <w:shd w:val="clear" w:color="auto" w:fill="FFFFFF"/>
          </w:tcPr>
          <w:p w:rsidR="001824EC" w:rsidRDefault="001824EC" w:rsidP="008A27D1">
            <w:pPr>
              <w:pStyle w:val="a3"/>
              <w:shd w:val="clear" w:color="auto" w:fill="auto"/>
              <w:spacing w:line="298" w:lineRule="exact"/>
              <w:ind w:left="120" w:right="144" w:firstLine="0"/>
              <w:jc w:val="left"/>
            </w:pPr>
            <w:r>
              <w:t>Разработка локальных нормативных актов (внесение изменений в них), регламентирующих установление заработной платы работников учреждения, в том числе стимулирующих выплат</w:t>
            </w:r>
          </w:p>
        </w:tc>
      </w:tr>
      <w:tr w:rsidR="001824EC" w:rsidTr="001824EC">
        <w:trPr>
          <w:trHeight w:val="941"/>
        </w:trPr>
        <w:tc>
          <w:tcPr>
            <w:tcW w:w="4127" w:type="dxa"/>
            <w:tcBorders>
              <w:top w:val="single" w:sz="4" w:space="0" w:color="auto"/>
              <w:left w:val="single" w:sz="4" w:space="0" w:color="auto"/>
              <w:bottom w:val="single" w:sz="4" w:space="0" w:color="auto"/>
              <w:right w:val="single" w:sz="4" w:space="0" w:color="auto"/>
            </w:tcBorders>
            <w:shd w:val="clear" w:color="auto" w:fill="FFFFFF"/>
          </w:tcPr>
          <w:p w:rsidR="001824EC" w:rsidRDefault="001824EC" w:rsidP="00466F9A">
            <w:pPr>
              <w:pStyle w:val="a3"/>
              <w:shd w:val="clear" w:color="auto" w:fill="auto"/>
              <w:spacing w:line="240" w:lineRule="auto"/>
              <w:ind w:left="520" w:right="-285" w:firstLine="0"/>
              <w:jc w:val="left"/>
            </w:pPr>
            <w:r>
              <w:t>Организационное обеспечение</w:t>
            </w:r>
          </w:p>
        </w:tc>
        <w:tc>
          <w:tcPr>
            <w:tcW w:w="5945" w:type="dxa"/>
            <w:tcBorders>
              <w:top w:val="single" w:sz="4" w:space="0" w:color="auto"/>
              <w:left w:val="single" w:sz="4" w:space="0" w:color="auto"/>
              <w:bottom w:val="single" w:sz="4" w:space="0" w:color="auto"/>
              <w:right w:val="single" w:sz="4" w:space="0" w:color="auto"/>
            </w:tcBorders>
            <w:shd w:val="clear" w:color="auto" w:fill="FFFFFF"/>
          </w:tcPr>
          <w:p w:rsidR="001824EC" w:rsidRDefault="001824EC" w:rsidP="008A27D1">
            <w:pPr>
              <w:pStyle w:val="a3"/>
              <w:shd w:val="clear" w:color="auto" w:fill="auto"/>
              <w:spacing w:line="302" w:lineRule="exact"/>
              <w:ind w:left="120" w:right="144" w:firstLine="0"/>
              <w:jc w:val="left"/>
            </w:pPr>
            <w:r>
              <w:t>Организация работы творческой группы, координирующей деятельность по переходу на ФГОС НОО.</w:t>
            </w:r>
          </w:p>
        </w:tc>
      </w:tr>
    </w:tbl>
    <w:p w:rsidR="00136E35" w:rsidRDefault="00136E35" w:rsidP="00466F9A">
      <w:pPr>
        <w:pStyle w:val="a3"/>
        <w:numPr>
          <w:ilvl w:val="0"/>
          <w:numId w:val="34"/>
        </w:numPr>
        <w:shd w:val="clear" w:color="auto" w:fill="auto"/>
        <w:tabs>
          <w:tab w:val="left" w:pos="380"/>
        </w:tabs>
        <w:spacing w:after="1" w:line="298" w:lineRule="exact"/>
        <w:ind w:left="140" w:right="-285" w:firstLine="0"/>
        <w:jc w:val="left"/>
      </w:pPr>
      <w:r>
        <w:t>эффективное управление школы с использованием информационно-коммуникационных технологий, а также механизмов финансирования.</w:t>
      </w:r>
    </w:p>
    <w:p w:rsidR="00136E35" w:rsidRDefault="00136E35" w:rsidP="00466F9A">
      <w:pPr>
        <w:ind w:right="-285"/>
        <w:rPr>
          <w:sz w:val="2"/>
          <w:szCs w:val="2"/>
        </w:rPr>
      </w:pPr>
    </w:p>
    <w:tbl>
      <w:tblPr>
        <w:tblW w:w="10133" w:type="dxa"/>
        <w:jc w:val="center"/>
        <w:tblLayout w:type="fixed"/>
        <w:tblCellMar>
          <w:left w:w="0" w:type="dxa"/>
          <w:right w:w="0" w:type="dxa"/>
        </w:tblCellMar>
        <w:tblLook w:val="0000" w:firstRow="0" w:lastRow="0" w:firstColumn="0" w:lastColumn="0" w:noHBand="0" w:noVBand="0"/>
      </w:tblPr>
      <w:tblGrid>
        <w:gridCol w:w="4152"/>
        <w:gridCol w:w="5981"/>
      </w:tblGrid>
      <w:tr w:rsidR="00136E35" w:rsidTr="00166CE3">
        <w:trPr>
          <w:trHeight w:val="2405"/>
          <w:jc w:val="center"/>
        </w:trPr>
        <w:tc>
          <w:tcPr>
            <w:tcW w:w="4152" w:type="dxa"/>
            <w:vMerge w:val="restart"/>
            <w:tcBorders>
              <w:top w:val="single" w:sz="4" w:space="0" w:color="auto"/>
              <w:left w:val="single" w:sz="4" w:space="0" w:color="auto"/>
              <w:bottom w:val="nil"/>
              <w:right w:val="single" w:sz="4" w:space="0" w:color="auto"/>
            </w:tcBorders>
            <w:shd w:val="clear" w:color="auto" w:fill="FFFFFF"/>
          </w:tcPr>
          <w:p w:rsidR="00136E35" w:rsidRDefault="00136E35" w:rsidP="00466F9A">
            <w:pPr>
              <w:framePr w:wrap="notBeside" w:vAnchor="text" w:hAnchor="text" w:xAlign="center" w:y="1"/>
              <w:ind w:right="-285"/>
              <w:rPr>
                <w:sz w:val="10"/>
                <w:szCs w:val="10"/>
              </w:rPr>
            </w:pPr>
          </w:p>
        </w:tc>
        <w:tc>
          <w:tcPr>
            <w:tcW w:w="5981"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8A27D1">
            <w:pPr>
              <w:pStyle w:val="a3"/>
              <w:framePr w:wrap="notBeside" w:vAnchor="text" w:hAnchor="text" w:xAlign="center" w:y="1"/>
              <w:shd w:val="clear" w:color="auto" w:fill="auto"/>
              <w:spacing w:line="298" w:lineRule="exact"/>
              <w:ind w:left="120" w:right="205" w:firstLine="0"/>
              <w:jc w:val="left"/>
            </w:pPr>
            <w:r>
              <w:t>Разработка:</w:t>
            </w:r>
          </w:p>
          <w:p w:rsidR="00136E35" w:rsidRDefault="00136E35" w:rsidP="008A27D1">
            <w:pPr>
              <w:pStyle w:val="a3"/>
              <w:framePr w:wrap="notBeside" w:vAnchor="text" w:hAnchor="text" w:xAlign="center" w:y="1"/>
              <w:numPr>
                <w:ilvl w:val="0"/>
                <w:numId w:val="35"/>
              </w:numPr>
              <w:shd w:val="clear" w:color="auto" w:fill="auto"/>
              <w:tabs>
                <w:tab w:val="left" w:pos="240"/>
              </w:tabs>
              <w:spacing w:line="298" w:lineRule="exact"/>
              <w:ind w:left="120" w:right="205" w:firstLine="0"/>
              <w:jc w:val="left"/>
            </w:pPr>
            <w:r>
              <w:t>учебного плана;</w:t>
            </w:r>
          </w:p>
          <w:p w:rsidR="00136E35" w:rsidRDefault="00136E35" w:rsidP="008A27D1">
            <w:pPr>
              <w:pStyle w:val="a3"/>
              <w:framePr w:wrap="notBeside" w:vAnchor="text" w:hAnchor="text" w:xAlign="center" w:y="1"/>
              <w:numPr>
                <w:ilvl w:val="0"/>
                <w:numId w:val="35"/>
              </w:numPr>
              <w:shd w:val="clear" w:color="auto" w:fill="auto"/>
              <w:tabs>
                <w:tab w:val="left" w:pos="250"/>
              </w:tabs>
              <w:spacing w:line="298" w:lineRule="exact"/>
              <w:ind w:left="120" w:right="205" w:firstLine="0"/>
              <w:jc w:val="left"/>
            </w:pPr>
            <w:r>
              <w:t>плана внеурочной деятельности;</w:t>
            </w:r>
          </w:p>
          <w:p w:rsidR="00136E35" w:rsidRDefault="00136E35" w:rsidP="008A27D1">
            <w:pPr>
              <w:pStyle w:val="a3"/>
              <w:framePr w:wrap="notBeside" w:vAnchor="text" w:hAnchor="text" w:xAlign="center" w:y="1"/>
              <w:numPr>
                <w:ilvl w:val="0"/>
                <w:numId w:val="35"/>
              </w:numPr>
              <w:shd w:val="clear" w:color="auto" w:fill="auto"/>
              <w:tabs>
                <w:tab w:val="left" w:pos="302"/>
              </w:tabs>
              <w:spacing w:line="298" w:lineRule="exact"/>
              <w:ind w:left="120" w:right="205" w:firstLine="0"/>
              <w:jc w:val="left"/>
            </w:pPr>
            <w:r>
              <w:t>рабочих программ учебных предметов (курсов), внеурочной деятельности;</w:t>
            </w:r>
          </w:p>
          <w:p w:rsidR="00136E35" w:rsidRDefault="00136E35" w:rsidP="008A27D1">
            <w:pPr>
              <w:pStyle w:val="a3"/>
              <w:framePr w:wrap="notBeside" w:vAnchor="text" w:hAnchor="text" w:xAlign="center" w:y="1"/>
              <w:numPr>
                <w:ilvl w:val="0"/>
                <w:numId w:val="35"/>
              </w:numPr>
              <w:shd w:val="clear" w:color="auto" w:fill="auto"/>
              <w:tabs>
                <w:tab w:val="left" w:pos="250"/>
              </w:tabs>
              <w:spacing w:line="298" w:lineRule="exact"/>
              <w:ind w:left="120" w:right="205" w:firstLine="0"/>
              <w:jc w:val="left"/>
            </w:pPr>
            <w:r>
              <w:t>календарного учебного графика;</w:t>
            </w:r>
          </w:p>
          <w:p w:rsidR="00136E35" w:rsidRDefault="00136E35" w:rsidP="008A27D1">
            <w:pPr>
              <w:pStyle w:val="a3"/>
              <w:framePr w:wrap="notBeside" w:vAnchor="text" w:hAnchor="text" w:xAlign="center" w:y="1"/>
              <w:numPr>
                <w:ilvl w:val="0"/>
                <w:numId w:val="35"/>
              </w:numPr>
              <w:shd w:val="clear" w:color="auto" w:fill="auto"/>
              <w:tabs>
                <w:tab w:val="left" w:pos="240"/>
              </w:tabs>
              <w:spacing w:line="298" w:lineRule="exact"/>
              <w:ind w:left="120" w:right="205" w:firstLine="0"/>
              <w:jc w:val="left"/>
            </w:pPr>
            <w:r>
              <w:t>режима работы учреждения;</w:t>
            </w:r>
          </w:p>
          <w:p w:rsidR="00136E35" w:rsidRDefault="00136E35" w:rsidP="008A27D1">
            <w:pPr>
              <w:pStyle w:val="a3"/>
              <w:framePr w:wrap="notBeside" w:vAnchor="text" w:hAnchor="text" w:xAlign="center" w:y="1"/>
              <w:numPr>
                <w:ilvl w:val="0"/>
                <w:numId w:val="35"/>
              </w:numPr>
              <w:shd w:val="clear" w:color="auto" w:fill="auto"/>
              <w:tabs>
                <w:tab w:val="left" w:pos="240"/>
              </w:tabs>
              <w:spacing w:line="298" w:lineRule="exact"/>
              <w:ind w:left="120" w:right="205" w:firstLine="0"/>
              <w:jc w:val="left"/>
            </w:pPr>
            <w:r>
              <w:t>расписания уроков и внеурочной деятельности.</w:t>
            </w:r>
          </w:p>
        </w:tc>
      </w:tr>
      <w:tr w:rsidR="00136E35" w:rsidTr="00166CE3">
        <w:trPr>
          <w:trHeight w:val="1210"/>
          <w:jc w:val="center"/>
        </w:trPr>
        <w:tc>
          <w:tcPr>
            <w:tcW w:w="4152" w:type="dxa"/>
            <w:vMerge/>
            <w:tcBorders>
              <w:top w:val="nil"/>
              <w:left w:val="single" w:sz="4" w:space="0" w:color="auto"/>
              <w:bottom w:val="nil"/>
              <w:right w:val="single" w:sz="4" w:space="0" w:color="auto"/>
            </w:tcBorders>
            <w:shd w:val="clear" w:color="auto" w:fill="FFFFFF"/>
          </w:tcPr>
          <w:p w:rsidR="00136E35" w:rsidRDefault="00136E35" w:rsidP="00466F9A">
            <w:pPr>
              <w:pStyle w:val="a3"/>
              <w:framePr w:wrap="notBeside" w:vAnchor="text" w:hAnchor="text" w:xAlign="center" w:y="1"/>
              <w:numPr>
                <w:ilvl w:val="0"/>
                <w:numId w:val="35"/>
              </w:numPr>
              <w:shd w:val="clear" w:color="auto" w:fill="auto"/>
              <w:tabs>
                <w:tab w:val="left" w:pos="240"/>
              </w:tabs>
              <w:spacing w:line="298" w:lineRule="exact"/>
              <w:ind w:left="120" w:right="-285" w:firstLine="0"/>
              <w:jc w:val="left"/>
            </w:pPr>
          </w:p>
        </w:tc>
        <w:tc>
          <w:tcPr>
            <w:tcW w:w="5981"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8A27D1">
            <w:pPr>
              <w:pStyle w:val="a3"/>
              <w:framePr w:wrap="notBeside" w:vAnchor="text" w:hAnchor="text" w:xAlign="center" w:y="1"/>
              <w:shd w:val="clear" w:color="auto" w:fill="auto"/>
              <w:spacing w:line="298" w:lineRule="exact"/>
              <w:ind w:left="120" w:right="205" w:firstLine="0"/>
              <w:jc w:val="left"/>
            </w:pPr>
            <w:r>
              <w:t>Приведение материально - технической базы учреждения в соответствие с действующими санитарными и противопожарными нормами, нормами охраны труда.</w:t>
            </w:r>
          </w:p>
        </w:tc>
      </w:tr>
      <w:tr w:rsidR="00136E35" w:rsidTr="00166CE3">
        <w:trPr>
          <w:trHeight w:val="1205"/>
          <w:jc w:val="center"/>
        </w:trPr>
        <w:tc>
          <w:tcPr>
            <w:tcW w:w="4152" w:type="dxa"/>
            <w:vMerge/>
            <w:tcBorders>
              <w:top w:val="nil"/>
              <w:left w:val="single" w:sz="4" w:space="0" w:color="auto"/>
              <w:bottom w:val="nil"/>
              <w:right w:val="single" w:sz="4" w:space="0" w:color="auto"/>
            </w:tcBorders>
            <w:shd w:val="clear" w:color="auto" w:fill="FFFFFF"/>
          </w:tcPr>
          <w:p w:rsidR="00136E35" w:rsidRDefault="00136E35" w:rsidP="00466F9A">
            <w:pPr>
              <w:pStyle w:val="a3"/>
              <w:framePr w:wrap="notBeside" w:vAnchor="text" w:hAnchor="text" w:xAlign="center" w:y="1"/>
              <w:shd w:val="clear" w:color="auto" w:fill="auto"/>
              <w:spacing w:line="298" w:lineRule="exact"/>
              <w:ind w:left="120" w:right="-285" w:firstLine="0"/>
              <w:jc w:val="left"/>
            </w:pPr>
          </w:p>
        </w:tc>
        <w:tc>
          <w:tcPr>
            <w:tcW w:w="5981"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8A27D1">
            <w:pPr>
              <w:pStyle w:val="a3"/>
              <w:framePr w:wrap="notBeside" w:vAnchor="text" w:hAnchor="text" w:xAlign="center" w:y="1"/>
              <w:shd w:val="clear" w:color="auto" w:fill="auto"/>
              <w:spacing w:line="298" w:lineRule="exact"/>
              <w:ind w:left="120" w:right="205" w:firstLine="0"/>
              <w:jc w:val="left"/>
            </w:pPr>
            <w:r>
              <w:t>Приведение учебно-методического и информационного обеспечения образовательной деятельности в соответствие требованиями ООП НОО. Обновление информационно-образовательной среды учреждения.</w:t>
            </w:r>
          </w:p>
        </w:tc>
      </w:tr>
      <w:tr w:rsidR="00136E35" w:rsidTr="00166CE3">
        <w:trPr>
          <w:trHeight w:val="648"/>
          <w:jc w:val="center"/>
        </w:trPr>
        <w:tc>
          <w:tcPr>
            <w:tcW w:w="4152" w:type="dxa"/>
            <w:vMerge/>
            <w:tcBorders>
              <w:top w:val="nil"/>
              <w:left w:val="single" w:sz="4" w:space="0" w:color="auto"/>
              <w:bottom w:val="single" w:sz="4" w:space="0" w:color="auto"/>
              <w:right w:val="single" w:sz="4" w:space="0" w:color="auto"/>
            </w:tcBorders>
            <w:shd w:val="clear" w:color="auto" w:fill="FFFFFF"/>
          </w:tcPr>
          <w:p w:rsidR="00136E35" w:rsidRDefault="00136E35" w:rsidP="00466F9A">
            <w:pPr>
              <w:pStyle w:val="a3"/>
              <w:framePr w:wrap="notBeside" w:vAnchor="text" w:hAnchor="text" w:xAlign="center" w:y="1"/>
              <w:shd w:val="clear" w:color="auto" w:fill="auto"/>
              <w:spacing w:line="298" w:lineRule="exact"/>
              <w:ind w:left="120" w:right="-285" w:firstLine="0"/>
              <w:jc w:val="left"/>
            </w:pPr>
          </w:p>
        </w:tc>
        <w:tc>
          <w:tcPr>
            <w:tcW w:w="5981"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8A27D1">
            <w:pPr>
              <w:pStyle w:val="a3"/>
              <w:framePr w:wrap="notBeside" w:vAnchor="text" w:hAnchor="text" w:xAlign="center" w:y="1"/>
              <w:shd w:val="clear" w:color="auto" w:fill="auto"/>
              <w:spacing w:line="302" w:lineRule="exact"/>
              <w:ind w:left="120" w:right="205" w:firstLine="0"/>
              <w:jc w:val="left"/>
            </w:pPr>
            <w:r>
              <w:t>Комплектование фонда библиотеки для реализации ФГОС НОО</w:t>
            </w:r>
          </w:p>
        </w:tc>
      </w:tr>
      <w:tr w:rsidR="00136E35" w:rsidTr="00166CE3">
        <w:trPr>
          <w:trHeight w:val="907"/>
          <w:jc w:val="center"/>
        </w:trPr>
        <w:tc>
          <w:tcPr>
            <w:tcW w:w="4152" w:type="dxa"/>
            <w:vMerge w:val="restart"/>
            <w:tcBorders>
              <w:top w:val="single" w:sz="4" w:space="0" w:color="auto"/>
              <w:left w:val="single" w:sz="4" w:space="0" w:color="auto"/>
              <w:bottom w:val="nil"/>
              <w:right w:val="single" w:sz="4" w:space="0" w:color="auto"/>
            </w:tcBorders>
            <w:shd w:val="clear" w:color="auto" w:fill="FFFFFF"/>
          </w:tcPr>
          <w:p w:rsidR="00136E35" w:rsidRDefault="00136E35" w:rsidP="00466F9A">
            <w:pPr>
              <w:pStyle w:val="a3"/>
              <w:framePr w:wrap="notBeside" w:vAnchor="text" w:hAnchor="text" w:xAlign="center" w:y="1"/>
              <w:shd w:val="clear" w:color="auto" w:fill="auto"/>
              <w:spacing w:line="240" w:lineRule="auto"/>
              <w:ind w:left="120" w:right="-285" w:firstLine="0"/>
              <w:jc w:val="left"/>
            </w:pPr>
            <w:r>
              <w:t>Кадровое обеспечение</w:t>
            </w:r>
          </w:p>
        </w:tc>
        <w:tc>
          <w:tcPr>
            <w:tcW w:w="5981"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8A27D1">
            <w:pPr>
              <w:pStyle w:val="a3"/>
              <w:framePr w:wrap="notBeside" w:vAnchor="text" w:hAnchor="text" w:xAlign="center" w:y="1"/>
              <w:shd w:val="clear" w:color="auto" w:fill="auto"/>
              <w:spacing w:line="293" w:lineRule="exact"/>
              <w:ind w:left="120" w:right="205" w:firstLine="0"/>
              <w:jc w:val="left"/>
            </w:pPr>
            <w:r>
              <w:t>Обеспечение условий для непрерывного профессионального развития педагогических работников учреждения.</w:t>
            </w:r>
          </w:p>
        </w:tc>
      </w:tr>
      <w:tr w:rsidR="00136E35" w:rsidTr="00166CE3">
        <w:trPr>
          <w:trHeight w:val="610"/>
          <w:jc w:val="center"/>
        </w:trPr>
        <w:tc>
          <w:tcPr>
            <w:tcW w:w="4152" w:type="dxa"/>
            <w:vMerge/>
            <w:tcBorders>
              <w:top w:val="nil"/>
              <w:left w:val="single" w:sz="4" w:space="0" w:color="auto"/>
              <w:bottom w:val="single" w:sz="4" w:space="0" w:color="auto"/>
              <w:right w:val="single" w:sz="4" w:space="0" w:color="auto"/>
            </w:tcBorders>
            <w:shd w:val="clear" w:color="auto" w:fill="FFFFFF"/>
          </w:tcPr>
          <w:p w:rsidR="00136E35" w:rsidRDefault="00136E35" w:rsidP="00466F9A">
            <w:pPr>
              <w:pStyle w:val="a3"/>
              <w:framePr w:wrap="notBeside" w:vAnchor="text" w:hAnchor="text" w:xAlign="center" w:y="1"/>
              <w:shd w:val="clear" w:color="auto" w:fill="auto"/>
              <w:spacing w:line="293" w:lineRule="exact"/>
              <w:ind w:left="120" w:right="-285" w:firstLine="0"/>
              <w:jc w:val="left"/>
            </w:pPr>
          </w:p>
        </w:tc>
        <w:tc>
          <w:tcPr>
            <w:tcW w:w="5981"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8A27D1">
            <w:pPr>
              <w:pStyle w:val="a3"/>
              <w:framePr w:wrap="notBeside" w:vAnchor="text" w:hAnchor="text" w:xAlign="center" w:y="1"/>
              <w:shd w:val="clear" w:color="auto" w:fill="auto"/>
              <w:spacing w:line="298" w:lineRule="exact"/>
              <w:ind w:left="120" w:right="205" w:firstLine="0"/>
              <w:jc w:val="left"/>
            </w:pPr>
            <w:r>
              <w:t>Обеспечение условий для прохождения аттестации педагогических работников.</w:t>
            </w:r>
          </w:p>
        </w:tc>
      </w:tr>
      <w:tr w:rsidR="00136E35" w:rsidTr="00166CE3">
        <w:trPr>
          <w:trHeight w:val="605"/>
          <w:jc w:val="center"/>
        </w:trPr>
        <w:tc>
          <w:tcPr>
            <w:tcW w:w="4152" w:type="dxa"/>
            <w:vMerge/>
            <w:tcBorders>
              <w:top w:val="nil"/>
              <w:left w:val="single" w:sz="4" w:space="0" w:color="auto"/>
              <w:bottom w:val="nil"/>
              <w:right w:val="single" w:sz="4" w:space="0" w:color="auto"/>
            </w:tcBorders>
            <w:shd w:val="clear" w:color="auto" w:fill="FFFFFF"/>
          </w:tcPr>
          <w:p w:rsidR="00136E35" w:rsidRDefault="00136E35" w:rsidP="00466F9A">
            <w:pPr>
              <w:pStyle w:val="a3"/>
              <w:framePr w:wrap="notBeside" w:vAnchor="text" w:hAnchor="text" w:xAlign="center" w:y="1"/>
              <w:shd w:val="clear" w:color="auto" w:fill="auto"/>
              <w:spacing w:line="298" w:lineRule="exact"/>
              <w:ind w:left="120" w:right="-285" w:firstLine="0"/>
              <w:jc w:val="left"/>
            </w:pPr>
          </w:p>
        </w:tc>
        <w:tc>
          <w:tcPr>
            <w:tcW w:w="5981"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8A27D1">
            <w:pPr>
              <w:pStyle w:val="a3"/>
              <w:framePr w:wrap="notBeside" w:vAnchor="text" w:hAnchor="text" w:xAlign="center" w:y="1"/>
              <w:shd w:val="clear" w:color="auto" w:fill="auto"/>
              <w:spacing w:line="293" w:lineRule="exact"/>
              <w:ind w:left="120" w:right="205" w:firstLine="0"/>
              <w:jc w:val="left"/>
            </w:pPr>
            <w:r>
              <w:t>Информирование родительской общественности о ходе введения ФГОС НОО</w:t>
            </w:r>
          </w:p>
        </w:tc>
      </w:tr>
      <w:tr w:rsidR="00136E35" w:rsidTr="00166CE3">
        <w:trPr>
          <w:trHeight w:val="672"/>
          <w:jc w:val="center"/>
        </w:trPr>
        <w:tc>
          <w:tcPr>
            <w:tcW w:w="4152" w:type="dxa"/>
            <w:vMerge/>
            <w:tcBorders>
              <w:top w:val="nil"/>
              <w:left w:val="single" w:sz="4" w:space="0" w:color="auto"/>
              <w:bottom w:val="single" w:sz="4" w:space="0" w:color="auto"/>
              <w:right w:val="single" w:sz="4" w:space="0" w:color="auto"/>
            </w:tcBorders>
            <w:shd w:val="clear" w:color="auto" w:fill="FFFFFF"/>
          </w:tcPr>
          <w:p w:rsidR="00136E35" w:rsidRDefault="00136E35" w:rsidP="00466F9A">
            <w:pPr>
              <w:pStyle w:val="a3"/>
              <w:framePr w:wrap="notBeside" w:vAnchor="text" w:hAnchor="text" w:xAlign="center" w:y="1"/>
              <w:shd w:val="clear" w:color="auto" w:fill="auto"/>
              <w:spacing w:line="293" w:lineRule="exact"/>
              <w:ind w:left="120" w:right="-285" w:firstLine="0"/>
              <w:jc w:val="left"/>
            </w:pPr>
          </w:p>
        </w:tc>
        <w:tc>
          <w:tcPr>
            <w:tcW w:w="5981"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8A27D1">
            <w:pPr>
              <w:pStyle w:val="a3"/>
              <w:framePr w:wrap="notBeside" w:vAnchor="text" w:hAnchor="text" w:xAlign="center" w:y="1"/>
              <w:shd w:val="clear" w:color="auto" w:fill="auto"/>
              <w:spacing w:line="298" w:lineRule="exact"/>
              <w:ind w:left="120" w:right="205" w:firstLine="0"/>
              <w:jc w:val="left"/>
            </w:pPr>
            <w:r>
              <w:t>Обеспечение публичной отчётности учреждения о ходе и результатах введения ФГОС НОО</w:t>
            </w:r>
          </w:p>
        </w:tc>
      </w:tr>
      <w:tr w:rsidR="00136E35" w:rsidTr="00166CE3">
        <w:trPr>
          <w:trHeight w:val="610"/>
          <w:jc w:val="center"/>
        </w:trPr>
        <w:tc>
          <w:tcPr>
            <w:tcW w:w="4152" w:type="dxa"/>
            <w:vMerge w:val="restart"/>
            <w:tcBorders>
              <w:top w:val="single" w:sz="4" w:space="0" w:color="auto"/>
              <w:left w:val="single" w:sz="4" w:space="0" w:color="auto"/>
              <w:bottom w:val="nil"/>
              <w:right w:val="single" w:sz="4" w:space="0" w:color="auto"/>
            </w:tcBorders>
            <w:shd w:val="clear" w:color="auto" w:fill="FFFFFF"/>
          </w:tcPr>
          <w:p w:rsidR="00136E35" w:rsidRDefault="00136E35" w:rsidP="00466F9A">
            <w:pPr>
              <w:pStyle w:val="a3"/>
              <w:framePr w:wrap="notBeside" w:vAnchor="text" w:hAnchor="text" w:xAlign="center" w:y="1"/>
              <w:shd w:val="clear" w:color="auto" w:fill="auto"/>
              <w:spacing w:line="302" w:lineRule="exact"/>
              <w:ind w:left="120" w:right="-285" w:firstLine="0"/>
              <w:jc w:val="left"/>
            </w:pPr>
            <w:r>
              <w:t>Материально -техническое обеспечение</w:t>
            </w:r>
          </w:p>
        </w:tc>
        <w:tc>
          <w:tcPr>
            <w:tcW w:w="5981"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8A27D1">
            <w:pPr>
              <w:pStyle w:val="a3"/>
              <w:framePr w:wrap="notBeside" w:vAnchor="text" w:hAnchor="text" w:xAlign="center" w:y="1"/>
              <w:shd w:val="clear" w:color="auto" w:fill="auto"/>
              <w:spacing w:line="298" w:lineRule="exact"/>
              <w:ind w:left="120" w:right="205" w:firstLine="0"/>
              <w:jc w:val="left"/>
            </w:pPr>
            <w:r>
              <w:t>Приобретение учебно-лабораторного и компьютерного оборудования</w:t>
            </w:r>
          </w:p>
        </w:tc>
      </w:tr>
      <w:tr w:rsidR="00136E35" w:rsidTr="00166CE3">
        <w:trPr>
          <w:trHeight w:val="907"/>
          <w:jc w:val="center"/>
        </w:trPr>
        <w:tc>
          <w:tcPr>
            <w:tcW w:w="4152" w:type="dxa"/>
            <w:vMerge/>
            <w:tcBorders>
              <w:top w:val="nil"/>
              <w:left w:val="single" w:sz="4" w:space="0" w:color="auto"/>
              <w:bottom w:val="nil"/>
              <w:right w:val="single" w:sz="4" w:space="0" w:color="auto"/>
            </w:tcBorders>
            <w:shd w:val="clear" w:color="auto" w:fill="FFFFFF"/>
          </w:tcPr>
          <w:p w:rsidR="00136E35" w:rsidRDefault="00136E35" w:rsidP="00466F9A">
            <w:pPr>
              <w:pStyle w:val="a3"/>
              <w:framePr w:wrap="notBeside" w:vAnchor="text" w:hAnchor="text" w:xAlign="center" w:y="1"/>
              <w:shd w:val="clear" w:color="auto" w:fill="auto"/>
              <w:spacing w:line="298" w:lineRule="exact"/>
              <w:ind w:left="120" w:right="-285" w:firstLine="0"/>
              <w:jc w:val="left"/>
            </w:pPr>
          </w:p>
        </w:tc>
        <w:tc>
          <w:tcPr>
            <w:tcW w:w="5981"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8A27D1">
            <w:pPr>
              <w:pStyle w:val="a3"/>
              <w:framePr w:wrap="notBeside" w:vAnchor="text" w:hAnchor="text" w:xAlign="center" w:y="1"/>
              <w:shd w:val="clear" w:color="auto" w:fill="auto"/>
              <w:spacing w:line="302" w:lineRule="exact"/>
              <w:ind w:right="205" w:firstLine="0"/>
            </w:pPr>
            <w:r>
              <w:t>Пополнение фондов библиотеки учреждения печатными и электронными образовательными ресурсами</w:t>
            </w:r>
          </w:p>
        </w:tc>
      </w:tr>
      <w:tr w:rsidR="00136E35" w:rsidTr="00166CE3">
        <w:trPr>
          <w:trHeight w:val="1358"/>
          <w:jc w:val="center"/>
        </w:trPr>
        <w:tc>
          <w:tcPr>
            <w:tcW w:w="4152" w:type="dxa"/>
            <w:vMerge/>
            <w:tcBorders>
              <w:top w:val="nil"/>
              <w:left w:val="single" w:sz="4" w:space="0" w:color="auto"/>
              <w:bottom w:val="single" w:sz="4" w:space="0" w:color="auto"/>
              <w:right w:val="single" w:sz="4" w:space="0" w:color="auto"/>
            </w:tcBorders>
            <w:shd w:val="clear" w:color="auto" w:fill="FFFFFF"/>
          </w:tcPr>
          <w:p w:rsidR="00136E35" w:rsidRDefault="00136E35" w:rsidP="00466F9A">
            <w:pPr>
              <w:pStyle w:val="a3"/>
              <w:framePr w:wrap="notBeside" w:vAnchor="text" w:hAnchor="text" w:xAlign="center" w:y="1"/>
              <w:shd w:val="clear" w:color="auto" w:fill="auto"/>
              <w:spacing w:line="302" w:lineRule="exact"/>
              <w:ind w:right="-285" w:firstLine="0"/>
            </w:pPr>
          </w:p>
        </w:tc>
        <w:tc>
          <w:tcPr>
            <w:tcW w:w="5981"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8A27D1">
            <w:pPr>
              <w:pStyle w:val="a3"/>
              <w:framePr w:wrap="notBeside" w:vAnchor="text" w:hAnchor="text" w:xAlign="center" w:y="1"/>
              <w:shd w:val="clear" w:color="auto" w:fill="auto"/>
              <w:spacing w:line="298" w:lineRule="exact"/>
              <w:ind w:left="120" w:right="205" w:firstLine="0"/>
              <w:jc w:val="left"/>
            </w:pPr>
            <w:r>
              <w:t>Обеспечение контролируемого доступа участников образовательных отношений к информационным образовательным ресурсам в Интернете</w:t>
            </w:r>
          </w:p>
        </w:tc>
      </w:tr>
    </w:tbl>
    <w:p w:rsidR="00136E35" w:rsidRDefault="00136E35" w:rsidP="00466F9A">
      <w:pPr>
        <w:ind w:right="-285"/>
        <w:rPr>
          <w:sz w:val="2"/>
          <w:szCs w:val="2"/>
        </w:rPr>
      </w:pPr>
    </w:p>
    <w:p w:rsidR="00136E35" w:rsidRDefault="00136E35" w:rsidP="00466F9A">
      <w:pPr>
        <w:pStyle w:val="211"/>
        <w:keepNext/>
        <w:keepLines/>
        <w:shd w:val="clear" w:color="auto" w:fill="auto"/>
        <w:spacing w:before="235"/>
        <w:ind w:left="1540" w:right="-285" w:firstLine="0"/>
      </w:pPr>
      <w:bookmarkStart w:id="266" w:name="bookmark266"/>
      <w:r>
        <w:rPr>
          <w:rStyle w:val="22a"/>
        </w:rPr>
        <w:t>3.4.7. Механизмы достижения целевых ориентиров в системе условий</w:t>
      </w:r>
      <w:bookmarkEnd w:id="266"/>
    </w:p>
    <w:p w:rsidR="00136E35" w:rsidRDefault="00136E35" w:rsidP="00466F9A">
      <w:pPr>
        <w:pStyle w:val="a3"/>
        <w:shd w:val="clear" w:color="auto" w:fill="auto"/>
        <w:spacing w:line="298" w:lineRule="exact"/>
        <w:ind w:left="100" w:right="-285" w:firstLine="740"/>
      </w:pPr>
      <w:r>
        <w:t>Интегративным результатом выполнения требований ООП НОО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учащихся.</w:t>
      </w:r>
    </w:p>
    <w:p w:rsidR="00CF047F" w:rsidRDefault="00CF047F" w:rsidP="00466F9A">
      <w:pPr>
        <w:pStyle w:val="a3"/>
        <w:shd w:val="clear" w:color="auto" w:fill="auto"/>
        <w:spacing w:line="298" w:lineRule="exact"/>
        <w:ind w:left="100" w:right="-285" w:firstLine="740"/>
      </w:pPr>
    </w:p>
    <w:p w:rsidR="00CF047F" w:rsidRDefault="00CF047F" w:rsidP="00466F9A">
      <w:pPr>
        <w:pStyle w:val="a3"/>
        <w:shd w:val="clear" w:color="auto" w:fill="auto"/>
        <w:spacing w:line="298" w:lineRule="exact"/>
        <w:ind w:left="100" w:right="-285" w:firstLine="740"/>
      </w:pPr>
    </w:p>
    <w:p w:rsidR="00136E35" w:rsidRDefault="00136E35" w:rsidP="00466F9A">
      <w:pPr>
        <w:pStyle w:val="a3"/>
        <w:shd w:val="clear" w:color="auto" w:fill="auto"/>
        <w:spacing w:line="298" w:lineRule="exact"/>
        <w:ind w:left="100" w:right="-285" w:firstLine="740"/>
      </w:pPr>
      <w:r>
        <w:lastRenderedPageBreak/>
        <w:t>Система условий реализации ООП НОО базируется на результатах проведенной в ходе разработки программы комплексной аналитико-обобщающей и прогностической работы, включающей:</w:t>
      </w:r>
    </w:p>
    <w:p w:rsidR="00136E35" w:rsidRDefault="00136E35" w:rsidP="00466F9A">
      <w:pPr>
        <w:pStyle w:val="a3"/>
        <w:shd w:val="clear" w:color="auto" w:fill="auto"/>
        <w:spacing w:line="298" w:lineRule="exact"/>
        <w:ind w:left="100" w:right="-285" w:firstLine="740"/>
      </w:pPr>
      <w:r>
        <w:t>1. Проведение мониторинговых исследований реализации в полном объеме ООП НОО.</w:t>
      </w:r>
    </w:p>
    <w:p w:rsidR="00136E35" w:rsidRDefault="00136E35" w:rsidP="00466F9A">
      <w:pPr>
        <w:pStyle w:val="a3"/>
        <w:numPr>
          <w:ilvl w:val="1"/>
          <w:numId w:val="34"/>
        </w:numPr>
        <w:shd w:val="clear" w:color="auto" w:fill="auto"/>
        <w:tabs>
          <w:tab w:val="left" w:pos="1004"/>
        </w:tabs>
        <w:spacing w:line="298" w:lineRule="exact"/>
        <w:ind w:left="20" w:right="-285" w:firstLine="720"/>
      </w:pPr>
      <w:r>
        <w:t>Анализ и оценка качества образования выпускников на уровне начального общего образования.</w:t>
      </w:r>
    </w:p>
    <w:p w:rsidR="00136E35" w:rsidRDefault="00136E35" w:rsidP="00466F9A">
      <w:pPr>
        <w:pStyle w:val="a3"/>
        <w:numPr>
          <w:ilvl w:val="1"/>
          <w:numId w:val="34"/>
        </w:numPr>
        <w:shd w:val="clear" w:color="auto" w:fill="auto"/>
        <w:tabs>
          <w:tab w:val="left" w:pos="1028"/>
        </w:tabs>
        <w:spacing w:line="298" w:lineRule="exact"/>
        <w:ind w:left="20" w:right="-285" w:firstLine="720"/>
      </w:pPr>
      <w:r>
        <w:t>Обеспечение учащимся и их родителей (законных представителей) возможности участия в формировании индивидуального образовательного маршрута.</w:t>
      </w:r>
    </w:p>
    <w:p w:rsidR="00136E35" w:rsidRDefault="00136E35" w:rsidP="00466F9A">
      <w:pPr>
        <w:pStyle w:val="a3"/>
        <w:numPr>
          <w:ilvl w:val="1"/>
          <w:numId w:val="34"/>
        </w:numPr>
        <w:shd w:val="clear" w:color="auto" w:fill="auto"/>
        <w:tabs>
          <w:tab w:val="left" w:pos="1018"/>
        </w:tabs>
        <w:spacing w:line="298" w:lineRule="exact"/>
        <w:ind w:left="20" w:right="-285" w:firstLine="720"/>
      </w:pPr>
      <w:r>
        <w:t>Анализ содержания рабочих программ и программ внеурочной деятельности.</w:t>
      </w:r>
    </w:p>
    <w:p w:rsidR="00136E35" w:rsidRDefault="00136E35" w:rsidP="00466F9A">
      <w:pPr>
        <w:pStyle w:val="a3"/>
        <w:numPr>
          <w:ilvl w:val="1"/>
          <w:numId w:val="34"/>
        </w:numPr>
        <w:shd w:val="clear" w:color="auto" w:fill="auto"/>
        <w:tabs>
          <w:tab w:val="left" w:pos="1014"/>
        </w:tabs>
        <w:spacing w:line="298" w:lineRule="exact"/>
        <w:ind w:left="20" w:right="-285" w:firstLine="720"/>
      </w:pPr>
      <w:r>
        <w:t>Мониторинг результативности применяемых образовательных технологий и учета возрастных особенностей учащихся, а также специфики школы.</w:t>
      </w:r>
    </w:p>
    <w:p w:rsidR="00136E35" w:rsidRDefault="00136E35" w:rsidP="00466F9A">
      <w:pPr>
        <w:pStyle w:val="a3"/>
        <w:numPr>
          <w:ilvl w:val="1"/>
          <w:numId w:val="34"/>
        </w:numPr>
        <w:shd w:val="clear" w:color="auto" w:fill="auto"/>
        <w:tabs>
          <w:tab w:val="left" w:pos="1009"/>
        </w:tabs>
        <w:spacing w:line="298" w:lineRule="exact"/>
        <w:ind w:left="20" w:right="-285" w:firstLine="720"/>
      </w:pPr>
      <w:r>
        <w:t>Проведение тематических педагогических советов, заседаний методических объединений учителей школы по вопросам реализации Образовательной программы.</w:t>
      </w:r>
    </w:p>
    <w:p w:rsidR="00136E35" w:rsidRDefault="00136E35" w:rsidP="00466F9A">
      <w:pPr>
        <w:pStyle w:val="a3"/>
        <w:numPr>
          <w:ilvl w:val="1"/>
          <w:numId w:val="34"/>
        </w:numPr>
        <w:shd w:val="clear" w:color="auto" w:fill="auto"/>
        <w:tabs>
          <w:tab w:val="left" w:pos="1018"/>
        </w:tabs>
        <w:spacing w:line="298" w:lineRule="exact"/>
        <w:ind w:left="20" w:right="-285" w:firstLine="720"/>
      </w:pPr>
      <w:r>
        <w:t xml:space="preserve">Проведение мониторинговых исследований формирования образовательной среды, создания условий, необходимых для реализации Образовательной программы, включая ресурсное обеспечение </w:t>
      </w:r>
      <w:r w:rsidR="00FE2362">
        <w:t>образовательной деятельности</w:t>
      </w:r>
      <w:r>
        <w:t>, условий для развития личности обучающихся на уровне начального общего образования.</w:t>
      </w:r>
    </w:p>
    <w:p w:rsidR="00136E35" w:rsidRDefault="00136E35" w:rsidP="00466F9A">
      <w:pPr>
        <w:pStyle w:val="a3"/>
        <w:numPr>
          <w:ilvl w:val="1"/>
          <w:numId w:val="34"/>
        </w:numPr>
        <w:shd w:val="clear" w:color="auto" w:fill="auto"/>
        <w:tabs>
          <w:tab w:val="left" w:pos="1014"/>
        </w:tabs>
        <w:spacing w:line="298" w:lineRule="exact"/>
        <w:ind w:left="20" w:right="-285" w:firstLine="720"/>
      </w:pPr>
      <w:r>
        <w:t>Изучение процесса и результатов реализации Образовательной программы администрацией школы: внутренний мониторинг, самооценка, наблюдение, собеседование, посещение уроков и внеурочной деятельности, анализ школьной документации.</w:t>
      </w:r>
    </w:p>
    <w:p w:rsidR="00136E35" w:rsidRDefault="00136E35" w:rsidP="00466F9A">
      <w:pPr>
        <w:pStyle w:val="a3"/>
        <w:numPr>
          <w:ilvl w:val="1"/>
          <w:numId w:val="34"/>
        </w:numPr>
        <w:shd w:val="clear" w:color="auto" w:fill="auto"/>
        <w:tabs>
          <w:tab w:val="left" w:pos="1014"/>
        </w:tabs>
        <w:spacing w:line="298" w:lineRule="exact"/>
        <w:ind w:left="20" w:right="-285" w:firstLine="720"/>
      </w:pPr>
      <w:r>
        <w:t>Проведение внешней экспертизы процесса и результатов реализации Образовательной программы:</w:t>
      </w:r>
      <w:r w:rsidR="00FE2362">
        <w:t xml:space="preserve"> инспектирование деятельнос</w:t>
      </w:r>
      <w:r w:rsidR="000B5806">
        <w:t>ти МБОУ ООШ с.Мендяново</w:t>
      </w:r>
      <w:r>
        <w:t>, плановый и внеплановый контроль надзорных и контролирующих органов, внешние педагогические исследования, аккредитация.</w:t>
      </w:r>
    </w:p>
    <w:p w:rsidR="00136E35" w:rsidRDefault="00136E35" w:rsidP="00466F9A">
      <w:pPr>
        <w:pStyle w:val="a3"/>
        <w:numPr>
          <w:ilvl w:val="1"/>
          <w:numId w:val="34"/>
        </w:numPr>
        <w:shd w:val="clear" w:color="auto" w:fill="auto"/>
        <w:tabs>
          <w:tab w:val="left" w:pos="1436"/>
        </w:tabs>
        <w:spacing w:line="298" w:lineRule="exact"/>
        <w:ind w:left="20" w:right="-285" w:firstLine="720"/>
      </w:pPr>
      <w:r>
        <w:t>Анализ соблюдения условий охраны жизни и здоровья обучающихся и рабо</w:t>
      </w:r>
      <w:r w:rsidR="00FE2362">
        <w:t>тников во время образовательной деятельности</w:t>
      </w:r>
      <w:r>
        <w:t xml:space="preserve"> в ходе реализации Образовательной программы.</w:t>
      </w:r>
    </w:p>
    <w:p w:rsidR="00136E35" w:rsidRDefault="00136E35" w:rsidP="00466F9A">
      <w:pPr>
        <w:pStyle w:val="a3"/>
        <w:shd w:val="clear" w:color="auto" w:fill="auto"/>
        <w:spacing w:line="298" w:lineRule="exact"/>
        <w:ind w:left="20" w:right="-285" w:firstLine="720"/>
      </w:pPr>
      <w:r>
        <w:t>На основе анализа результатов реализации Образовательной программы администрацией</w:t>
      </w:r>
      <w:r w:rsidR="00F46691" w:rsidRPr="00F46691">
        <w:t xml:space="preserve"> </w:t>
      </w:r>
      <w:r w:rsidR="00F46691">
        <w:t xml:space="preserve">МБОУ ООШ с. Мендяново </w:t>
      </w:r>
      <w:r>
        <w:t>разрабатывается механизм принятия управленческих решений и обеспечения общественного участия и учета интересов, потребностей участников образовательных отношений, связанных с повышением эффективности реализации Образовательной программы.</w:t>
      </w:r>
    </w:p>
    <w:p w:rsidR="00136E35" w:rsidRDefault="00F46691" w:rsidP="00466F9A">
      <w:pPr>
        <w:pStyle w:val="a3"/>
        <w:shd w:val="clear" w:color="auto" w:fill="auto"/>
        <w:spacing w:line="298" w:lineRule="exact"/>
        <w:ind w:left="20" w:right="-285" w:firstLine="720"/>
      </w:pPr>
      <w:r>
        <w:t>МБОУ ООШ с. Мендяново</w:t>
      </w:r>
      <w:r w:rsidR="00FE2362">
        <w:t xml:space="preserve">, </w:t>
      </w:r>
      <w:r w:rsidR="00136E35">
        <w:t>презентует широкой общественности, Учредителю, непосредственным участникам образовательных отношений ежегодный отчет по самообследованию по итогам образовательной деятельности, используя имеющиеся информационно-образовательные ресурсы и каналы. В основе отчета по самообследованию</w:t>
      </w:r>
      <w:r w:rsidR="00FE2362">
        <w:t xml:space="preserve"> - лежат показатели </w:t>
      </w:r>
      <w:r w:rsidR="00136E35">
        <w:t xml:space="preserve"> образовательной деятельности, в том числе и результатов реализации Образовательной программы.</w:t>
      </w:r>
    </w:p>
    <w:p w:rsidR="004B061F" w:rsidRDefault="004B061F" w:rsidP="008A27D1">
      <w:pPr>
        <w:pStyle w:val="21a"/>
        <w:framePr w:w="10141" w:wrap="notBeside" w:vAnchor="text" w:hAnchor="page" w:x="976" w:y="-850"/>
        <w:shd w:val="clear" w:color="auto" w:fill="auto"/>
        <w:spacing w:line="250" w:lineRule="exact"/>
        <w:ind w:right="-285"/>
        <w:rPr>
          <w:rStyle w:val="24b"/>
        </w:rPr>
      </w:pPr>
    </w:p>
    <w:p w:rsidR="004B061F" w:rsidRDefault="004B061F" w:rsidP="008A27D1">
      <w:pPr>
        <w:pStyle w:val="21a"/>
        <w:framePr w:w="10141" w:wrap="notBeside" w:vAnchor="text" w:hAnchor="page" w:x="976" w:y="-850"/>
        <w:shd w:val="clear" w:color="auto" w:fill="auto"/>
        <w:spacing w:line="250" w:lineRule="exact"/>
        <w:ind w:right="-285"/>
        <w:rPr>
          <w:rStyle w:val="24b"/>
        </w:rPr>
      </w:pPr>
    </w:p>
    <w:p w:rsidR="004B061F" w:rsidRDefault="004B061F" w:rsidP="008A27D1">
      <w:pPr>
        <w:pStyle w:val="21a"/>
        <w:framePr w:w="10141" w:wrap="notBeside" w:vAnchor="text" w:hAnchor="page" w:x="976" w:y="-850"/>
        <w:shd w:val="clear" w:color="auto" w:fill="auto"/>
        <w:spacing w:line="250" w:lineRule="exact"/>
        <w:ind w:right="-285"/>
        <w:rPr>
          <w:rStyle w:val="24b"/>
        </w:rPr>
      </w:pPr>
    </w:p>
    <w:p w:rsidR="004B061F" w:rsidRDefault="004B061F" w:rsidP="008A27D1">
      <w:pPr>
        <w:pStyle w:val="21a"/>
        <w:framePr w:w="10141" w:wrap="notBeside" w:vAnchor="text" w:hAnchor="page" w:x="976" w:y="-850"/>
        <w:shd w:val="clear" w:color="auto" w:fill="auto"/>
        <w:spacing w:line="250" w:lineRule="exact"/>
        <w:ind w:right="-285"/>
        <w:rPr>
          <w:rStyle w:val="24b"/>
        </w:rPr>
      </w:pPr>
    </w:p>
    <w:p w:rsidR="00136E35" w:rsidRDefault="00136E35" w:rsidP="008A27D1">
      <w:pPr>
        <w:pStyle w:val="21a"/>
        <w:framePr w:w="10141" w:wrap="notBeside" w:vAnchor="text" w:hAnchor="page" w:x="976" w:y="-850"/>
        <w:shd w:val="clear" w:color="auto" w:fill="auto"/>
        <w:spacing w:line="250" w:lineRule="exact"/>
        <w:ind w:right="-285"/>
      </w:pPr>
      <w:r>
        <w:rPr>
          <w:rStyle w:val="24b"/>
        </w:rPr>
        <w:t>3.4.8. Сетевой график (дорожная карта) по формированию необходимой системы</w:t>
      </w:r>
    </w:p>
    <w:p w:rsidR="00136E35" w:rsidRDefault="00136E35" w:rsidP="008A27D1">
      <w:pPr>
        <w:pStyle w:val="21a"/>
        <w:framePr w:w="10141" w:wrap="notBeside" w:vAnchor="text" w:hAnchor="page" w:x="976" w:y="-850"/>
        <w:shd w:val="clear" w:color="auto" w:fill="auto"/>
        <w:spacing w:line="250" w:lineRule="exact"/>
        <w:ind w:right="-285"/>
      </w:pPr>
      <w:r>
        <w:rPr>
          <w:rStyle w:val="23b"/>
        </w:rPr>
        <w:t>условий</w:t>
      </w:r>
    </w:p>
    <w:tbl>
      <w:tblPr>
        <w:tblW w:w="9746" w:type="dxa"/>
        <w:jc w:val="center"/>
        <w:tblLayout w:type="fixed"/>
        <w:tblCellMar>
          <w:left w:w="0" w:type="dxa"/>
          <w:right w:w="0" w:type="dxa"/>
        </w:tblCellMar>
        <w:tblLook w:val="0000" w:firstRow="0" w:lastRow="0" w:firstColumn="0" w:lastColumn="0" w:noHBand="0" w:noVBand="0"/>
      </w:tblPr>
      <w:tblGrid>
        <w:gridCol w:w="619"/>
        <w:gridCol w:w="4445"/>
        <w:gridCol w:w="2136"/>
        <w:gridCol w:w="2546"/>
      </w:tblGrid>
      <w:tr w:rsidR="00136E35" w:rsidTr="008A27D1">
        <w:trPr>
          <w:trHeight w:val="619"/>
          <w:jc w:val="center"/>
        </w:trPr>
        <w:tc>
          <w:tcPr>
            <w:tcW w:w="619"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8A27D1">
            <w:pPr>
              <w:pStyle w:val="142"/>
              <w:framePr w:w="10141" w:wrap="notBeside" w:vAnchor="text" w:hAnchor="page" w:x="976" w:y="-850"/>
              <w:shd w:val="clear" w:color="auto" w:fill="auto"/>
              <w:spacing w:line="240" w:lineRule="auto"/>
              <w:ind w:left="280" w:right="-285"/>
            </w:pPr>
            <w:r>
              <w:rPr>
                <w:noProof w:val="0"/>
              </w:rPr>
              <w:t>№</w:t>
            </w:r>
          </w:p>
        </w:tc>
        <w:tc>
          <w:tcPr>
            <w:tcW w:w="4445"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8A27D1">
            <w:pPr>
              <w:pStyle w:val="a3"/>
              <w:framePr w:w="10141" w:wrap="notBeside" w:vAnchor="text" w:hAnchor="page" w:x="976" w:y="-850"/>
              <w:shd w:val="clear" w:color="auto" w:fill="auto"/>
              <w:spacing w:line="240" w:lineRule="auto"/>
              <w:ind w:left="800" w:right="-285" w:firstLine="0"/>
              <w:jc w:val="left"/>
            </w:pPr>
            <w:r>
              <w:t>Наименование мероприятия</w:t>
            </w:r>
          </w:p>
        </w:tc>
        <w:tc>
          <w:tcPr>
            <w:tcW w:w="2136"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8A27D1">
            <w:pPr>
              <w:pStyle w:val="a3"/>
              <w:framePr w:w="10141" w:wrap="notBeside" w:vAnchor="text" w:hAnchor="page" w:x="976" w:y="-850"/>
              <w:shd w:val="clear" w:color="auto" w:fill="auto"/>
              <w:spacing w:line="302" w:lineRule="exact"/>
              <w:ind w:left="120" w:right="-285" w:firstLine="400"/>
              <w:jc w:val="left"/>
            </w:pPr>
            <w:r>
              <w:t>Сроки реализации</w:t>
            </w:r>
          </w:p>
        </w:tc>
        <w:tc>
          <w:tcPr>
            <w:tcW w:w="2546"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8A27D1">
            <w:pPr>
              <w:pStyle w:val="a3"/>
              <w:framePr w:w="10141" w:wrap="notBeside" w:vAnchor="text" w:hAnchor="page" w:x="976" w:y="-850"/>
              <w:shd w:val="clear" w:color="auto" w:fill="auto"/>
              <w:spacing w:line="240" w:lineRule="auto"/>
              <w:ind w:left="700" w:firstLine="0"/>
              <w:jc w:val="left"/>
            </w:pPr>
            <w:r>
              <w:t>Ответственные</w:t>
            </w:r>
          </w:p>
        </w:tc>
      </w:tr>
      <w:tr w:rsidR="00136E35" w:rsidTr="008A27D1">
        <w:trPr>
          <w:trHeight w:val="307"/>
          <w:jc w:val="center"/>
        </w:trPr>
        <w:tc>
          <w:tcPr>
            <w:tcW w:w="9746" w:type="dxa"/>
            <w:gridSpan w:val="4"/>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8A27D1">
            <w:pPr>
              <w:pStyle w:val="a3"/>
              <w:framePr w:w="10141" w:wrap="notBeside" w:vAnchor="text" w:hAnchor="page" w:x="976" w:y="-850"/>
              <w:shd w:val="clear" w:color="auto" w:fill="auto"/>
              <w:spacing w:line="240" w:lineRule="auto"/>
              <w:ind w:left="1580" w:right="-285" w:firstLine="0"/>
              <w:jc w:val="left"/>
            </w:pPr>
            <w:r>
              <w:t>Нормативное обеспечение образовательной программы ФГОС НОО</w:t>
            </w:r>
          </w:p>
        </w:tc>
      </w:tr>
      <w:tr w:rsidR="00136E35" w:rsidTr="008A27D1">
        <w:trPr>
          <w:trHeight w:val="1805"/>
          <w:jc w:val="center"/>
        </w:trPr>
        <w:tc>
          <w:tcPr>
            <w:tcW w:w="619"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8A27D1">
            <w:pPr>
              <w:pStyle w:val="a3"/>
              <w:framePr w:w="10141" w:wrap="notBeside" w:vAnchor="text" w:hAnchor="page" w:x="976" w:y="-850"/>
              <w:shd w:val="clear" w:color="auto" w:fill="auto"/>
              <w:spacing w:line="240" w:lineRule="auto"/>
              <w:ind w:left="280" w:right="-285" w:firstLine="0"/>
              <w:jc w:val="left"/>
            </w:pPr>
            <w:r>
              <w:t>1</w:t>
            </w:r>
          </w:p>
        </w:tc>
        <w:tc>
          <w:tcPr>
            <w:tcW w:w="4445"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8A27D1">
            <w:pPr>
              <w:pStyle w:val="a3"/>
              <w:framePr w:w="10141" w:wrap="notBeside" w:vAnchor="text" w:hAnchor="page" w:x="976" w:y="-850"/>
              <w:shd w:val="clear" w:color="auto" w:fill="auto"/>
              <w:spacing w:line="298" w:lineRule="exact"/>
              <w:ind w:left="120" w:right="158" w:firstLine="0"/>
              <w:jc w:val="left"/>
            </w:pPr>
            <w:r>
              <w:t>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w:t>
            </w:r>
          </w:p>
        </w:tc>
        <w:tc>
          <w:tcPr>
            <w:tcW w:w="2136"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8A27D1">
            <w:pPr>
              <w:pStyle w:val="a3"/>
              <w:framePr w:w="10141" w:wrap="notBeside" w:vAnchor="text" w:hAnchor="page" w:x="976" w:y="-850"/>
              <w:shd w:val="clear" w:color="auto" w:fill="auto"/>
              <w:spacing w:line="298" w:lineRule="exact"/>
              <w:ind w:left="120" w:right="-285" w:firstLine="0"/>
              <w:jc w:val="left"/>
            </w:pPr>
            <w:r>
              <w:t>Ежегодно до начала учебного года</w:t>
            </w:r>
          </w:p>
        </w:tc>
        <w:tc>
          <w:tcPr>
            <w:tcW w:w="2546"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8A27D1">
            <w:pPr>
              <w:pStyle w:val="a3"/>
              <w:framePr w:w="10141" w:wrap="notBeside" w:vAnchor="text" w:hAnchor="page" w:x="976" w:y="-850"/>
              <w:shd w:val="clear" w:color="auto" w:fill="auto"/>
              <w:spacing w:after="120" w:line="240" w:lineRule="auto"/>
              <w:ind w:left="120" w:right="162" w:firstLine="0"/>
              <w:jc w:val="left"/>
            </w:pPr>
            <w:r>
              <w:t>Директор,</w:t>
            </w:r>
          </w:p>
          <w:p w:rsidR="00136E35" w:rsidRDefault="00136E35" w:rsidP="008A27D1">
            <w:pPr>
              <w:pStyle w:val="a3"/>
              <w:framePr w:w="10141" w:wrap="notBeside" w:vAnchor="text" w:hAnchor="page" w:x="976" w:y="-850"/>
              <w:shd w:val="clear" w:color="auto" w:fill="auto"/>
              <w:spacing w:before="120" w:line="240" w:lineRule="auto"/>
              <w:ind w:left="120" w:right="162" w:firstLine="0"/>
              <w:jc w:val="left"/>
            </w:pPr>
            <w:r>
              <w:t>заместители директора</w:t>
            </w:r>
          </w:p>
        </w:tc>
      </w:tr>
      <w:tr w:rsidR="00136E35" w:rsidTr="008A27D1">
        <w:trPr>
          <w:trHeight w:val="1205"/>
          <w:jc w:val="center"/>
        </w:trPr>
        <w:tc>
          <w:tcPr>
            <w:tcW w:w="619"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8A27D1">
            <w:pPr>
              <w:pStyle w:val="a3"/>
              <w:framePr w:w="10141" w:wrap="notBeside" w:vAnchor="text" w:hAnchor="page" w:x="976" w:y="-850"/>
              <w:shd w:val="clear" w:color="auto" w:fill="auto"/>
              <w:spacing w:line="240" w:lineRule="auto"/>
              <w:ind w:left="280" w:right="-285" w:firstLine="0"/>
              <w:jc w:val="left"/>
            </w:pPr>
            <w:r>
              <w:t>2</w:t>
            </w:r>
          </w:p>
        </w:tc>
        <w:tc>
          <w:tcPr>
            <w:tcW w:w="4445"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8A27D1">
            <w:pPr>
              <w:pStyle w:val="a3"/>
              <w:framePr w:w="10141" w:wrap="notBeside" w:vAnchor="text" w:hAnchor="page" w:x="976" w:y="-850"/>
              <w:shd w:val="clear" w:color="auto" w:fill="auto"/>
              <w:spacing w:line="298" w:lineRule="exact"/>
              <w:ind w:right="158" w:firstLine="0"/>
            </w:pPr>
            <w:r>
              <w:t>Определение списка учебников и учебных пособий, используемых в образовательной деятельности</w:t>
            </w:r>
          </w:p>
        </w:tc>
        <w:tc>
          <w:tcPr>
            <w:tcW w:w="2136"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8A27D1">
            <w:pPr>
              <w:pStyle w:val="a3"/>
              <w:framePr w:w="10141" w:wrap="notBeside" w:vAnchor="text" w:hAnchor="page" w:x="976" w:y="-850"/>
              <w:shd w:val="clear" w:color="auto" w:fill="auto"/>
              <w:spacing w:line="298" w:lineRule="exact"/>
              <w:ind w:left="120" w:right="-285" w:firstLine="0"/>
              <w:jc w:val="left"/>
            </w:pPr>
            <w:r>
              <w:t>Март;</w:t>
            </w:r>
          </w:p>
          <w:p w:rsidR="00136E35" w:rsidRDefault="00136E35" w:rsidP="008A27D1">
            <w:pPr>
              <w:pStyle w:val="a3"/>
              <w:framePr w:w="10141" w:wrap="notBeside" w:vAnchor="text" w:hAnchor="page" w:x="976" w:y="-850"/>
              <w:shd w:val="clear" w:color="auto" w:fill="auto"/>
              <w:spacing w:line="298" w:lineRule="exact"/>
              <w:ind w:left="120" w:right="-285" w:firstLine="0"/>
              <w:jc w:val="left"/>
            </w:pPr>
            <w:r>
              <w:t>По мере внесения изменений в нормативные акты</w:t>
            </w:r>
          </w:p>
        </w:tc>
        <w:tc>
          <w:tcPr>
            <w:tcW w:w="2546"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8A27D1">
            <w:pPr>
              <w:pStyle w:val="a3"/>
              <w:framePr w:w="10141" w:wrap="notBeside" w:vAnchor="text" w:hAnchor="page" w:x="976" w:y="-850"/>
              <w:shd w:val="clear" w:color="auto" w:fill="auto"/>
              <w:spacing w:line="293" w:lineRule="exact"/>
              <w:ind w:left="120" w:right="162" w:firstLine="0"/>
              <w:jc w:val="left"/>
            </w:pPr>
            <w:r>
              <w:t>Заместители директора, заведующий библитечным фондом</w:t>
            </w:r>
          </w:p>
        </w:tc>
      </w:tr>
      <w:tr w:rsidR="00136E35" w:rsidTr="008A27D1">
        <w:trPr>
          <w:trHeight w:val="3298"/>
          <w:jc w:val="center"/>
        </w:trPr>
        <w:tc>
          <w:tcPr>
            <w:tcW w:w="619"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8A27D1">
            <w:pPr>
              <w:pStyle w:val="a3"/>
              <w:framePr w:w="10141" w:wrap="notBeside" w:vAnchor="text" w:hAnchor="page" w:x="976" w:y="-850"/>
              <w:shd w:val="clear" w:color="auto" w:fill="auto"/>
              <w:spacing w:line="240" w:lineRule="auto"/>
              <w:ind w:left="280" w:right="-285" w:firstLine="0"/>
              <w:jc w:val="left"/>
            </w:pPr>
            <w:r>
              <w:t>3</w:t>
            </w:r>
          </w:p>
        </w:tc>
        <w:tc>
          <w:tcPr>
            <w:tcW w:w="4445"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8A27D1">
            <w:pPr>
              <w:pStyle w:val="a3"/>
              <w:framePr w:w="10141" w:wrap="notBeside" w:vAnchor="text" w:hAnchor="page" w:x="976" w:y="-850"/>
              <w:shd w:val="clear" w:color="auto" w:fill="auto"/>
              <w:spacing w:line="298" w:lineRule="exact"/>
              <w:ind w:right="158" w:firstLine="0"/>
            </w:pPr>
            <w:r>
              <w:t>Разработка(корректировка):</w:t>
            </w:r>
          </w:p>
          <w:p w:rsidR="00136E35" w:rsidRDefault="00136E35" w:rsidP="008A27D1">
            <w:pPr>
              <w:pStyle w:val="a3"/>
              <w:framePr w:w="10141" w:wrap="notBeside" w:vAnchor="text" w:hAnchor="page" w:x="976" w:y="-850"/>
              <w:numPr>
                <w:ilvl w:val="0"/>
                <w:numId w:val="36"/>
              </w:numPr>
              <w:shd w:val="clear" w:color="auto" w:fill="auto"/>
              <w:tabs>
                <w:tab w:val="left" w:pos="240"/>
              </w:tabs>
              <w:spacing w:line="298" w:lineRule="exact"/>
              <w:ind w:right="158" w:firstLine="0"/>
            </w:pPr>
            <w:r>
              <w:t>учебного плана;</w:t>
            </w:r>
          </w:p>
          <w:p w:rsidR="00136E35" w:rsidRDefault="00136E35" w:rsidP="008A27D1">
            <w:pPr>
              <w:pStyle w:val="a3"/>
              <w:framePr w:w="10141" w:wrap="notBeside" w:vAnchor="text" w:hAnchor="page" w:x="976" w:y="-850"/>
              <w:numPr>
                <w:ilvl w:val="0"/>
                <w:numId w:val="36"/>
              </w:numPr>
              <w:shd w:val="clear" w:color="auto" w:fill="auto"/>
              <w:tabs>
                <w:tab w:val="left" w:pos="269"/>
              </w:tabs>
              <w:spacing w:line="298" w:lineRule="exact"/>
              <w:ind w:right="158" w:firstLine="0"/>
            </w:pPr>
            <w:r>
              <w:t>рабочих программ учебных предметов, курсов, дисциплин, модулей;</w:t>
            </w:r>
          </w:p>
          <w:p w:rsidR="00136E35" w:rsidRDefault="00136E35" w:rsidP="008A27D1">
            <w:pPr>
              <w:pStyle w:val="a3"/>
              <w:framePr w:w="10141" w:wrap="notBeside" w:vAnchor="text" w:hAnchor="page" w:x="976" w:y="-850"/>
              <w:shd w:val="clear" w:color="auto" w:fill="auto"/>
              <w:spacing w:line="298" w:lineRule="exact"/>
              <w:ind w:right="158" w:firstLine="440"/>
            </w:pPr>
            <w:r>
              <w:t>годового календарного учебного графика;</w:t>
            </w:r>
          </w:p>
          <w:p w:rsidR="00136E35" w:rsidRDefault="00136E35" w:rsidP="008A27D1">
            <w:pPr>
              <w:pStyle w:val="a3"/>
              <w:framePr w:w="10141" w:wrap="notBeside" w:vAnchor="text" w:hAnchor="page" w:x="976" w:y="-850"/>
              <w:numPr>
                <w:ilvl w:val="0"/>
                <w:numId w:val="36"/>
              </w:numPr>
              <w:shd w:val="clear" w:color="auto" w:fill="auto"/>
              <w:tabs>
                <w:tab w:val="left" w:pos="245"/>
              </w:tabs>
              <w:spacing w:line="298" w:lineRule="exact"/>
              <w:ind w:right="158" w:firstLine="0"/>
            </w:pPr>
            <w:r>
              <w:t>плана внеурочной деятельности;</w:t>
            </w:r>
          </w:p>
          <w:p w:rsidR="00136E35" w:rsidRDefault="00136E35" w:rsidP="008A27D1">
            <w:pPr>
              <w:pStyle w:val="a3"/>
              <w:framePr w:w="10141" w:wrap="notBeside" w:vAnchor="text" w:hAnchor="page" w:x="976" w:y="-850"/>
              <w:shd w:val="clear" w:color="auto" w:fill="auto"/>
              <w:spacing w:line="298" w:lineRule="exact"/>
              <w:ind w:right="158" w:firstLine="440"/>
            </w:pPr>
            <w:r>
              <w:t>оснащенности образовательного процесса;</w:t>
            </w:r>
          </w:p>
          <w:p w:rsidR="00136E35" w:rsidRDefault="00136E35" w:rsidP="008A27D1">
            <w:pPr>
              <w:pStyle w:val="a3"/>
              <w:framePr w:w="10141" w:wrap="notBeside" w:vAnchor="text" w:hAnchor="page" w:x="976" w:y="-850"/>
              <w:numPr>
                <w:ilvl w:val="0"/>
                <w:numId w:val="36"/>
              </w:numPr>
              <w:shd w:val="clear" w:color="auto" w:fill="auto"/>
              <w:tabs>
                <w:tab w:val="left" w:pos="418"/>
              </w:tabs>
              <w:spacing w:line="298" w:lineRule="exact"/>
              <w:ind w:right="158" w:firstLine="0"/>
            </w:pPr>
            <w:r>
              <w:t>обеспечения кадровыми условиями реализации Образовательной программы</w:t>
            </w:r>
          </w:p>
        </w:tc>
        <w:tc>
          <w:tcPr>
            <w:tcW w:w="2136"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8A27D1">
            <w:pPr>
              <w:pStyle w:val="a3"/>
              <w:framePr w:w="10141" w:wrap="notBeside" w:vAnchor="text" w:hAnchor="page" w:x="976" w:y="-850"/>
              <w:shd w:val="clear" w:color="auto" w:fill="auto"/>
              <w:spacing w:line="240" w:lineRule="auto"/>
              <w:ind w:left="120" w:right="-285" w:firstLine="0"/>
              <w:jc w:val="left"/>
            </w:pPr>
            <w:r>
              <w:t>Июнь - август</w:t>
            </w:r>
          </w:p>
        </w:tc>
        <w:tc>
          <w:tcPr>
            <w:tcW w:w="2546"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8A27D1">
            <w:pPr>
              <w:pStyle w:val="a3"/>
              <w:framePr w:w="10141" w:wrap="notBeside" w:vAnchor="text" w:hAnchor="page" w:x="976" w:y="-850"/>
              <w:shd w:val="clear" w:color="auto" w:fill="auto"/>
              <w:spacing w:line="293" w:lineRule="exact"/>
              <w:ind w:left="120" w:right="162" w:firstLine="0"/>
              <w:jc w:val="left"/>
            </w:pPr>
            <w:r>
              <w:t>Заместители директора, Педагоги</w:t>
            </w:r>
          </w:p>
        </w:tc>
      </w:tr>
      <w:tr w:rsidR="00136E35" w:rsidTr="008A27D1">
        <w:trPr>
          <w:trHeight w:val="610"/>
          <w:jc w:val="center"/>
        </w:trPr>
        <w:tc>
          <w:tcPr>
            <w:tcW w:w="619"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8A27D1">
            <w:pPr>
              <w:pStyle w:val="a3"/>
              <w:framePr w:w="10141" w:wrap="notBeside" w:vAnchor="text" w:hAnchor="page" w:x="976" w:y="-850"/>
              <w:shd w:val="clear" w:color="auto" w:fill="auto"/>
              <w:spacing w:line="240" w:lineRule="auto"/>
              <w:ind w:left="280" w:right="-285" w:firstLine="0"/>
              <w:jc w:val="left"/>
            </w:pPr>
            <w:r>
              <w:t>4</w:t>
            </w:r>
          </w:p>
        </w:tc>
        <w:tc>
          <w:tcPr>
            <w:tcW w:w="4445"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8A27D1">
            <w:pPr>
              <w:pStyle w:val="a3"/>
              <w:framePr w:w="10141" w:wrap="notBeside" w:vAnchor="text" w:hAnchor="page" w:x="976" w:y="-850"/>
              <w:shd w:val="clear" w:color="auto" w:fill="auto"/>
              <w:spacing w:line="298" w:lineRule="exact"/>
              <w:ind w:right="158" w:firstLine="0"/>
            </w:pPr>
            <w:r>
              <w:t>Составление расписания уроков, занятий внеурочной деятельности, графиков</w:t>
            </w:r>
          </w:p>
        </w:tc>
        <w:tc>
          <w:tcPr>
            <w:tcW w:w="2136"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8A27D1">
            <w:pPr>
              <w:pStyle w:val="a3"/>
              <w:framePr w:w="10141" w:wrap="notBeside" w:vAnchor="text" w:hAnchor="page" w:x="976" w:y="-850"/>
              <w:shd w:val="clear" w:color="auto" w:fill="auto"/>
              <w:spacing w:line="240" w:lineRule="auto"/>
              <w:ind w:left="120" w:right="-285" w:firstLine="0"/>
              <w:jc w:val="left"/>
            </w:pPr>
            <w:r>
              <w:t>Август</w:t>
            </w:r>
          </w:p>
        </w:tc>
        <w:tc>
          <w:tcPr>
            <w:tcW w:w="2546"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8A27D1">
            <w:pPr>
              <w:pStyle w:val="a3"/>
              <w:framePr w:w="10141" w:wrap="notBeside" w:vAnchor="text" w:hAnchor="page" w:x="976" w:y="-850"/>
              <w:shd w:val="clear" w:color="auto" w:fill="auto"/>
              <w:spacing w:line="240" w:lineRule="auto"/>
              <w:ind w:left="120" w:right="162" w:firstLine="0"/>
              <w:jc w:val="left"/>
            </w:pPr>
            <w:r>
              <w:t>Заместители директора</w:t>
            </w:r>
          </w:p>
        </w:tc>
      </w:tr>
      <w:tr w:rsidR="00136E35" w:rsidTr="008A27D1">
        <w:trPr>
          <w:trHeight w:val="307"/>
          <w:jc w:val="center"/>
        </w:trPr>
        <w:tc>
          <w:tcPr>
            <w:tcW w:w="9746" w:type="dxa"/>
            <w:gridSpan w:val="4"/>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8A27D1">
            <w:pPr>
              <w:pStyle w:val="a3"/>
              <w:framePr w:w="10141" w:wrap="notBeside" w:vAnchor="text" w:hAnchor="page" w:x="976" w:y="-850"/>
              <w:shd w:val="clear" w:color="auto" w:fill="auto"/>
              <w:spacing w:line="240" w:lineRule="auto"/>
              <w:ind w:left="1580" w:right="158" w:firstLine="0"/>
              <w:jc w:val="left"/>
            </w:pPr>
            <w:r>
              <w:t>Финансовое обеспечение образовательной программы ФГОС НОО</w:t>
            </w:r>
          </w:p>
        </w:tc>
      </w:tr>
      <w:tr w:rsidR="00136E35" w:rsidTr="008A27D1">
        <w:trPr>
          <w:trHeight w:val="1210"/>
          <w:jc w:val="center"/>
        </w:trPr>
        <w:tc>
          <w:tcPr>
            <w:tcW w:w="619"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8A27D1">
            <w:pPr>
              <w:pStyle w:val="a3"/>
              <w:framePr w:w="10141" w:wrap="notBeside" w:vAnchor="text" w:hAnchor="page" w:x="976" w:y="-850"/>
              <w:shd w:val="clear" w:color="auto" w:fill="auto"/>
              <w:spacing w:line="240" w:lineRule="auto"/>
              <w:ind w:left="140" w:right="-285" w:firstLine="0"/>
              <w:jc w:val="left"/>
            </w:pPr>
            <w:r>
              <w:t>1</w:t>
            </w:r>
          </w:p>
        </w:tc>
        <w:tc>
          <w:tcPr>
            <w:tcW w:w="4445"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8A27D1">
            <w:pPr>
              <w:pStyle w:val="a3"/>
              <w:framePr w:w="10141" w:wrap="notBeside" w:vAnchor="text" w:hAnchor="page" w:x="976" w:y="-850"/>
              <w:shd w:val="clear" w:color="auto" w:fill="auto"/>
              <w:spacing w:line="298" w:lineRule="exact"/>
              <w:ind w:right="158" w:firstLine="0"/>
            </w:pPr>
            <w:r>
              <w:t>Определение объема расходов, необходимых для реализации Образовательной программы и достижения планируемых результатов</w:t>
            </w:r>
          </w:p>
        </w:tc>
        <w:tc>
          <w:tcPr>
            <w:tcW w:w="2136"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8A27D1">
            <w:pPr>
              <w:pStyle w:val="a3"/>
              <w:framePr w:w="10141" w:wrap="notBeside" w:vAnchor="text" w:hAnchor="page" w:x="976" w:y="-850"/>
              <w:shd w:val="clear" w:color="auto" w:fill="auto"/>
              <w:spacing w:line="240" w:lineRule="auto"/>
              <w:ind w:left="120" w:right="-285" w:firstLine="0"/>
              <w:jc w:val="left"/>
            </w:pPr>
            <w:r>
              <w:t>Ноябрь</w:t>
            </w:r>
          </w:p>
        </w:tc>
        <w:tc>
          <w:tcPr>
            <w:tcW w:w="2546"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8A27D1">
            <w:pPr>
              <w:pStyle w:val="a3"/>
              <w:framePr w:w="10141" w:wrap="notBeside" w:vAnchor="text" w:hAnchor="page" w:x="976" w:y="-850"/>
              <w:shd w:val="clear" w:color="auto" w:fill="auto"/>
              <w:spacing w:after="120" w:line="240" w:lineRule="auto"/>
              <w:ind w:left="120" w:right="162" w:firstLine="0"/>
              <w:jc w:val="left"/>
            </w:pPr>
            <w:r>
              <w:t>Директор,</w:t>
            </w:r>
          </w:p>
          <w:p w:rsidR="00136E35" w:rsidRDefault="00136E35" w:rsidP="008A27D1">
            <w:pPr>
              <w:pStyle w:val="a3"/>
              <w:framePr w:w="10141" w:wrap="notBeside" w:vAnchor="text" w:hAnchor="page" w:x="976" w:y="-850"/>
              <w:shd w:val="clear" w:color="auto" w:fill="auto"/>
              <w:spacing w:before="120" w:line="240" w:lineRule="auto"/>
              <w:ind w:left="120" w:right="162" w:firstLine="0"/>
              <w:jc w:val="left"/>
            </w:pPr>
            <w:r>
              <w:t>заместители директора</w:t>
            </w:r>
          </w:p>
        </w:tc>
      </w:tr>
      <w:tr w:rsidR="00136E35" w:rsidTr="008A27D1">
        <w:trPr>
          <w:trHeight w:val="907"/>
          <w:jc w:val="center"/>
        </w:trPr>
        <w:tc>
          <w:tcPr>
            <w:tcW w:w="619"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8A27D1">
            <w:pPr>
              <w:pStyle w:val="a3"/>
              <w:framePr w:w="10141" w:wrap="notBeside" w:vAnchor="text" w:hAnchor="page" w:x="976" w:y="-850"/>
              <w:shd w:val="clear" w:color="auto" w:fill="auto"/>
              <w:spacing w:line="240" w:lineRule="auto"/>
              <w:ind w:left="140" w:right="-285" w:firstLine="0"/>
              <w:jc w:val="left"/>
            </w:pPr>
            <w:r>
              <w:t>2</w:t>
            </w:r>
          </w:p>
        </w:tc>
        <w:tc>
          <w:tcPr>
            <w:tcW w:w="4445"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8A27D1">
            <w:pPr>
              <w:pStyle w:val="a3"/>
              <w:framePr w:w="10141" w:wrap="notBeside" w:vAnchor="text" w:hAnchor="page" w:x="976" w:y="-850"/>
              <w:shd w:val="clear" w:color="auto" w:fill="auto"/>
              <w:spacing w:line="298" w:lineRule="exact"/>
              <w:ind w:right="158" w:firstLine="0"/>
            </w:pPr>
            <w:r>
              <w:t>Заключение дополнительных соглашений к трудовому договору с педагогическими работниками</w:t>
            </w:r>
          </w:p>
        </w:tc>
        <w:tc>
          <w:tcPr>
            <w:tcW w:w="2136"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8A27D1">
            <w:pPr>
              <w:pStyle w:val="a3"/>
              <w:framePr w:w="10141" w:wrap="notBeside" w:vAnchor="text" w:hAnchor="page" w:x="976" w:y="-850"/>
              <w:shd w:val="clear" w:color="auto" w:fill="auto"/>
              <w:spacing w:line="240" w:lineRule="auto"/>
              <w:ind w:left="120" w:right="-285" w:firstLine="0"/>
              <w:jc w:val="left"/>
            </w:pPr>
            <w:r>
              <w:t>Сентябрь</w:t>
            </w:r>
          </w:p>
        </w:tc>
        <w:tc>
          <w:tcPr>
            <w:tcW w:w="2546"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8A27D1">
            <w:pPr>
              <w:pStyle w:val="a3"/>
              <w:framePr w:w="10141" w:wrap="notBeside" w:vAnchor="text" w:hAnchor="page" w:x="976" w:y="-850"/>
              <w:shd w:val="clear" w:color="auto" w:fill="auto"/>
              <w:spacing w:line="240" w:lineRule="auto"/>
              <w:ind w:left="120" w:right="162" w:firstLine="0"/>
              <w:jc w:val="left"/>
            </w:pPr>
            <w:r>
              <w:t>Директор</w:t>
            </w:r>
          </w:p>
        </w:tc>
      </w:tr>
    </w:tbl>
    <w:p w:rsidR="004B061F" w:rsidRDefault="004B061F" w:rsidP="00466F9A">
      <w:pPr>
        <w:ind w:right="-285"/>
        <w:rPr>
          <w:sz w:val="2"/>
          <w:szCs w:val="2"/>
        </w:rPr>
      </w:pPr>
    </w:p>
    <w:p w:rsidR="004B061F" w:rsidRDefault="004B061F" w:rsidP="00466F9A">
      <w:pPr>
        <w:ind w:right="-285"/>
        <w:rPr>
          <w:sz w:val="2"/>
          <w:szCs w:val="2"/>
        </w:rPr>
      </w:pPr>
    </w:p>
    <w:p w:rsidR="004B061F" w:rsidRDefault="004B061F" w:rsidP="00466F9A">
      <w:pPr>
        <w:ind w:right="-285" w:firstLine="708"/>
        <w:rPr>
          <w:sz w:val="2"/>
          <w:szCs w:val="2"/>
        </w:rPr>
      </w:pPr>
    </w:p>
    <w:p w:rsidR="004B061F" w:rsidRPr="004B061F" w:rsidRDefault="004B061F" w:rsidP="00466F9A">
      <w:pPr>
        <w:ind w:right="-285"/>
        <w:rPr>
          <w:sz w:val="2"/>
          <w:szCs w:val="2"/>
        </w:rPr>
      </w:pPr>
    </w:p>
    <w:p w:rsidR="004B061F" w:rsidRPr="004B061F" w:rsidRDefault="004B061F" w:rsidP="00466F9A">
      <w:pPr>
        <w:ind w:right="-285"/>
        <w:rPr>
          <w:sz w:val="2"/>
          <w:szCs w:val="2"/>
        </w:rPr>
      </w:pPr>
    </w:p>
    <w:p w:rsidR="004B061F" w:rsidRPr="004B061F" w:rsidRDefault="004B061F" w:rsidP="00466F9A">
      <w:pPr>
        <w:ind w:right="-285"/>
        <w:rPr>
          <w:sz w:val="2"/>
          <w:szCs w:val="2"/>
        </w:rPr>
      </w:pPr>
    </w:p>
    <w:p w:rsidR="004B061F" w:rsidRPr="004B061F" w:rsidRDefault="004B061F" w:rsidP="00466F9A">
      <w:pPr>
        <w:ind w:right="-285"/>
        <w:rPr>
          <w:sz w:val="2"/>
          <w:szCs w:val="2"/>
        </w:rPr>
      </w:pPr>
    </w:p>
    <w:p w:rsidR="004B061F" w:rsidRPr="004B061F" w:rsidRDefault="004B061F" w:rsidP="00466F9A">
      <w:pPr>
        <w:ind w:right="-285"/>
        <w:rPr>
          <w:sz w:val="2"/>
          <w:szCs w:val="2"/>
        </w:rPr>
      </w:pPr>
    </w:p>
    <w:p w:rsidR="004B061F" w:rsidRDefault="004B061F" w:rsidP="00466F9A">
      <w:pPr>
        <w:ind w:right="-285"/>
        <w:rPr>
          <w:sz w:val="2"/>
          <w:szCs w:val="2"/>
        </w:rPr>
      </w:pPr>
    </w:p>
    <w:tbl>
      <w:tblPr>
        <w:tblW w:w="0" w:type="auto"/>
        <w:jc w:val="center"/>
        <w:tblLayout w:type="fixed"/>
        <w:tblCellMar>
          <w:left w:w="0" w:type="dxa"/>
          <w:right w:w="0" w:type="dxa"/>
        </w:tblCellMar>
        <w:tblLook w:val="0000" w:firstRow="0" w:lastRow="0" w:firstColumn="0" w:lastColumn="0" w:noHBand="0" w:noVBand="0"/>
      </w:tblPr>
      <w:tblGrid>
        <w:gridCol w:w="619"/>
        <w:gridCol w:w="4445"/>
        <w:gridCol w:w="2136"/>
        <w:gridCol w:w="2933"/>
      </w:tblGrid>
      <w:tr w:rsidR="004B061F" w:rsidTr="007C5CFA">
        <w:trPr>
          <w:trHeight w:val="307"/>
          <w:jc w:val="center"/>
        </w:trPr>
        <w:tc>
          <w:tcPr>
            <w:tcW w:w="10133" w:type="dxa"/>
            <w:gridSpan w:val="4"/>
            <w:tcBorders>
              <w:top w:val="single" w:sz="4" w:space="0" w:color="auto"/>
              <w:left w:val="single" w:sz="4" w:space="0" w:color="auto"/>
              <w:bottom w:val="single" w:sz="4" w:space="0" w:color="auto"/>
              <w:right w:val="single" w:sz="4" w:space="0" w:color="auto"/>
            </w:tcBorders>
            <w:shd w:val="clear" w:color="auto" w:fill="FFFFFF"/>
          </w:tcPr>
          <w:p w:rsidR="004B061F" w:rsidRDefault="004B061F" w:rsidP="00466F9A">
            <w:pPr>
              <w:pStyle w:val="a3"/>
              <w:framePr w:wrap="notBeside" w:vAnchor="text" w:hAnchor="page" w:x="1051" w:y="425"/>
              <w:shd w:val="clear" w:color="auto" w:fill="auto"/>
              <w:spacing w:line="240" w:lineRule="auto"/>
              <w:ind w:left="1340" w:right="-285" w:firstLine="0"/>
              <w:jc w:val="left"/>
            </w:pPr>
            <w:r>
              <w:lastRenderedPageBreak/>
              <w:t>Организационное обеспечение образовательной программы ФГОС НОО</w:t>
            </w:r>
          </w:p>
        </w:tc>
      </w:tr>
      <w:tr w:rsidR="004B061F" w:rsidTr="007C5CFA">
        <w:trPr>
          <w:trHeight w:val="907"/>
          <w:jc w:val="center"/>
        </w:trPr>
        <w:tc>
          <w:tcPr>
            <w:tcW w:w="619" w:type="dxa"/>
            <w:tcBorders>
              <w:top w:val="single" w:sz="4" w:space="0" w:color="auto"/>
              <w:left w:val="single" w:sz="4" w:space="0" w:color="auto"/>
              <w:bottom w:val="single" w:sz="4" w:space="0" w:color="auto"/>
              <w:right w:val="single" w:sz="4" w:space="0" w:color="auto"/>
            </w:tcBorders>
            <w:shd w:val="clear" w:color="auto" w:fill="FFFFFF"/>
          </w:tcPr>
          <w:p w:rsidR="004B061F" w:rsidRDefault="004B061F" w:rsidP="00466F9A">
            <w:pPr>
              <w:pStyle w:val="a3"/>
              <w:framePr w:wrap="notBeside" w:vAnchor="text" w:hAnchor="page" w:x="1051" w:y="425"/>
              <w:shd w:val="clear" w:color="auto" w:fill="auto"/>
              <w:spacing w:line="240" w:lineRule="auto"/>
              <w:ind w:left="280" w:right="-285" w:firstLine="0"/>
              <w:jc w:val="left"/>
            </w:pPr>
            <w:r>
              <w:t>1</w:t>
            </w:r>
          </w:p>
        </w:tc>
        <w:tc>
          <w:tcPr>
            <w:tcW w:w="4445" w:type="dxa"/>
            <w:tcBorders>
              <w:top w:val="single" w:sz="4" w:space="0" w:color="auto"/>
              <w:left w:val="single" w:sz="4" w:space="0" w:color="auto"/>
              <w:bottom w:val="single" w:sz="4" w:space="0" w:color="auto"/>
              <w:right w:val="single" w:sz="4" w:space="0" w:color="auto"/>
            </w:tcBorders>
            <w:shd w:val="clear" w:color="auto" w:fill="FFFFFF"/>
          </w:tcPr>
          <w:p w:rsidR="004B061F" w:rsidRDefault="004B061F" w:rsidP="008A27D1">
            <w:pPr>
              <w:pStyle w:val="a3"/>
              <w:framePr w:wrap="notBeside" w:vAnchor="text" w:hAnchor="page" w:x="1051" w:y="425"/>
              <w:shd w:val="clear" w:color="auto" w:fill="auto"/>
              <w:spacing w:line="293" w:lineRule="exact"/>
              <w:ind w:right="97" w:firstLine="0"/>
            </w:pPr>
            <w:r>
              <w:t>Обеспечение координации взаимодействия участников образовательных отношений</w:t>
            </w:r>
          </w:p>
        </w:tc>
        <w:tc>
          <w:tcPr>
            <w:tcW w:w="2136" w:type="dxa"/>
            <w:tcBorders>
              <w:top w:val="single" w:sz="4" w:space="0" w:color="auto"/>
              <w:left w:val="single" w:sz="4" w:space="0" w:color="auto"/>
              <w:bottom w:val="single" w:sz="4" w:space="0" w:color="auto"/>
              <w:right w:val="single" w:sz="4" w:space="0" w:color="auto"/>
            </w:tcBorders>
            <w:shd w:val="clear" w:color="auto" w:fill="FFFFFF"/>
          </w:tcPr>
          <w:p w:rsidR="004B061F" w:rsidRDefault="004B061F" w:rsidP="00466F9A">
            <w:pPr>
              <w:pStyle w:val="a3"/>
              <w:framePr w:wrap="notBeside" w:vAnchor="text" w:hAnchor="page" w:x="1051" w:y="425"/>
              <w:shd w:val="clear" w:color="auto" w:fill="auto"/>
              <w:spacing w:line="302" w:lineRule="exact"/>
              <w:ind w:left="120" w:right="-285" w:firstLine="0"/>
              <w:jc w:val="left"/>
            </w:pPr>
            <w:r>
              <w:t>В течение учебного года</w:t>
            </w:r>
          </w:p>
        </w:tc>
        <w:tc>
          <w:tcPr>
            <w:tcW w:w="2933" w:type="dxa"/>
            <w:tcBorders>
              <w:top w:val="single" w:sz="4" w:space="0" w:color="auto"/>
              <w:left w:val="single" w:sz="4" w:space="0" w:color="auto"/>
              <w:bottom w:val="single" w:sz="4" w:space="0" w:color="auto"/>
              <w:right w:val="single" w:sz="4" w:space="0" w:color="auto"/>
            </w:tcBorders>
            <w:shd w:val="clear" w:color="auto" w:fill="FFFFFF"/>
          </w:tcPr>
          <w:p w:rsidR="004B061F" w:rsidRDefault="004B061F" w:rsidP="00466F9A">
            <w:pPr>
              <w:pStyle w:val="a3"/>
              <w:framePr w:wrap="notBeside" w:vAnchor="text" w:hAnchor="page" w:x="1051" w:y="425"/>
              <w:shd w:val="clear" w:color="auto" w:fill="auto"/>
              <w:spacing w:after="120" w:line="240" w:lineRule="auto"/>
              <w:ind w:left="120" w:right="-285" w:firstLine="0"/>
              <w:jc w:val="left"/>
            </w:pPr>
            <w:r>
              <w:t>Директор,</w:t>
            </w:r>
          </w:p>
          <w:p w:rsidR="004B061F" w:rsidRDefault="004B061F" w:rsidP="00466F9A">
            <w:pPr>
              <w:pStyle w:val="a3"/>
              <w:framePr w:wrap="notBeside" w:vAnchor="text" w:hAnchor="page" w:x="1051" w:y="425"/>
              <w:shd w:val="clear" w:color="auto" w:fill="auto"/>
              <w:spacing w:before="120" w:line="240" w:lineRule="auto"/>
              <w:ind w:left="120" w:right="-285" w:firstLine="0"/>
              <w:jc w:val="left"/>
            </w:pPr>
            <w:r>
              <w:t>заместители директора</w:t>
            </w:r>
          </w:p>
        </w:tc>
      </w:tr>
      <w:tr w:rsidR="004B061F" w:rsidTr="007C5CFA">
        <w:trPr>
          <w:trHeight w:val="1805"/>
          <w:jc w:val="center"/>
        </w:trPr>
        <w:tc>
          <w:tcPr>
            <w:tcW w:w="619" w:type="dxa"/>
            <w:tcBorders>
              <w:top w:val="single" w:sz="4" w:space="0" w:color="auto"/>
              <w:left w:val="single" w:sz="4" w:space="0" w:color="auto"/>
              <w:bottom w:val="single" w:sz="4" w:space="0" w:color="auto"/>
              <w:right w:val="single" w:sz="4" w:space="0" w:color="auto"/>
            </w:tcBorders>
            <w:shd w:val="clear" w:color="auto" w:fill="FFFFFF"/>
          </w:tcPr>
          <w:p w:rsidR="004B061F" w:rsidRDefault="004B061F" w:rsidP="00466F9A">
            <w:pPr>
              <w:pStyle w:val="a3"/>
              <w:framePr w:wrap="notBeside" w:vAnchor="text" w:hAnchor="page" w:x="1051" w:y="425"/>
              <w:shd w:val="clear" w:color="auto" w:fill="auto"/>
              <w:spacing w:line="240" w:lineRule="auto"/>
              <w:ind w:left="280" w:right="-285" w:firstLine="0"/>
              <w:jc w:val="left"/>
            </w:pPr>
            <w:r>
              <w:t>2</w:t>
            </w:r>
          </w:p>
        </w:tc>
        <w:tc>
          <w:tcPr>
            <w:tcW w:w="4445" w:type="dxa"/>
            <w:tcBorders>
              <w:top w:val="single" w:sz="4" w:space="0" w:color="auto"/>
              <w:left w:val="single" w:sz="4" w:space="0" w:color="auto"/>
              <w:bottom w:val="single" w:sz="4" w:space="0" w:color="auto"/>
              <w:right w:val="single" w:sz="4" w:space="0" w:color="auto"/>
            </w:tcBorders>
            <w:shd w:val="clear" w:color="auto" w:fill="FFFFFF"/>
          </w:tcPr>
          <w:p w:rsidR="004B061F" w:rsidRDefault="004B061F" w:rsidP="008A27D1">
            <w:pPr>
              <w:pStyle w:val="a3"/>
              <w:framePr w:wrap="notBeside" w:vAnchor="text" w:hAnchor="page" w:x="1051" w:y="425"/>
              <w:shd w:val="clear" w:color="auto" w:fill="auto"/>
              <w:spacing w:line="298" w:lineRule="exact"/>
              <w:ind w:right="97" w:firstLine="0"/>
            </w:pPr>
            <w:r>
              <w:t>Разработка и реализация моделей взаимодействия школы и учреждений дополнительного образования, учреждений культуры и спорта, обеспечивающих организацию внеурочной деятельности</w:t>
            </w:r>
          </w:p>
        </w:tc>
        <w:tc>
          <w:tcPr>
            <w:tcW w:w="2136" w:type="dxa"/>
            <w:tcBorders>
              <w:top w:val="single" w:sz="4" w:space="0" w:color="auto"/>
              <w:left w:val="single" w:sz="4" w:space="0" w:color="auto"/>
              <w:bottom w:val="single" w:sz="4" w:space="0" w:color="auto"/>
              <w:right w:val="single" w:sz="4" w:space="0" w:color="auto"/>
            </w:tcBorders>
            <w:shd w:val="clear" w:color="auto" w:fill="FFFFFF"/>
          </w:tcPr>
          <w:p w:rsidR="004B061F" w:rsidRDefault="004B061F" w:rsidP="00466F9A">
            <w:pPr>
              <w:pStyle w:val="a3"/>
              <w:framePr w:wrap="notBeside" w:vAnchor="text" w:hAnchor="page" w:x="1051" w:y="425"/>
              <w:shd w:val="clear" w:color="auto" w:fill="auto"/>
              <w:spacing w:line="240" w:lineRule="auto"/>
              <w:ind w:left="120" w:right="-285" w:firstLine="0"/>
              <w:jc w:val="left"/>
            </w:pPr>
            <w:r>
              <w:t>Август - сентябрь</w:t>
            </w:r>
          </w:p>
        </w:tc>
        <w:tc>
          <w:tcPr>
            <w:tcW w:w="2933" w:type="dxa"/>
            <w:tcBorders>
              <w:top w:val="single" w:sz="4" w:space="0" w:color="auto"/>
              <w:left w:val="single" w:sz="4" w:space="0" w:color="auto"/>
              <w:bottom w:val="single" w:sz="4" w:space="0" w:color="auto"/>
              <w:right w:val="single" w:sz="4" w:space="0" w:color="auto"/>
            </w:tcBorders>
            <w:shd w:val="clear" w:color="auto" w:fill="FFFFFF"/>
          </w:tcPr>
          <w:p w:rsidR="004B061F" w:rsidRDefault="004B061F" w:rsidP="00466F9A">
            <w:pPr>
              <w:pStyle w:val="a3"/>
              <w:framePr w:wrap="notBeside" w:vAnchor="text" w:hAnchor="page" w:x="1051" w:y="425"/>
              <w:shd w:val="clear" w:color="auto" w:fill="auto"/>
              <w:spacing w:after="120" w:line="240" w:lineRule="auto"/>
              <w:ind w:left="120" w:right="-285" w:firstLine="0"/>
              <w:jc w:val="left"/>
            </w:pPr>
            <w:r>
              <w:t>Директор,</w:t>
            </w:r>
          </w:p>
          <w:p w:rsidR="004B061F" w:rsidRDefault="004B061F" w:rsidP="00466F9A">
            <w:pPr>
              <w:pStyle w:val="a3"/>
              <w:framePr w:wrap="notBeside" w:vAnchor="text" w:hAnchor="page" w:x="1051" w:y="425"/>
              <w:shd w:val="clear" w:color="auto" w:fill="auto"/>
              <w:spacing w:before="120" w:line="240" w:lineRule="auto"/>
              <w:ind w:left="120" w:right="-285" w:firstLine="0"/>
              <w:jc w:val="left"/>
            </w:pPr>
            <w:r>
              <w:t>заместители директора</w:t>
            </w:r>
          </w:p>
        </w:tc>
      </w:tr>
      <w:tr w:rsidR="004B061F" w:rsidTr="007C5CFA">
        <w:trPr>
          <w:trHeight w:val="917"/>
          <w:jc w:val="center"/>
        </w:trPr>
        <w:tc>
          <w:tcPr>
            <w:tcW w:w="619" w:type="dxa"/>
            <w:tcBorders>
              <w:top w:val="single" w:sz="4" w:space="0" w:color="auto"/>
              <w:left w:val="single" w:sz="4" w:space="0" w:color="auto"/>
              <w:bottom w:val="single" w:sz="4" w:space="0" w:color="auto"/>
              <w:right w:val="single" w:sz="4" w:space="0" w:color="auto"/>
            </w:tcBorders>
            <w:shd w:val="clear" w:color="auto" w:fill="FFFFFF"/>
          </w:tcPr>
          <w:p w:rsidR="004B061F" w:rsidRDefault="004B061F" w:rsidP="00466F9A">
            <w:pPr>
              <w:pStyle w:val="a3"/>
              <w:framePr w:wrap="notBeside" w:vAnchor="text" w:hAnchor="page" w:x="1051" w:y="425"/>
              <w:shd w:val="clear" w:color="auto" w:fill="auto"/>
              <w:spacing w:line="240" w:lineRule="auto"/>
              <w:ind w:left="280" w:right="-285" w:firstLine="0"/>
              <w:jc w:val="left"/>
            </w:pPr>
            <w:r>
              <w:t>3</w:t>
            </w:r>
          </w:p>
        </w:tc>
        <w:tc>
          <w:tcPr>
            <w:tcW w:w="4445" w:type="dxa"/>
            <w:tcBorders>
              <w:top w:val="single" w:sz="4" w:space="0" w:color="auto"/>
              <w:left w:val="single" w:sz="4" w:space="0" w:color="auto"/>
              <w:bottom w:val="single" w:sz="4" w:space="0" w:color="auto"/>
              <w:right w:val="single" w:sz="4" w:space="0" w:color="auto"/>
            </w:tcBorders>
            <w:shd w:val="clear" w:color="auto" w:fill="FFFFFF"/>
          </w:tcPr>
          <w:p w:rsidR="004B061F" w:rsidRDefault="004B061F" w:rsidP="008A27D1">
            <w:pPr>
              <w:pStyle w:val="a3"/>
              <w:framePr w:wrap="notBeside" w:vAnchor="text" w:hAnchor="page" w:x="1051" w:y="425"/>
              <w:shd w:val="clear" w:color="auto" w:fill="auto"/>
              <w:spacing w:line="298" w:lineRule="exact"/>
              <w:ind w:right="97" w:firstLine="0"/>
            </w:pPr>
            <w: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136" w:type="dxa"/>
            <w:tcBorders>
              <w:top w:val="single" w:sz="4" w:space="0" w:color="auto"/>
              <w:left w:val="single" w:sz="4" w:space="0" w:color="auto"/>
              <w:bottom w:val="single" w:sz="4" w:space="0" w:color="auto"/>
              <w:right w:val="single" w:sz="4" w:space="0" w:color="auto"/>
            </w:tcBorders>
            <w:shd w:val="clear" w:color="auto" w:fill="FFFFFF"/>
          </w:tcPr>
          <w:p w:rsidR="004B061F" w:rsidRDefault="004B061F" w:rsidP="00466F9A">
            <w:pPr>
              <w:pStyle w:val="a3"/>
              <w:framePr w:wrap="notBeside" w:vAnchor="text" w:hAnchor="page" w:x="1051" w:y="425"/>
              <w:shd w:val="clear" w:color="auto" w:fill="auto"/>
              <w:spacing w:line="307" w:lineRule="exact"/>
              <w:ind w:left="120" w:right="-285" w:firstLine="0"/>
              <w:jc w:val="left"/>
            </w:pPr>
            <w:r>
              <w:t>В течение учебного года</w:t>
            </w:r>
          </w:p>
        </w:tc>
        <w:tc>
          <w:tcPr>
            <w:tcW w:w="2933" w:type="dxa"/>
            <w:tcBorders>
              <w:top w:val="single" w:sz="4" w:space="0" w:color="auto"/>
              <w:left w:val="single" w:sz="4" w:space="0" w:color="auto"/>
              <w:bottom w:val="single" w:sz="4" w:space="0" w:color="auto"/>
              <w:right w:val="single" w:sz="4" w:space="0" w:color="auto"/>
            </w:tcBorders>
            <w:shd w:val="clear" w:color="auto" w:fill="FFFFFF"/>
          </w:tcPr>
          <w:p w:rsidR="004B061F" w:rsidRDefault="004B061F" w:rsidP="00466F9A">
            <w:pPr>
              <w:pStyle w:val="a3"/>
              <w:framePr w:wrap="notBeside" w:vAnchor="text" w:hAnchor="page" w:x="1051" w:y="425"/>
              <w:shd w:val="clear" w:color="auto" w:fill="auto"/>
              <w:spacing w:after="120" w:line="240" w:lineRule="auto"/>
              <w:ind w:left="120" w:right="-285" w:firstLine="0"/>
              <w:jc w:val="left"/>
            </w:pPr>
            <w:r>
              <w:t>Директор,</w:t>
            </w:r>
          </w:p>
          <w:p w:rsidR="004B061F" w:rsidRDefault="004B061F" w:rsidP="00466F9A">
            <w:pPr>
              <w:pStyle w:val="a3"/>
              <w:framePr w:wrap="notBeside" w:vAnchor="text" w:hAnchor="page" w:x="1051" w:y="425"/>
              <w:shd w:val="clear" w:color="auto" w:fill="auto"/>
              <w:spacing w:before="120" w:line="240" w:lineRule="auto"/>
              <w:ind w:left="120" w:right="-285" w:firstLine="0"/>
              <w:jc w:val="left"/>
            </w:pPr>
            <w:r>
              <w:t>заместители директора</w:t>
            </w:r>
          </w:p>
        </w:tc>
      </w:tr>
    </w:tbl>
    <w:p w:rsidR="004B061F" w:rsidRDefault="004B061F" w:rsidP="00466F9A">
      <w:pPr>
        <w:ind w:right="-285"/>
        <w:rPr>
          <w:sz w:val="2"/>
          <w:szCs w:val="2"/>
        </w:rPr>
      </w:pPr>
    </w:p>
    <w:p w:rsidR="00136E35" w:rsidRPr="004B061F" w:rsidRDefault="00136E35" w:rsidP="00466F9A">
      <w:pPr>
        <w:ind w:right="-285"/>
        <w:rPr>
          <w:sz w:val="2"/>
          <w:szCs w:val="2"/>
        </w:rPr>
      </w:pPr>
    </w:p>
    <w:tbl>
      <w:tblPr>
        <w:tblW w:w="10133" w:type="dxa"/>
        <w:jc w:val="center"/>
        <w:tblLayout w:type="fixed"/>
        <w:tblCellMar>
          <w:left w:w="0" w:type="dxa"/>
          <w:right w:w="0" w:type="dxa"/>
        </w:tblCellMar>
        <w:tblLook w:val="0000" w:firstRow="0" w:lastRow="0" w:firstColumn="0" w:lastColumn="0" w:noHBand="0" w:noVBand="0"/>
      </w:tblPr>
      <w:tblGrid>
        <w:gridCol w:w="619"/>
        <w:gridCol w:w="4445"/>
        <w:gridCol w:w="2136"/>
        <w:gridCol w:w="2933"/>
      </w:tblGrid>
      <w:tr w:rsidR="00136E35" w:rsidTr="004B061F">
        <w:trPr>
          <w:trHeight w:val="312"/>
          <w:jc w:val="center"/>
        </w:trPr>
        <w:tc>
          <w:tcPr>
            <w:tcW w:w="7200" w:type="dxa"/>
            <w:gridSpan w:val="3"/>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466F9A">
            <w:pPr>
              <w:pStyle w:val="a3"/>
              <w:framePr w:wrap="notBeside" w:vAnchor="text" w:hAnchor="text" w:xAlign="center" w:y="1"/>
              <w:shd w:val="clear" w:color="auto" w:fill="auto"/>
              <w:spacing w:line="240" w:lineRule="auto"/>
              <w:ind w:left="1760" w:right="-285" w:firstLine="0"/>
              <w:jc w:val="left"/>
            </w:pPr>
            <w:r>
              <w:lastRenderedPageBreak/>
              <w:t>Кадровое обеспечение образовательной программы с</w:t>
            </w:r>
          </w:p>
        </w:tc>
        <w:tc>
          <w:tcPr>
            <w:tcW w:w="2933"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466F9A">
            <w:pPr>
              <w:pStyle w:val="a3"/>
              <w:framePr w:wrap="notBeside" w:vAnchor="text" w:hAnchor="text" w:xAlign="center" w:y="1"/>
              <w:shd w:val="clear" w:color="auto" w:fill="auto"/>
              <w:spacing w:line="240" w:lineRule="auto"/>
              <w:ind w:left="120" w:right="-285" w:firstLine="0"/>
              <w:jc w:val="left"/>
            </w:pPr>
            <w:r>
              <w:t>Е&gt;ГОС НОО</w:t>
            </w:r>
          </w:p>
        </w:tc>
      </w:tr>
      <w:tr w:rsidR="00136E35" w:rsidTr="004B061F">
        <w:trPr>
          <w:trHeight w:val="610"/>
          <w:jc w:val="center"/>
        </w:trPr>
        <w:tc>
          <w:tcPr>
            <w:tcW w:w="619"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466F9A">
            <w:pPr>
              <w:pStyle w:val="a3"/>
              <w:framePr w:wrap="notBeside" w:vAnchor="text" w:hAnchor="text" w:xAlign="center" w:y="1"/>
              <w:shd w:val="clear" w:color="auto" w:fill="auto"/>
              <w:spacing w:line="240" w:lineRule="auto"/>
              <w:ind w:left="280" w:right="-285" w:firstLine="0"/>
              <w:jc w:val="left"/>
            </w:pPr>
            <w:r>
              <w:t>1</w:t>
            </w:r>
          </w:p>
        </w:tc>
        <w:tc>
          <w:tcPr>
            <w:tcW w:w="4445"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8A27D1">
            <w:pPr>
              <w:pStyle w:val="a3"/>
              <w:framePr w:wrap="notBeside" w:vAnchor="text" w:hAnchor="text" w:xAlign="center" w:y="1"/>
              <w:shd w:val="clear" w:color="auto" w:fill="auto"/>
              <w:spacing w:line="298" w:lineRule="exact"/>
              <w:ind w:right="97" w:firstLine="0"/>
            </w:pPr>
            <w:r>
              <w:t>Анализ кадрового обеспечения по реализации ФГОС НОО</w:t>
            </w:r>
          </w:p>
        </w:tc>
        <w:tc>
          <w:tcPr>
            <w:tcW w:w="2136"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466F9A">
            <w:pPr>
              <w:pStyle w:val="a3"/>
              <w:framePr w:wrap="notBeside" w:vAnchor="text" w:hAnchor="text" w:xAlign="center" w:y="1"/>
              <w:shd w:val="clear" w:color="auto" w:fill="auto"/>
              <w:spacing w:line="240" w:lineRule="auto"/>
              <w:ind w:left="120" w:right="-285" w:firstLine="0"/>
              <w:jc w:val="left"/>
            </w:pPr>
            <w:r>
              <w:t>Май, август</w:t>
            </w:r>
          </w:p>
        </w:tc>
        <w:tc>
          <w:tcPr>
            <w:tcW w:w="2933"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466F9A">
            <w:pPr>
              <w:pStyle w:val="a3"/>
              <w:framePr w:wrap="notBeside" w:vAnchor="text" w:hAnchor="text" w:xAlign="center" w:y="1"/>
              <w:shd w:val="clear" w:color="auto" w:fill="auto"/>
              <w:spacing w:line="240" w:lineRule="auto"/>
              <w:ind w:left="120" w:right="-285" w:firstLine="0"/>
              <w:jc w:val="left"/>
            </w:pPr>
            <w:r>
              <w:t>Директор</w:t>
            </w:r>
          </w:p>
        </w:tc>
      </w:tr>
      <w:tr w:rsidR="00136E35" w:rsidTr="004B061F">
        <w:trPr>
          <w:trHeight w:val="1805"/>
          <w:jc w:val="center"/>
        </w:trPr>
        <w:tc>
          <w:tcPr>
            <w:tcW w:w="619"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466F9A">
            <w:pPr>
              <w:pStyle w:val="a3"/>
              <w:framePr w:wrap="notBeside" w:vAnchor="text" w:hAnchor="text" w:xAlign="center" w:y="1"/>
              <w:shd w:val="clear" w:color="auto" w:fill="auto"/>
              <w:spacing w:line="240" w:lineRule="auto"/>
              <w:ind w:left="280" w:right="-285" w:firstLine="0"/>
              <w:jc w:val="left"/>
            </w:pPr>
            <w:r>
              <w:t>2</w:t>
            </w:r>
          </w:p>
        </w:tc>
        <w:tc>
          <w:tcPr>
            <w:tcW w:w="4445"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8A27D1">
            <w:pPr>
              <w:pStyle w:val="a3"/>
              <w:framePr w:wrap="notBeside" w:vAnchor="text" w:hAnchor="text" w:xAlign="center" w:y="1"/>
              <w:shd w:val="clear" w:color="auto" w:fill="auto"/>
              <w:spacing w:line="298" w:lineRule="exact"/>
              <w:ind w:right="97" w:firstLine="0"/>
            </w:pPr>
            <w:r>
              <w:t>Создание (корректировка) плана- графика повышения квалификации педагогических и руководящих работников образовательной организации в связи с введением ФГОС НОО</w:t>
            </w:r>
          </w:p>
        </w:tc>
        <w:tc>
          <w:tcPr>
            <w:tcW w:w="2136"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466F9A">
            <w:pPr>
              <w:pStyle w:val="a3"/>
              <w:framePr w:wrap="notBeside" w:vAnchor="text" w:hAnchor="text" w:xAlign="center" w:y="1"/>
              <w:shd w:val="clear" w:color="auto" w:fill="auto"/>
              <w:spacing w:line="240" w:lineRule="auto"/>
              <w:ind w:left="120" w:right="-285" w:firstLine="0"/>
              <w:jc w:val="left"/>
            </w:pPr>
            <w:r>
              <w:t>Август</w:t>
            </w:r>
          </w:p>
        </w:tc>
        <w:tc>
          <w:tcPr>
            <w:tcW w:w="2933"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466F9A">
            <w:pPr>
              <w:pStyle w:val="a3"/>
              <w:framePr w:wrap="notBeside" w:vAnchor="text" w:hAnchor="text" w:xAlign="center" w:y="1"/>
              <w:shd w:val="clear" w:color="auto" w:fill="auto"/>
              <w:spacing w:line="240" w:lineRule="auto"/>
              <w:ind w:left="120" w:right="-285" w:firstLine="0"/>
              <w:jc w:val="left"/>
            </w:pPr>
            <w:r>
              <w:t>Заместители директора</w:t>
            </w:r>
          </w:p>
        </w:tc>
      </w:tr>
      <w:tr w:rsidR="00136E35" w:rsidTr="004B061F">
        <w:trPr>
          <w:trHeight w:val="605"/>
          <w:jc w:val="center"/>
        </w:trPr>
        <w:tc>
          <w:tcPr>
            <w:tcW w:w="10133" w:type="dxa"/>
            <w:gridSpan w:val="4"/>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8A27D1">
            <w:pPr>
              <w:pStyle w:val="a3"/>
              <w:framePr w:wrap="notBeside" w:vAnchor="text" w:hAnchor="text" w:xAlign="center" w:y="1"/>
              <w:shd w:val="clear" w:color="auto" w:fill="auto"/>
              <w:spacing w:after="60" w:line="240" w:lineRule="auto"/>
              <w:ind w:left="700" w:right="97" w:firstLine="0"/>
              <w:jc w:val="left"/>
            </w:pPr>
            <w:r>
              <w:t>Учебно - методическое и информационное обеспечение образовательной программы</w:t>
            </w:r>
          </w:p>
          <w:p w:rsidR="00136E35" w:rsidRDefault="00136E35" w:rsidP="008A27D1">
            <w:pPr>
              <w:pStyle w:val="a3"/>
              <w:framePr w:wrap="notBeside" w:vAnchor="text" w:hAnchor="text" w:xAlign="center" w:y="1"/>
              <w:shd w:val="clear" w:color="auto" w:fill="auto"/>
              <w:spacing w:before="60" w:line="240" w:lineRule="auto"/>
              <w:ind w:left="4440" w:right="97" w:firstLine="0"/>
              <w:jc w:val="left"/>
            </w:pPr>
            <w:r>
              <w:t>ФГОС НОО</w:t>
            </w:r>
          </w:p>
        </w:tc>
      </w:tr>
      <w:tr w:rsidR="00136E35" w:rsidTr="004B061F">
        <w:trPr>
          <w:trHeight w:val="907"/>
          <w:jc w:val="center"/>
        </w:trPr>
        <w:tc>
          <w:tcPr>
            <w:tcW w:w="619"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466F9A">
            <w:pPr>
              <w:pStyle w:val="a3"/>
              <w:framePr w:wrap="notBeside" w:vAnchor="text" w:hAnchor="text" w:xAlign="center" w:y="1"/>
              <w:shd w:val="clear" w:color="auto" w:fill="auto"/>
              <w:spacing w:line="240" w:lineRule="auto"/>
              <w:ind w:left="280" w:right="-285" w:firstLine="0"/>
              <w:jc w:val="left"/>
            </w:pPr>
            <w:r>
              <w:t>1</w:t>
            </w:r>
          </w:p>
        </w:tc>
        <w:tc>
          <w:tcPr>
            <w:tcW w:w="4445"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8A27D1">
            <w:pPr>
              <w:pStyle w:val="a3"/>
              <w:framePr w:wrap="notBeside" w:vAnchor="text" w:hAnchor="text" w:xAlign="center" w:y="1"/>
              <w:shd w:val="clear" w:color="auto" w:fill="auto"/>
              <w:spacing w:line="298" w:lineRule="exact"/>
              <w:ind w:right="97" w:firstLine="0"/>
            </w:pPr>
            <w:r>
              <w:t>Размещение на сайте образовательной организации информационных материалов по внедрению ФГОС НОО</w:t>
            </w:r>
          </w:p>
        </w:tc>
        <w:tc>
          <w:tcPr>
            <w:tcW w:w="2136"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466F9A">
            <w:pPr>
              <w:pStyle w:val="a3"/>
              <w:framePr w:wrap="notBeside" w:vAnchor="text" w:hAnchor="text" w:xAlign="center" w:y="1"/>
              <w:shd w:val="clear" w:color="auto" w:fill="auto"/>
              <w:spacing w:line="302" w:lineRule="exact"/>
              <w:ind w:left="120" w:right="-285" w:firstLine="0"/>
              <w:jc w:val="left"/>
            </w:pPr>
            <w:r>
              <w:t>В течение учебного года</w:t>
            </w:r>
          </w:p>
        </w:tc>
        <w:tc>
          <w:tcPr>
            <w:tcW w:w="2933"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8A27D1">
            <w:pPr>
              <w:pStyle w:val="a3"/>
              <w:framePr w:wrap="notBeside" w:vAnchor="text" w:hAnchor="text" w:xAlign="center" w:y="1"/>
              <w:shd w:val="clear" w:color="auto" w:fill="auto"/>
              <w:spacing w:line="298" w:lineRule="exact"/>
              <w:ind w:left="120" w:right="63" w:firstLine="0"/>
              <w:jc w:val="left"/>
            </w:pPr>
            <w:r>
              <w:t>Заместители директора, ответственный за ведение сайта</w:t>
            </w:r>
          </w:p>
        </w:tc>
      </w:tr>
      <w:tr w:rsidR="00136E35" w:rsidTr="004B061F">
        <w:trPr>
          <w:trHeight w:val="2405"/>
          <w:jc w:val="center"/>
        </w:trPr>
        <w:tc>
          <w:tcPr>
            <w:tcW w:w="619"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466F9A">
            <w:pPr>
              <w:pStyle w:val="a3"/>
              <w:framePr w:wrap="notBeside" w:vAnchor="text" w:hAnchor="text" w:xAlign="center" w:y="1"/>
              <w:shd w:val="clear" w:color="auto" w:fill="auto"/>
              <w:spacing w:line="240" w:lineRule="auto"/>
              <w:ind w:left="280" w:right="-285" w:firstLine="0"/>
              <w:jc w:val="left"/>
            </w:pPr>
            <w:r>
              <w:t>2</w:t>
            </w:r>
          </w:p>
        </w:tc>
        <w:tc>
          <w:tcPr>
            <w:tcW w:w="4445"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8A27D1">
            <w:pPr>
              <w:pStyle w:val="a3"/>
              <w:framePr w:wrap="notBeside" w:vAnchor="text" w:hAnchor="text" w:xAlign="center" w:y="1"/>
              <w:shd w:val="clear" w:color="auto" w:fill="auto"/>
              <w:spacing w:line="298" w:lineRule="exact"/>
              <w:ind w:right="97" w:firstLine="0"/>
            </w:pPr>
            <w:r>
              <w:t>Информирование родительской общественности о ходе и результатах работы по внедрению ФГОС НОО (родительские собрания, индивидуальные консультации, размещение информации на сайте школы, ведение электронного журнала и дневника и др.)</w:t>
            </w:r>
          </w:p>
        </w:tc>
        <w:tc>
          <w:tcPr>
            <w:tcW w:w="2136"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466F9A">
            <w:pPr>
              <w:pStyle w:val="a3"/>
              <w:framePr w:wrap="notBeside" w:vAnchor="text" w:hAnchor="text" w:xAlign="center" w:y="1"/>
              <w:shd w:val="clear" w:color="auto" w:fill="auto"/>
              <w:spacing w:line="302" w:lineRule="exact"/>
              <w:ind w:left="120" w:right="-285" w:firstLine="0"/>
              <w:jc w:val="left"/>
            </w:pPr>
            <w:r>
              <w:t>В течение учебного года</w:t>
            </w:r>
          </w:p>
        </w:tc>
        <w:tc>
          <w:tcPr>
            <w:tcW w:w="2933"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8A27D1">
            <w:pPr>
              <w:pStyle w:val="a3"/>
              <w:framePr w:wrap="notBeside" w:vAnchor="text" w:hAnchor="text" w:xAlign="center" w:y="1"/>
              <w:shd w:val="clear" w:color="auto" w:fill="auto"/>
              <w:spacing w:line="298" w:lineRule="exact"/>
              <w:ind w:left="120" w:right="63" w:firstLine="0"/>
              <w:jc w:val="left"/>
            </w:pPr>
            <w:r>
              <w:t>Директор,</w:t>
            </w:r>
          </w:p>
          <w:p w:rsidR="00136E35" w:rsidRDefault="00136E35" w:rsidP="008A27D1">
            <w:pPr>
              <w:pStyle w:val="a3"/>
              <w:framePr w:wrap="notBeside" w:vAnchor="text" w:hAnchor="text" w:xAlign="center" w:y="1"/>
              <w:shd w:val="clear" w:color="auto" w:fill="auto"/>
              <w:spacing w:line="298" w:lineRule="exact"/>
              <w:ind w:left="120" w:right="63" w:firstLine="0"/>
              <w:jc w:val="left"/>
            </w:pPr>
            <w:r>
              <w:t>заместители директора, педагоги</w:t>
            </w:r>
          </w:p>
        </w:tc>
      </w:tr>
      <w:tr w:rsidR="00136E35" w:rsidTr="004B061F">
        <w:trPr>
          <w:trHeight w:val="1205"/>
          <w:jc w:val="center"/>
        </w:trPr>
        <w:tc>
          <w:tcPr>
            <w:tcW w:w="619"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466F9A">
            <w:pPr>
              <w:pStyle w:val="a3"/>
              <w:framePr w:wrap="notBeside" w:vAnchor="text" w:hAnchor="text" w:xAlign="center" w:y="1"/>
              <w:shd w:val="clear" w:color="auto" w:fill="auto"/>
              <w:spacing w:line="240" w:lineRule="auto"/>
              <w:ind w:left="280" w:right="-285" w:firstLine="0"/>
              <w:jc w:val="left"/>
            </w:pPr>
            <w:r>
              <w:t>3</w:t>
            </w:r>
          </w:p>
        </w:tc>
        <w:tc>
          <w:tcPr>
            <w:tcW w:w="4445"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8A27D1">
            <w:pPr>
              <w:pStyle w:val="a3"/>
              <w:framePr w:wrap="notBeside" w:vAnchor="text" w:hAnchor="text" w:xAlign="center" w:y="1"/>
              <w:shd w:val="clear" w:color="auto" w:fill="auto"/>
              <w:spacing w:line="298" w:lineRule="exact"/>
              <w:ind w:right="97" w:firstLine="0"/>
            </w:pPr>
            <w:r>
              <w:t>Организация изучения общественного мнения по вопросам реализации ФГОС НОО и внесения дополнений в содержание ООП</w:t>
            </w:r>
          </w:p>
        </w:tc>
        <w:tc>
          <w:tcPr>
            <w:tcW w:w="2136"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466F9A">
            <w:pPr>
              <w:pStyle w:val="a3"/>
              <w:framePr w:wrap="notBeside" w:vAnchor="text" w:hAnchor="text" w:xAlign="center" w:y="1"/>
              <w:shd w:val="clear" w:color="auto" w:fill="auto"/>
              <w:spacing w:line="302" w:lineRule="exact"/>
              <w:ind w:left="120" w:right="-285" w:firstLine="0"/>
              <w:jc w:val="left"/>
            </w:pPr>
            <w:r>
              <w:t>В течение учебного года</w:t>
            </w:r>
          </w:p>
        </w:tc>
        <w:tc>
          <w:tcPr>
            <w:tcW w:w="2933"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8A27D1">
            <w:pPr>
              <w:pStyle w:val="a3"/>
              <w:framePr w:wrap="notBeside" w:vAnchor="text" w:hAnchor="text" w:xAlign="center" w:y="1"/>
              <w:shd w:val="clear" w:color="auto" w:fill="auto"/>
              <w:spacing w:after="120" w:line="240" w:lineRule="auto"/>
              <w:ind w:left="120" w:right="63" w:firstLine="0"/>
              <w:jc w:val="left"/>
            </w:pPr>
            <w:r>
              <w:t>Директор,</w:t>
            </w:r>
          </w:p>
          <w:p w:rsidR="00136E35" w:rsidRDefault="00136E35" w:rsidP="008A27D1">
            <w:pPr>
              <w:pStyle w:val="a3"/>
              <w:framePr w:wrap="notBeside" w:vAnchor="text" w:hAnchor="text" w:xAlign="center" w:y="1"/>
              <w:shd w:val="clear" w:color="auto" w:fill="auto"/>
              <w:spacing w:before="120" w:line="240" w:lineRule="auto"/>
              <w:ind w:left="120" w:right="63" w:firstLine="0"/>
              <w:jc w:val="left"/>
            </w:pPr>
            <w:r>
              <w:t>заместители директора</w:t>
            </w:r>
          </w:p>
        </w:tc>
      </w:tr>
      <w:tr w:rsidR="00136E35" w:rsidTr="004B061F">
        <w:trPr>
          <w:trHeight w:val="610"/>
          <w:jc w:val="center"/>
        </w:trPr>
        <w:tc>
          <w:tcPr>
            <w:tcW w:w="619"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466F9A">
            <w:pPr>
              <w:pStyle w:val="a3"/>
              <w:framePr w:wrap="notBeside" w:vAnchor="text" w:hAnchor="text" w:xAlign="center" w:y="1"/>
              <w:shd w:val="clear" w:color="auto" w:fill="auto"/>
              <w:spacing w:line="240" w:lineRule="auto"/>
              <w:ind w:left="280" w:right="-285" w:firstLine="0"/>
              <w:jc w:val="left"/>
            </w:pPr>
            <w:r>
              <w:t>4</w:t>
            </w:r>
          </w:p>
        </w:tc>
        <w:tc>
          <w:tcPr>
            <w:tcW w:w="4445"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8A27D1">
            <w:pPr>
              <w:pStyle w:val="a3"/>
              <w:framePr w:wrap="notBeside" w:vAnchor="text" w:hAnchor="text" w:xAlign="center" w:y="1"/>
              <w:shd w:val="clear" w:color="auto" w:fill="auto"/>
              <w:spacing w:line="298" w:lineRule="exact"/>
              <w:ind w:right="97" w:firstLine="0"/>
            </w:pPr>
            <w:r>
              <w:t>Подготовка и размещение отчета самообследования деятельности школы</w:t>
            </w:r>
          </w:p>
        </w:tc>
        <w:tc>
          <w:tcPr>
            <w:tcW w:w="2136"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466F9A">
            <w:pPr>
              <w:pStyle w:val="a3"/>
              <w:framePr w:wrap="notBeside" w:vAnchor="text" w:hAnchor="text" w:xAlign="center" w:y="1"/>
              <w:shd w:val="clear" w:color="auto" w:fill="auto"/>
              <w:spacing w:line="240" w:lineRule="auto"/>
              <w:ind w:left="120" w:right="-285" w:firstLine="0"/>
              <w:jc w:val="left"/>
            </w:pPr>
            <w:r>
              <w:t>Август</w:t>
            </w:r>
          </w:p>
        </w:tc>
        <w:tc>
          <w:tcPr>
            <w:tcW w:w="2933"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8A27D1">
            <w:pPr>
              <w:pStyle w:val="a3"/>
              <w:framePr w:wrap="notBeside" w:vAnchor="text" w:hAnchor="text" w:xAlign="center" w:y="1"/>
              <w:shd w:val="clear" w:color="auto" w:fill="auto"/>
              <w:spacing w:after="120" w:line="240" w:lineRule="auto"/>
              <w:ind w:left="120" w:right="63" w:firstLine="0"/>
              <w:jc w:val="left"/>
            </w:pPr>
            <w:r>
              <w:t>Директор,</w:t>
            </w:r>
          </w:p>
          <w:p w:rsidR="00136E35" w:rsidRDefault="00136E35" w:rsidP="008A27D1">
            <w:pPr>
              <w:pStyle w:val="a3"/>
              <w:framePr w:wrap="notBeside" w:vAnchor="text" w:hAnchor="text" w:xAlign="center" w:y="1"/>
              <w:shd w:val="clear" w:color="auto" w:fill="auto"/>
              <w:spacing w:before="120" w:line="240" w:lineRule="auto"/>
              <w:ind w:left="120" w:right="63" w:firstLine="0"/>
              <w:jc w:val="left"/>
            </w:pPr>
            <w:r>
              <w:t>заместители директора</w:t>
            </w:r>
          </w:p>
        </w:tc>
      </w:tr>
      <w:tr w:rsidR="00136E35" w:rsidTr="004B061F">
        <w:trPr>
          <w:trHeight w:val="1502"/>
          <w:jc w:val="center"/>
        </w:trPr>
        <w:tc>
          <w:tcPr>
            <w:tcW w:w="619"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466F9A">
            <w:pPr>
              <w:pStyle w:val="a3"/>
              <w:framePr w:wrap="notBeside" w:vAnchor="text" w:hAnchor="text" w:xAlign="center" w:y="1"/>
              <w:shd w:val="clear" w:color="auto" w:fill="auto"/>
              <w:spacing w:line="240" w:lineRule="auto"/>
              <w:ind w:left="280" w:right="-285" w:firstLine="0"/>
              <w:jc w:val="left"/>
            </w:pPr>
            <w:r>
              <w:t>5</w:t>
            </w:r>
          </w:p>
        </w:tc>
        <w:tc>
          <w:tcPr>
            <w:tcW w:w="4445"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8A27D1">
            <w:pPr>
              <w:pStyle w:val="a3"/>
              <w:framePr w:wrap="notBeside" w:vAnchor="text" w:hAnchor="text" w:xAlign="center" w:y="1"/>
              <w:shd w:val="clear" w:color="auto" w:fill="auto"/>
              <w:spacing w:line="298" w:lineRule="exact"/>
              <w:ind w:right="97" w:firstLine="0"/>
            </w:pPr>
            <w:r>
              <w:t>Обеспечение учебниками, учебниками с электронными приложениями, учебно- методической литературой и материалами по всем учебным предметам ддя реализации ФГОС НОО</w:t>
            </w:r>
          </w:p>
        </w:tc>
        <w:tc>
          <w:tcPr>
            <w:tcW w:w="2136"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466F9A">
            <w:pPr>
              <w:pStyle w:val="a3"/>
              <w:framePr w:wrap="notBeside" w:vAnchor="text" w:hAnchor="text" w:xAlign="center" w:y="1"/>
              <w:shd w:val="clear" w:color="auto" w:fill="auto"/>
              <w:spacing w:line="240" w:lineRule="auto"/>
              <w:ind w:left="120" w:right="-285" w:firstLine="0"/>
              <w:jc w:val="left"/>
            </w:pPr>
            <w:r>
              <w:t>До 1 сентября</w:t>
            </w:r>
          </w:p>
        </w:tc>
        <w:tc>
          <w:tcPr>
            <w:tcW w:w="2933"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8A27D1">
            <w:pPr>
              <w:pStyle w:val="a3"/>
              <w:framePr w:wrap="notBeside" w:vAnchor="text" w:hAnchor="text" w:xAlign="center" w:y="1"/>
              <w:shd w:val="clear" w:color="auto" w:fill="auto"/>
              <w:spacing w:line="293" w:lineRule="exact"/>
              <w:ind w:left="120" w:right="63" w:firstLine="0"/>
              <w:jc w:val="left"/>
            </w:pPr>
            <w:r>
              <w:t>Заместители директора, заведующий библитечным фондом</w:t>
            </w:r>
          </w:p>
        </w:tc>
      </w:tr>
      <w:tr w:rsidR="00136E35" w:rsidTr="004B061F">
        <w:trPr>
          <w:trHeight w:val="312"/>
          <w:jc w:val="center"/>
        </w:trPr>
        <w:tc>
          <w:tcPr>
            <w:tcW w:w="10133" w:type="dxa"/>
            <w:gridSpan w:val="4"/>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8A27D1">
            <w:pPr>
              <w:pStyle w:val="a3"/>
              <w:framePr w:wrap="notBeside" w:vAnchor="text" w:hAnchor="text" w:xAlign="center" w:y="1"/>
              <w:shd w:val="clear" w:color="auto" w:fill="auto"/>
              <w:spacing w:line="240" w:lineRule="auto"/>
              <w:ind w:left="900" w:right="97" w:firstLine="0"/>
              <w:jc w:val="left"/>
            </w:pPr>
            <w:r>
              <w:t>Материально-техническое обеспечение образовательной программы ФГОС НОО</w:t>
            </w:r>
          </w:p>
        </w:tc>
      </w:tr>
      <w:tr w:rsidR="00136E35" w:rsidTr="004B061F">
        <w:trPr>
          <w:trHeight w:val="902"/>
          <w:jc w:val="center"/>
        </w:trPr>
        <w:tc>
          <w:tcPr>
            <w:tcW w:w="619"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466F9A">
            <w:pPr>
              <w:pStyle w:val="a3"/>
              <w:framePr w:wrap="notBeside" w:vAnchor="text" w:hAnchor="text" w:xAlign="center" w:y="1"/>
              <w:shd w:val="clear" w:color="auto" w:fill="auto"/>
              <w:spacing w:line="240" w:lineRule="auto"/>
              <w:ind w:left="280" w:right="-285" w:firstLine="0"/>
              <w:jc w:val="left"/>
            </w:pPr>
            <w:r>
              <w:t>1</w:t>
            </w:r>
          </w:p>
        </w:tc>
        <w:tc>
          <w:tcPr>
            <w:tcW w:w="4445"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8A27D1">
            <w:pPr>
              <w:pStyle w:val="a3"/>
              <w:framePr w:wrap="notBeside" w:vAnchor="text" w:hAnchor="text" w:xAlign="center" w:y="1"/>
              <w:shd w:val="clear" w:color="auto" w:fill="auto"/>
              <w:spacing w:line="298" w:lineRule="exact"/>
              <w:ind w:right="97" w:firstLine="0"/>
            </w:pPr>
            <w:r>
              <w:t>Обеспечение соответствия материально- технической базы школы требованиям ФГОС НОО</w:t>
            </w:r>
          </w:p>
        </w:tc>
        <w:tc>
          <w:tcPr>
            <w:tcW w:w="2136"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466F9A">
            <w:pPr>
              <w:pStyle w:val="a3"/>
              <w:framePr w:wrap="notBeside" w:vAnchor="text" w:hAnchor="text" w:xAlign="center" w:y="1"/>
              <w:shd w:val="clear" w:color="auto" w:fill="auto"/>
              <w:spacing w:line="307" w:lineRule="exact"/>
              <w:ind w:left="120" w:right="-285" w:firstLine="0"/>
              <w:jc w:val="left"/>
            </w:pPr>
            <w:r>
              <w:t>В течение учебного года</w:t>
            </w:r>
          </w:p>
        </w:tc>
        <w:tc>
          <w:tcPr>
            <w:tcW w:w="2933"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466F9A">
            <w:pPr>
              <w:pStyle w:val="a3"/>
              <w:framePr w:wrap="notBeside" w:vAnchor="text" w:hAnchor="text" w:xAlign="center" w:y="1"/>
              <w:shd w:val="clear" w:color="auto" w:fill="auto"/>
              <w:spacing w:after="120" w:line="240" w:lineRule="auto"/>
              <w:ind w:left="120" w:right="-285" w:firstLine="0"/>
              <w:jc w:val="left"/>
            </w:pPr>
            <w:r>
              <w:t>Директор,</w:t>
            </w:r>
          </w:p>
          <w:p w:rsidR="00136E35" w:rsidRDefault="00136E35" w:rsidP="00466F9A">
            <w:pPr>
              <w:pStyle w:val="a3"/>
              <w:framePr w:wrap="notBeside" w:vAnchor="text" w:hAnchor="text" w:xAlign="center" w:y="1"/>
              <w:shd w:val="clear" w:color="auto" w:fill="auto"/>
              <w:spacing w:before="120" w:line="240" w:lineRule="auto"/>
              <w:ind w:left="120" w:right="-285" w:firstLine="0"/>
              <w:jc w:val="left"/>
            </w:pPr>
            <w:r>
              <w:t>заместители директора</w:t>
            </w:r>
          </w:p>
        </w:tc>
      </w:tr>
    </w:tbl>
    <w:p w:rsidR="00136E35" w:rsidRDefault="00136E35" w:rsidP="00466F9A">
      <w:pPr>
        <w:ind w:right="-285"/>
        <w:rPr>
          <w:sz w:val="2"/>
          <w:szCs w:val="2"/>
        </w:rPr>
      </w:pPr>
    </w:p>
    <w:tbl>
      <w:tblPr>
        <w:tblW w:w="10133" w:type="dxa"/>
        <w:jc w:val="center"/>
        <w:tblLayout w:type="fixed"/>
        <w:tblCellMar>
          <w:left w:w="0" w:type="dxa"/>
          <w:right w:w="0" w:type="dxa"/>
        </w:tblCellMar>
        <w:tblLook w:val="0000" w:firstRow="0" w:lastRow="0" w:firstColumn="0" w:lastColumn="0" w:noHBand="0" w:noVBand="0"/>
      </w:tblPr>
      <w:tblGrid>
        <w:gridCol w:w="619"/>
        <w:gridCol w:w="4445"/>
        <w:gridCol w:w="2136"/>
        <w:gridCol w:w="2933"/>
      </w:tblGrid>
      <w:tr w:rsidR="004B061F" w:rsidTr="004B061F">
        <w:trPr>
          <w:trHeight w:val="1263"/>
          <w:jc w:val="center"/>
        </w:trPr>
        <w:tc>
          <w:tcPr>
            <w:tcW w:w="619" w:type="dxa"/>
            <w:tcBorders>
              <w:top w:val="single" w:sz="4" w:space="0" w:color="auto"/>
              <w:left w:val="single" w:sz="4" w:space="0" w:color="auto"/>
              <w:right w:val="single" w:sz="4" w:space="0" w:color="auto"/>
            </w:tcBorders>
            <w:shd w:val="clear" w:color="auto" w:fill="FFFFFF"/>
          </w:tcPr>
          <w:p w:rsidR="004B061F" w:rsidRDefault="004B061F" w:rsidP="00466F9A">
            <w:pPr>
              <w:pStyle w:val="a3"/>
              <w:framePr w:wrap="notBeside" w:vAnchor="text" w:hAnchor="text" w:xAlign="center" w:y="1"/>
              <w:shd w:val="clear" w:color="auto" w:fill="auto"/>
              <w:spacing w:line="240" w:lineRule="auto"/>
              <w:ind w:left="280" w:right="-285" w:firstLine="0"/>
              <w:jc w:val="left"/>
            </w:pPr>
            <w:r>
              <w:lastRenderedPageBreak/>
              <w:t>2</w:t>
            </w:r>
          </w:p>
        </w:tc>
        <w:tc>
          <w:tcPr>
            <w:tcW w:w="4445" w:type="dxa"/>
            <w:tcBorders>
              <w:top w:val="single" w:sz="4" w:space="0" w:color="auto"/>
              <w:left w:val="single" w:sz="4" w:space="0" w:color="auto"/>
              <w:right w:val="single" w:sz="4" w:space="0" w:color="auto"/>
            </w:tcBorders>
            <w:shd w:val="clear" w:color="auto" w:fill="FFFFFF"/>
          </w:tcPr>
          <w:p w:rsidR="004B061F" w:rsidRDefault="004B061F" w:rsidP="008A27D1">
            <w:pPr>
              <w:pStyle w:val="a3"/>
              <w:framePr w:wrap="notBeside" w:vAnchor="text" w:hAnchor="text" w:xAlign="center" w:y="1"/>
              <w:shd w:val="clear" w:color="auto" w:fill="auto"/>
              <w:spacing w:line="298" w:lineRule="exact"/>
              <w:ind w:right="97" w:firstLine="0"/>
            </w:pPr>
            <w:r>
              <w:t>Обеспечение соответствия санитарно- гигиенических условий требованиям ФГОС НОО</w:t>
            </w:r>
          </w:p>
        </w:tc>
        <w:tc>
          <w:tcPr>
            <w:tcW w:w="2136" w:type="dxa"/>
            <w:tcBorders>
              <w:top w:val="single" w:sz="4" w:space="0" w:color="auto"/>
              <w:left w:val="single" w:sz="4" w:space="0" w:color="auto"/>
              <w:right w:val="single" w:sz="4" w:space="0" w:color="auto"/>
            </w:tcBorders>
            <w:shd w:val="clear" w:color="auto" w:fill="FFFFFF"/>
          </w:tcPr>
          <w:p w:rsidR="004B061F" w:rsidRDefault="004B061F" w:rsidP="00466F9A">
            <w:pPr>
              <w:pStyle w:val="a3"/>
              <w:framePr w:wrap="notBeside" w:vAnchor="text" w:hAnchor="text" w:xAlign="center" w:y="1"/>
              <w:shd w:val="clear" w:color="auto" w:fill="auto"/>
              <w:spacing w:line="307" w:lineRule="exact"/>
              <w:ind w:left="120" w:right="-285" w:firstLine="0"/>
              <w:jc w:val="left"/>
            </w:pPr>
            <w:r>
              <w:t>В течение учебного года</w:t>
            </w:r>
          </w:p>
        </w:tc>
        <w:tc>
          <w:tcPr>
            <w:tcW w:w="2933" w:type="dxa"/>
            <w:tcBorders>
              <w:top w:val="single" w:sz="4" w:space="0" w:color="auto"/>
              <w:left w:val="single" w:sz="4" w:space="0" w:color="auto"/>
              <w:right w:val="single" w:sz="4" w:space="0" w:color="auto"/>
            </w:tcBorders>
            <w:shd w:val="clear" w:color="auto" w:fill="FFFFFF"/>
          </w:tcPr>
          <w:p w:rsidR="004B061F" w:rsidRDefault="004B061F" w:rsidP="00466F9A">
            <w:pPr>
              <w:pStyle w:val="a3"/>
              <w:framePr w:wrap="notBeside" w:vAnchor="text" w:hAnchor="text" w:xAlign="center" w:y="1"/>
              <w:shd w:val="clear" w:color="auto" w:fill="auto"/>
              <w:spacing w:after="120" w:line="240" w:lineRule="auto"/>
              <w:ind w:left="120" w:right="-285" w:firstLine="0"/>
              <w:jc w:val="left"/>
            </w:pPr>
            <w:r>
              <w:t>Директор,</w:t>
            </w:r>
          </w:p>
          <w:p w:rsidR="004B061F" w:rsidRDefault="004B061F" w:rsidP="00466F9A">
            <w:pPr>
              <w:pStyle w:val="a3"/>
              <w:framePr w:wrap="notBeside" w:vAnchor="text" w:hAnchor="text" w:xAlign="center" w:y="1"/>
              <w:shd w:val="clear" w:color="auto" w:fill="auto"/>
              <w:spacing w:before="120" w:line="240" w:lineRule="auto"/>
              <w:ind w:left="120" w:right="-285" w:firstLine="0"/>
              <w:jc w:val="left"/>
            </w:pPr>
            <w:r>
              <w:t>заместители директора</w:t>
            </w:r>
          </w:p>
        </w:tc>
      </w:tr>
      <w:tr w:rsidR="004B061F" w:rsidTr="004B061F">
        <w:trPr>
          <w:trHeight w:val="1263"/>
          <w:jc w:val="center"/>
        </w:trPr>
        <w:tc>
          <w:tcPr>
            <w:tcW w:w="619" w:type="dxa"/>
            <w:tcBorders>
              <w:top w:val="single" w:sz="4" w:space="0" w:color="auto"/>
              <w:left w:val="single" w:sz="4" w:space="0" w:color="auto"/>
              <w:right w:val="single" w:sz="4" w:space="0" w:color="auto"/>
            </w:tcBorders>
            <w:shd w:val="clear" w:color="auto" w:fill="FFFFFF"/>
          </w:tcPr>
          <w:p w:rsidR="004B061F" w:rsidRDefault="004B061F" w:rsidP="00466F9A">
            <w:pPr>
              <w:pStyle w:val="a3"/>
              <w:framePr w:wrap="notBeside" w:vAnchor="text" w:hAnchor="text" w:xAlign="center" w:y="1"/>
              <w:shd w:val="clear" w:color="auto" w:fill="auto"/>
              <w:spacing w:line="240" w:lineRule="auto"/>
              <w:ind w:left="280" w:right="-285" w:firstLine="0"/>
              <w:jc w:val="left"/>
            </w:pPr>
            <w:r>
              <w:t>3</w:t>
            </w:r>
          </w:p>
        </w:tc>
        <w:tc>
          <w:tcPr>
            <w:tcW w:w="4445" w:type="dxa"/>
            <w:tcBorders>
              <w:top w:val="single" w:sz="4" w:space="0" w:color="auto"/>
              <w:left w:val="single" w:sz="4" w:space="0" w:color="auto"/>
              <w:right w:val="single" w:sz="4" w:space="0" w:color="auto"/>
            </w:tcBorders>
            <w:shd w:val="clear" w:color="auto" w:fill="FFFFFF"/>
          </w:tcPr>
          <w:p w:rsidR="004B061F" w:rsidRDefault="004B061F" w:rsidP="008A27D1">
            <w:pPr>
              <w:pStyle w:val="a3"/>
              <w:framePr w:wrap="notBeside" w:vAnchor="text" w:hAnchor="text" w:xAlign="center" w:y="1"/>
              <w:shd w:val="clear" w:color="auto" w:fill="auto"/>
              <w:spacing w:line="298" w:lineRule="exact"/>
              <w:ind w:right="97" w:firstLine="0"/>
            </w:pPr>
            <w:r>
              <w:t>Обеспечение соответствия условий реализации ООП противопожарным нормам, нормам охраны труда работников школы</w:t>
            </w:r>
          </w:p>
        </w:tc>
        <w:tc>
          <w:tcPr>
            <w:tcW w:w="2136" w:type="dxa"/>
            <w:tcBorders>
              <w:top w:val="single" w:sz="4" w:space="0" w:color="auto"/>
              <w:left w:val="single" w:sz="4" w:space="0" w:color="auto"/>
              <w:right w:val="single" w:sz="4" w:space="0" w:color="auto"/>
            </w:tcBorders>
            <w:shd w:val="clear" w:color="auto" w:fill="FFFFFF"/>
          </w:tcPr>
          <w:p w:rsidR="004B061F" w:rsidRDefault="004B061F" w:rsidP="00466F9A">
            <w:pPr>
              <w:pStyle w:val="a3"/>
              <w:framePr w:wrap="notBeside" w:vAnchor="text" w:hAnchor="text" w:xAlign="center" w:y="1"/>
              <w:shd w:val="clear" w:color="auto" w:fill="auto"/>
              <w:spacing w:line="307" w:lineRule="exact"/>
              <w:ind w:left="120" w:right="-285" w:firstLine="0"/>
              <w:jc w:val="left"/>
            </w:pPr>
            <w:r>
              <w:t>В течение учебного года</w:t>
            </w:r>
          </w:p>
        </w:tc>
        <w:tc>
          <w:tcPr>
            <w:tcW w:w="2933" w:type="dxa"/>
            <w:tcBorders>
              <w:top w:val="single" w:sz="4" w:space="0" w:color="auto"/>
              <w:left w:val="single" w:sz="4" w:space="0" w:color="auto"/>
              <w:right w:val="single" w:sz="4" w:space="0" w:color="auto"/>
            </w:tcBorders>
            <w:shd w:val="clear" w:color="auto" w:fill="FFFFFF"/>
          </w:tcPr>
          <w:p w:rsidR="004B061F" w:rsidRDefault="004B061F" w:rsidP="00466F9A">
            <w:pPr>
              <w:pStyle w:val="a3"/>
              <w:framePr w:wrap="notBeside" w:vAnchor="text" w:hAnchor="text" w:xAlign="center" w:y="1"/>
              <w:shd w:val="clear" w:color="auto" w:fill="auto"/>
              <w:spacing w:line="298" w:lineRule="exact"/>
              <w:ind w:left="120" w:right="-285" w:firstLine="0"/>
              <w:jc w:val="left"/>
            </w:pPr>
            <w:r>
              <w:t>Директор,</w:t>
            </w:r>
          </w:p>
          <w:p w:rsidR="004B061F" w:rsidRDefault="004B061F" w:rsidP="00466F9A">
            <w:pPr>
              <w:pStyle w:val="a3"/>
              <w:framePr w:wrap="notBeside" w:vAnchor="text" w:hAnchor="text" w:xAlign="center" w:y="1"/>
              <w:shd w:val="clear" w:color="auto" w:fill="auto"/>
              <w:spacing w:line="298" w:lineRule="exact"/>
              <w:ind w:left="120" w:right="-285" w:firstLine="0"/>
              <w:jc w:val="left"/>
            </w:pPr>
            <w:r>
              <w:t>заместители директора, профком</w:t>
            </w:r>
          </w:p>
        </w:tc>
      </w:tr>
      <w:tr w:rsidR="004B061F" w:rsidTr="007C5CFA">
        <w:trPr>
          <w:trHeight w:val="1871"/>
          <w:jc w:val="center"/>
        </w:trPr>
        <w:tc>
          <w:tcPr>
            <w:tcW w:w="619" w:type="dxa"/>
            <w:tcBorders>
              <w:top w:val="single" w:sz="4" w:space="0" w:color="auto"/>
              <w:left w:val="single" w:sz="4" w:space="0" w:color="auto"/>
              <w:right w:val="single" w:sz="4" w:space="0" w:color="auto"/>
            </w:tcBorders>
            <w:shd w:val="clear" w:color="auto" w:fill="FFFFFF"/>
          </w:tcPr>
          <w:p w:rsidR="004B061F" w:rsidRDefault="004B061F" w:rsidP="00466F9A">
            <w:pPr>
              <w:pStyle w:val="a3"/>
              <w:framePr w:wrap="notBeside" w:vAnchor="text" w:hAnchor="text" w:xAlign="center" w:y="1"/>
              <w:shd w:val="clear" w:color="auto" w:fill="auto"/>
              <w:spacing w:line="240" w:lineRule="auto"/>
              <w:ind w:left="280" w:right="-285" w:firstLine="0"/>
              <w:jc w:val="left"/>
            </w:pPr>
            <w:r>
              <w:t>4</w:t>
            </w:r>
          </w:p>
          <w:p w:rsidR="004B061F" w:rsidRDefault="004B061F" w:rsidP="00466F9A">
            <w:pPr>
              <w:framePr w:wrap="notBeside" w:vAnchor="text" w:hAnchor="text" w:xAlign="center" w:y="1"/>
              <w:ind w:right="-285"/>
              <w:rPr>
                <w:sz w:val="10"/>
                <w:szCs w:val="10"/>
              </w:rPr>
            </w:pPr>
          </w:p>
          <w:p w:rsidR="004B061F" w:rsidRDefault="004B061F" w:rsidP="00466F9A">
            <w:pPr>
              <w:framePr w:wrap="notBeside" w:vAnchor="text" w:hAnchor="text" w:xAlign="center" w:y="1"/>
              <w:ind w:right="-285"/>
            </w:pPr>
          </w:p>
        </w:tc>
        <w:tc>
          <w:tcPr>
            <w:tcW w:w="4445" w:type="dxa"/>
            <w:tcBorders>
              <w:top w:val="single" w:sz="4" w:space="0" w:color="auto"/>
              <w:left w:val="single" w:sz="4" w:space="0" w:color="auto"/>
              <w:right w:val="single" w:sz="4" w:space="0" w:color="auto"/>
            </w:tcBorders>
            <w:shd w:val="clear" w:color="auto" w:fill="FFFFFF"/>
          </w:tcPr>
          <w:p w:rsidR="004B061F" w:rsidRDefault="004B061F" w:rsidP="008A27D1">
            <w:pPr>
              <w:pStyle w:val="a3"/>
              <w:framePr w:wrap="notBeside" w:vAnchor="text" w:hAnchor="text" w:xAlign="center" w:y="1"/>
              <w:shd w:val="clear" w:color="auto" w:fill="auto"/>
              <w:spacing w:line="298" w:lineRule="exact"/>
              <w:ind w:right="97" w:firstLine="0"/>
            </w:pPr>
            <w:r>
              <w:t>Обеспечение укомплектованности библиотечно-информационного центра</w:t>
            </w:r>
          </w:p>
          <w:p w:rsidR="004B061F" w:rsidRDefault="004B061F" w:rsidP="008A27D1">
            <w:pPr>
              <w:pStyle w:val="a3"/>
              <w:framePr w:wrap="notBeside" w:vAnchor="text" w:hAnchor="text" w:xAlign="center" w:y="1"/>
              <w:spacing w:line="302" w:lineRule="exact"/>
              <w:ind w:right="97"/>
            </w:pPr>
            <w:r>
              <w:t>печатными и электронными образовательными ресурсами</w:t>
            </w:r>
          </w:p>
        </w:tc>
        <w:tc>
          <w:tcPr>
            <w:tcW w:w="2136" w:type="dxa"/>
            <w:tcBorders>
              <w:top w:val="single" w:sz="4" w:space="0" w:color="auto"/>
              <w:left w:val="single" w:sz="4" w:space="0" w:color="auto"/>
              <w:right w:val="single" w:sz="4" w:space="0" w:color="auto"/>
            </w:tcBorders>
            <w:shd w:val="clear" w:color="auto" w:fill="FFFFFF"/>
          </w:tcPr>
          <w:p w:rsidR="004B061F" w:rsidRDefault="004B061F" w:rsidP="00466F9A">
            <w:pPr>
              <w:pStyle w:val="a3"/>
              <w:framePr w:wrap="notBeside" w:vAnchor="text" w:hAnchor="text" w:xAlign="center" w:y="1"/>
              <w:shd w:val="clear" w:color="auto" w:fill="auto"/>
              <w:spacing w:line="307" w:lineRule="exact"/>
              <w:ind w:left="120" w:right="-285" w:firstLine="0"/>
              <w:jc w:val="left"/>
            </w:pPr>
            <w:r>
              <w:t>В течение учебного года</w:t>
            </w:r>
          </w:p>
        </w:tc>
        <w:tc>
          <w:tcPr>
            <w:tcW w:w="2933" w:type="dxa"/>
            <w:tcBorders>
              <w:top w:val="single" w:sz="4" w:space="0" w:color="auto"/>
              <w:left w:val="single" w:sz="4" w:space="0" w:color="auto"/>
              <w:right w:val="single" w:sz="4" w:space="0" w:color="auto"/>
            </w:tcBorders>
            <w:shd w:val="clear" w:color="auto" w:fill="FFFFFF"/>
          </w:tcPr>
          <w:p w:rsidR="004B061F" w:rsidRDefault="004B061F" w:rsidP="00466F9A">
            <w:pPr>
              <w:pStyle w:val="a3"/>
              <w:framePr w:wrap="notBeside" w:vAnchor="text" w:hAnchor="text" w:xAlign="center" w:y="1"/>
              <w:shd w:val="clear" w:color="auto" w:fill="auto"/>
              <w:spacing w:after="120" w:line="240" w:lineRule="auto"/>
              <w:ind w:left="120" w:right="-285" w:firstLine="0"/>
              <w:jc w:val="left"/>
            </w:pPr>
            <w:r>
              <w:t>Директор,</w:t>
            </w:r>
          </w:p>
          <w:p w:rsidR="004B061F" w:rsidRDefault="004B061F" w:rsidP="00466F9A">
            <w:pPr>
              <w:pStyle w:val="a3"/>
              <w:framePr w:wrap="notBeside" w:vAnchor="text" w:hAnchor="text" w:xAlign="center" w:y="1"/>
              <w:shd w:val="clear" w:color="auto" w:fill="auto"/>
              <w:spacing w:before="120" w:line="240" w:lineRule="auto"/>
              <w:ind w:left="120" w:right="-285" w:firstLine="0"/>
              <w:jc w:val="left"/>
            </w:pPr>
            <w:r>
              <w:t>заместители директора,</w:t>
            </w:r>
          </w:p>
          <w:p w:rsidR="004B061F" w:rsidRDefault="004B061F" w:rsidP="00466F9A">
            <w:pPr>
              <w:pStyle w:val="a3"/>
              <w:framePr w:wrap="notBeside" w:vAnchor="text" w:hAnchor="text" w:xAlign="center" w:y="1"/>
              <w:spacing w:line="293" w:lineRule="exact"/>
              <w:ind w:left="120" w:right="-285"/>
              <w:jc w:val="left"/>
            </w:pPr>
            <w:r>
              <w:t>заведующий библиотечным фондом</w:t>
            </w:r>
          </w:p>
        </w:tc>
      </w:tr>
      <w:tr w:rsidR="004B061F" w:rsidTr="004B061F">
        <w:trPr>
          <w:trHeight w:val="1507"/>
          <w:jc w:val="center"/>
        </w:trPr>
        <w:tc>
          <w:tcPr>
            <w:tcW w:w="619" w:type="dxa"/>
            <w:tcBorders>
              <w:top w:val="single" w:sz="4" w:space="0" w:color="auto"/>
              <w:left w:val="single" w:sz="4" w:space="0" w:color="auto"/>
              <w:bottom w:val="single" w:sz="4" w:space="0" w:color="auto"/>
              <w:right w:val="single" w:sz="4" w:space="0" w:color="auto"/>
            </w:tcBorders>
            <w:shd w:val="clear" w:color="auto" w:fill="FFFFFF"/>
          </w:tcPr>
          <w:p w:rsidR="004B061F" w:rsidRDefault="004B061F" w:rsidP="00466F9A">
            <w:pPr>
              <w:pStyle w:val="a3"/>
              <w:framePr w:wrap="notBeside" w:vAnchor="text" w:hAnchor="text" w:xAlign="center" w:y="1"/>
              <w:shd w:val="clear" w:color="auto" w:fill="auto"/>
              <w:spacing w:line="240" w:lineRule="auto"/>
              <w:ind w:left="260" w:right="-285" w:firstLine="0"/>
              <w:jc w:val="left"/>
            </w:pPr>
            <w:r>
              <w:t>5</w:t>
            </w:r>
          </w:p>
        </w:tc>
        <w:tc>
          <w:tcPr>
            <w:tcW w:w="4445" w:type="dxa"/>
            <w:tcBorders>
              <w:top w:val="single" w:sz="4" w:space="0" w:color="auto"/>
              <w:left w:val="single" w:sz="4" w:space="0" w:color="auto"/>
              <w:bottom w:val="single" w:sz="4" w:space="0" w:color="auto"/>
              <w:right w:val="single" w:sz="4" w:space="0" w:color="auto"/>
            </w:tcBorders>
            <w:shd w:val="clear" w:color="auto" w:fill="FFFFFF"/>
          </w:tcPr>
          <w:p w:rsidR="004B061F" w:rsidRDefault="004B061F" w:rsidP="008A27D1">
            <w:pPr>
              <w:pStyle w:val="a3"/>
              <w:framePr w:wrap="notBeside" w:vAnchor="text" w:hAnchor="text" w:xAlign="center" w:y="1"/>
              <w:shd w:val="clear" w:color="auto" w:fill="auto"/>
              <w:spacing w:line="298" w:lineRule="exact"/>
              <w:ind w:right="97" w:firstLine="0"/>
            </w:pPr>
            <w:r>
              <w:t>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2136" w:type="dxa"/>
            <w:tcBorders>
              <w:top w:val="single" w:sz="4" w:space="0" w:color="auto"/>
              <w:left w:val="single" w:sz="4" w:space="0" w:color="auto"/>
              <w:bottom w:val="single" w:sz="4" w:space="0" w:color="auto"/>
              <w:right w:val="single" w:sz="4" w:space="0" w:color="auto"/>
            </w:tcBorders>
            <w:shd w:val="clear" w:color="auto" w:fill="FFFFFF"/>
          </w:tcPr>
          <w:p w:rsidR="004B061F" w:rsidRDefault="004B061F" w:rsidP="00466F9A">
            <w:pPr>
              <w:pStyle w:val="a3"/>
              <w:framePr w:wrap="notBeside" w:vAnchor="text" w:hAnchor="text" w:xAlign="center" w:y="1"/>
              <w:shd w:val="clear" w:color="auto" w:fill="auto"/>
              <w:spacing w:line="302" w:lineRule="exact"/>
              <w:ind w:left="120" w:right="-285" w:firstLine="0"/>
              <w:jc w:val="left"/>
            </w:pPr>
            <w:r>
              <w:t>В течение учебного года</w:t>
            </w:r>
          </w:p>
        </w:tc>
        <w:tc>
          <w:tcPr>
            <w:tcW w:w="2933" w:type="dxa"/>
            <w:tcBorders>
              <w:top w:val="single" w:sz="4" w:space="0" w:color="auto"/>
              <w:left w:val="single" w:sz="4" w:space="0" w:color="auto"/>
              <w:bottom w:val="single" w:sz="4" w:space="0" w:color="auto"/>
              <w:right w:val="single" w:sz="4" w:space="0" w:color="auto"/>
            </w:tcBorders>
            <w:shd w:val="clear" w:color="auto" w:fill="FFFFFF"/>
          </w:tcPr>
          <w:p w:rsidR="004B061F" w:rsidRDefault="004B061F" w:rsidP="00466F9A">
            <w:pPr>
              <w:pStyle w:val="a3"/>
              <w:framePr w:wrap="notBeside" w:vAnchor="text" w:hAnchor="text" w:xAlign="center" w:y="1"/>
              <w:shd w:val="clear" w:color="auto" w:fill="auto"/>
              <w:spacing w:after="120" w:line="240" w:lineRule="auto"/>
              <w:ind w:left="120" w:right="-285" w:firstLine="0"/>
              <w:jc w:val="left"/>
            </w:pPr>
            <w:r>
              <w:t>Директор,</w:t>
            </w:r>
          </w:p>
          <w:p w:rsidR="004B061F" w:rsidRDefault="004B061F" w:rsidP="00466F9A">
            <w:pPr>
              <w:pStyle w:val="a3"/>
              <w:framePr w:wrap="notBeside" w:vAnchor="text" w:hAnchor="text" w:xAlign="center" w:y="1"/>
              <w:shd w:val="clear" w:color="auto" w:fill="auto"/>
              <w:spacing w:before="120" w:line="240" w:lineRule="auto"/>
              <w:ind w:left="120" w:right="-285" w:firstLine="0"/>
              <w:jc w:val="left"/>
            </w:pPr>
            <w:r>
              <w:t>заместители директора</w:t>
            </w:r>
          </w:p>
        </w:tc>
      </w:tr>
      <w:tr w:rsidR="004B061F" w:rsidTr="004B061F">
        <w:trPr>
          <w:trHeight w:val="1219"/>
          <w:jc w:val="center"/>
        </w:trPr>
        <w:tc>
          <w:tcPr>
            <w:tcW w:w="619" w:type="dxa"/>
            <w:tcBorders>
              <w:top w:val="single" w:sz="4" w:space="0" w:color="auto"/>
              <w:left w:val="single" w:sz="4" w:space="0" w:color="auto"/>
              <w:bottom w:val="single" w:sz="4" w:space="0" w:color="auto"/>
              <w:right w:val="single" w:sz="4" w:space="0" w:color="auto"/>
            </w:tcBorders>
            <w:shd w:val="clear" w:color="auto" w:fill="FFFFFF"/>
          </w:tcPr>
          <w:p w:rsidR="004B061F" w:rsidRDefault="004B061F" w:rsidP="00466F9A">
            <w:pPr>
              <w:pStyle w:val="a3"/>
              <w:framePr w:wrap="notBeside" w:vAnchor="text" w:hAnchor="text" w:xAlign="center" w:y="1"/>
              <w:shd w:val="clear" w:color="auto" w:fill="auto"/>
              <w:spacing w:line="240" w:lineRule="auto"/>
              <w:ind w:left="260" w:right="-285" w:firstLine="0"/>
              <w:jc w:val="left"/>
            </w:pPr>
            <w:r>
              <w:t>6</w:t>
            </w:r>
          </w:p>
        </w:tc>
        <w:tc>
          <w:tcPr>
            <w:tcW w:w="4445" w:type="dxa"/>
            <w:tcBorders>
              <w:top w:val="single" w:sz="4" w:space="0" w:color="auto"/>
              <w:left w:val="single" w:sz="4" w:space="0" w:color="auto"/>
              <w:bottom w:val="single" w:sz="4" w:space="0" w:color="auto"/>
              <w:right w:val="single" w:sz="4" w:space="0" w:color="auto"/>
            </w:tcBorders>
            <w:shd w:val="clear" w:color="auto" w:fill="FFFFFF"/>
          </w:tcPr>
          <w:p w:rsidR="004B061F" w:rsidRDefault="004B061F" w:rsidP="008A27D1">
            <w:pPr>
              <w:pStyle w:val="a3"/>
              <w:framePr w:wrap="notBeside" w:vAnchor="text" w:hAnchor="text" w:xAlign="center" w:y="1"/>
              <w:shd w:val="clear" w:color="auto" w:fill="auto"/>
              <w:spacing w:line="298" w:lineRule="exact"/>
              <w:ind w:right="97" w:firstLine="0"/>
            </w:pPr>
            <w:r>
              <w:t>Обеспечение контролируемого доступа участников образовательных отношений к информационным образовательным ресурсам в Интернете</w:t>
            </w:r>
          </w:p>
        </w:tc>
        <w:tc>
          <w:tcPr>
            <w:tcW w:w="2136" w:type="dxa"/>
            <w:tcBorders>
              <w:top w:val="single" w:sz="4" w:space="0" w:color="auto"/>
              <w:left w:val="single" w:sz="4" w:space="0" w:color="auto"/>
              <w:bottom w:val="single" w:sz="4" w:space="0" w:color="auto"/>
              <w:right w:val="single" w:sz="4" w:space="0" w:color="auto"/>
            </w:tcBorders>
            <w:shd w:val="clear" w:color="auto" w:fill="FFFFFF"/>
          </w:tcPr>
          <w:p w:rsidR="004B061F" w:rsidRDefault="004B061F" w:rsidP="00466F9A">
            <w:pPr>
              <w:pStyle w:val="a3"/>
              <w:framePr w:wrap="notBeside" w:vAnchor="text" w:hAnchor="text" w:xAlign="center" w:y="1"/>
              <w:shd w:val="clear" w:color="auto" w:fill="auto"/>
              <w:spacing w:line="302" w:lineRule="exact"/>
              <w:ind w:left="120" w:right="-285" w:firstLine="0"/>
              <w:jc w:val="left"/>
            </w:pPr>
            <w:r>
              <w:t>В течение учебного года</w:t>
            </w:r>
          </w:p>
        </w:tc>
        <w:tc>
          <w:tcPr>
            <w:tcW w:w="2933" w:type="dxa"/>
            <w:tcBorders>
              <w:top w:val="single" w:sz="4" w:space="0" w:color="auto"/>
              <w:left w:val="single" w:sz="4" w:space="0" w:color="auto"/>
              <w:bottom w:val="single" w:sz="4" w:space="0" w:color="auto"/>
              <w:right w:val="single" w:sz="4" w:space="0" w:color="auto"/>
            </w:tcBorders>
            <w:shd w:val="clear" w:color="auto" w:fill="FFFFFF"/>
          </w:tcPr>
          <w:p w:rsidR="004B061F" w:rsidRDefault="004B061F" w:rsidP="00466F9A">
            <w:pPr>
              <w:pStyle w:val="a3"/>
              <w:framePr w:wrap="notBeside" w:vAnchor="text" w:hAnchor="text" w:xAlign="center" w:y="1"/>
              <w:shd w:val="clear" w:color="auto" w:fill="auto"/>
              <w:spacing w:after="120" w:line="240" w:lineRule="auto"/>
              <w:ind w:left="120" w:right="-285" w:firstLine="0"/>
              <w:jc w:val="left"/>
            </w:pPr>
            <w:r>
              <w:t>Директор,</w:t>
            </w:r>
          </w:p>
          <w:p w:rsidR="004B061F" w:rsidRDefault="004B061F" w:rsidP="00466F9A">
            <w:pPr>
              <w:pStyle w:val="a3"/>
              <w:framePr w:wrap="notBeside" w:vAnchor="text" w:hAnchor="text" w:xAlign="center" w:y="1"/>
              <w:shd w:val="clear" w:color="auto" w:fill="auto"/>
              <w:spacing w:before="120" w:line="240" w:lineRule="auto"/>
              <w:ind w:left="120" w:right="-285" w:firstLine="0"/>
              <w:jc w:val="left"/>
            </w:pPr>
            <w:r>
              <w:t>заместители директора</w:t>
            </w:r>
          </w:p>
        </w:tc>
      </w:tr>
    </w:tbl>
    <w:p w:rsidR="00136E35" w:rsidRDefault="00136E35" w:rsidP="00466F9A">
      <w:pPr>
        <w:ind w:right="-285"/>
        <w:rPr>
          <w:sz w:val="2"/>
          <w:szCs w:val="2"/>
        </w:rPr>
      </w:pPr>
    </w:p>
    <w:p w:rsidR="00136E35" w:rsidRDefault="00136E35" w:rsidP="00466F9A">
      <w:pPr>
        <w:spacing w:line="480" w:lineRule="exact"/>
        <w:ind w:right="-285"/>
      </w:pPr>
    </w:p>
    <w:p w:rsidR="00136E35" w:rsidRDefault="00136E35" w:rsidP="00466F9A">
      <w:pPr>
        <w:pStyle w:val="21a"/>
        <w:framePr w:wrap="notBeside" w:vAnchor="text" w:hAnchor="text" w:xAlign="center" w:y="1"/>
        <w:shd w:val="clear" w:color="auto" w:fill="auto"/>
        <w:spacing w:line="250" w:lineRule="exact"/>
        <w:ind w:right="-285"/>
      </w:pPr>
      <w:r>
        <w:rPr>
          <w:rStyle w:val="22b"/>
        </w:rPr>
        <w:lastRenderedPageBreak/>
        <w:t>3.4.9. Контроль за состоянием системы условий</w:t>
      </w:r>
    </w:p>
    <w:tbl>
      <w:tblPr>
        <w:tblW w:w="0" w:type="auto"/>
        <w:jc w:val="center"/>
        <w:tblLayout w:type="fixed"/>
        <w:tblCellMar>
          <w:left w:w="0" w:type="dxa"/>
          <w:right w:w="0" w:type="dxa"/>
        </w:tblCellMar>
        <w:tblLook w:val="0000" w:firstRow="0" w:lastRow="0" w:firstColumn="0" w:lastColumn="0" w:noHBand="0" w:noVBand="0"/>
      </w:tblPr>
      <w:tblGrid>
        <w:gridCol w:w="2842"/>
        <w:gridCol w:w="6661"/>
      </w:tblGrid>
      <w:tr w:rsidR="00136E35" w:rsidTr="004B061F">
        <w:trPr>
          <w:trHeight w:val="317"/>
          <w:jc w:val="center"/>
        </w:trPr>
        <w:tc>
          <w:tcPr>
            <w:tcW w:w="2842"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466F9A">
            <w:pPr>
              <w:pStyle w:val="61"/>
              <w:framePr w:wrap="notBeside" w:vAnchor="text" w:hAnchor="text" w:xAlign="center" w:y="1"/>
              <w:shd w:val="clear" w:color="auto" w:fill="auto"/>
              <w:spacing w:before="0" w:line="240" w:lineRule="auto"/>
              <w:ind w:right="-285"/>
            </w:pPr>
            <w:r>
              <w:rPr>
                <w:rStyle w:val="622"/>
                <w:b/>
                <w:bCs/>
              </w:rPr>
              <w:t>Объект контроля</w:t>
            </w:r>
          </w:p>
        </w:tc>
        <w:tc>
          <w:tcPr>
            <w:tcW w:w="6661"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466F9A">
            <w:pPr>
              <w:pStyle w:val="61"/>
              <w:framePr w:wrap="notBeside" w:vAnchor="text" w:hAnchor="text" w:xAlign="center" w:y="1"/>
              <w:shd w:val="clear" w:color="auto" w:fill="auto"/>
              <w:spacing w:before="0" w:line="240" w:lineRule="auto"/>
              <w:ind w:left="1660" w:right="-285"/>
              <w:jc w:val="left"/>
            </w:pPr>
            <w:r>
              <w:rPr>
                <w:rStyle w:val="622"/>
                <w:b/>
                <w:bCs/>
              </w:rPr>
              <w:t>Содержание контрольных действий</w:t>
            </w:r>
          </w:p>
        </w:tc>
      </w:tr>
      <w:tr w:rsidR="00136E35" w:rsidTr="004B061F">
        <w:trPr>
          <w:trHeight w:val="2405"/>
          <w:jc w:val="center"/>
        </w:trPr>
        <w:tc>
          <w:tcPr>
            <w:tcW w:w="2842"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8A27D1">
            <w:pPr>
              <w:pStyle w:val="a3"/>
              <w:framePr w:wrap="notBeside" w:vAnchor="text" w:hAnchor="text" w:xAlign="center" w:y="1"/>
              <w:shd w:val="clear" w:color="auto" w:fill="auto"/>
              <w:spacing w:line="240" w:lineRule="auto"/>
              <w:ind w:right="143" w:firstLine="0"/>
              <w:jc w:val="center"/>
            </w:pPr>
            <w:r>
              <w:t>Кадровые условия</w:t>
            </w:r>
          </w:p>
        </w:tc>
        <w:tc>
          <w:tcPr>
            <w:tcW w:w="6661"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8A27D1">
            <w:pPr>
              <w:pStyle w:val="a3"/>
              <w:framePr w:wrap="notBeside" w:vAnchor="text" w:hAnchor="text" w:xAlign="center" w:y="1"/>
              <w:shd w:val="clear" w:color="auto" w:fill="auto"/>
              <w:spacing w:line="298" w:lineRule="exact"/>
              <w:ind w:left="120" w:right="284" w:firstLine="0"/>
              <w:jc w:val="left"/>
            </w:pPr>
            <w:r>
              <w:t>Обеспечение выполнения требований к уровню профессиональной квалификации педагогических и иных работников образовательного учреждения, работающих в условиях реализации ФГОС. Оценка результативности их деятельности.</w:t>
            </w:r>
          </w:p>
          <w:p w:rsidR="00136E35" w:rsidRDefault="00136E35" w:rsidP="008A27D1">
            <w:pPr>
              <w:pStyle w:val="a3"/>
              <w:framePr w:wrap="notBeside" w:vAnchor="text" w:hAnchor="text" w:xAlign="center" w:y="1"/>
              <w:shd w:val="clear" w:color="auto" w:fill="auto"/>
              <w:spacing w:line="298" w:lineRule="exact"/>
              <w:ind w:left="120" w:right="284" w:firstLine="0"/>
              <w:jc w:val="left"/>
            </w:pPr>
            <w:r>
              <w:t>Принятие решений о направлениях работы (научно-методической, психолого-педагогической, корректирующих состояние работы с кадрами) в соответствии с требованиями ФГОС. Организация коррекционной работы, проверка её исполнения.</w:t>
            </w:r>
          </w:p>
        </w:tc>
      </w:tr>
      <w:tr w:rsidR="00136E35" w:rsidTr="004B061F">
        <w:trPr>
          <w:trHeight w:val="2102"/>
          <w:jc w:val="center"/>
        </w:trPr>
        <w:tc>
          <w:tcPr>
            <w:tcW w:w="2842"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8A27D1">
            <w:pPr>
              <w:pStyle w:val="a3"/>
              <w:framePr w:wrap="notBeside" w:vAnchor="text" w:hAnchor="text" w:xAlign="center" w:y="1"/>
              <w:shd w:val="clear" w:color="auto" w:fill="auto"/>
              <w:spacing w:line="293" w:lineRule="exact"/>
              <w:ind w:right="143" w:firstLine="0"/>
              <w:jc w:val="center"/>
            </w:pPr>
            <w:r>
              <w:t>Психолого- педагогические условия</w:t>
            </w:r>
          </w:p>
        </w:tc>
        <w:tc>
          <w:tcPr>
            <w:tcW w:w="6661"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8A27D1">
            <w:pPr>
              <w:pStyle w:val="a3"/>
              <w:framePr w:wrap="notBeside" w:vAnchor="text" w:hAnchor="text" w:xAlign="center" w:y="1"/>
              <w:shd w:val="clear" w:color="auto" w:fill="auto"/>
              <w:spacing w:line="298" w:lineRule="exact"/>
              <w:ind w:left="120" w:right="284" w:firstLine="0"/>
              <w:jc w:val="left"/>
            </w:pPr>
            <w:r>
              <w:t>Обеспечение выполнения требований к уровню профессиональной квалификации работников образовательного учреждения, работающих в условиях реализации ФГОС. Принятие решений о направлениях психолого-педагогической работы в школе.</w:t>
            </w:r>
          </w:p>
          <w:p w:rsidR="00136E35" w:rsidRDefault="00136E35" w:rsidP="008A27D1">
            <w:pPr>
              <w:pStyle w:val="a3"/>
              <w:framePr w:wrap="notBeside" w:vAnchor="text" w:hAnchor="text" w:xAlign="center" w:y="1"/>
              <w:shd w:val="clear" w:color="auto" w:fill="auto"/>
              <w:spacing w:line="298" w:lineRule="exact"/>
              <w:ind w:right="284" w:firstLine="0"/>
            </w:pPr>
            <w:r>
              <w:t>Организация выполнения принятых решений и проверка их исполнения.</w:t>
            </w:r>
          </w:p>
        </w:tc>
      </w:tr>
      <w:tr w:rsidR="00136E35" w:rsidTr="004B061F">
        <w:trPr>
          <w:trHeight w:val="1502"/>
          <w:jc w:val="center"/>
        </w:trPr>
        <w:tc>
          <w:tcPr>
            <w:tcW w:w="2842"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8A27D1">
            <w:pPr>
              <w:pStyle w:val="a3"/>
              <w:framePr w:wrap="notBeside" w:vAnchor="text" w:hAnchor="text" w:xAlign="center" w:y="1"/>
              <w:shd w:val="clear" w:color="auto" w:fill="auto"/>
              <w:spacing w:line="240" w:lineRule="auto"/>
              <w:ind w:right="143" w:firstLine="0"/>
              <w:jc w:val="center"/>
            </w:pPr>
            <w:r>
              <w:t>Финансовые условия</w:t>
            </w:r>
          </w:p>
        </w:tc>
        <w:tc>
          <w:tcPr>
            <w:tcW w:w="6661"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8A27D1">
            <w:pPr>
              <w:pStyle w:val="a3"/>
              <w:framePr w:wrap="notBeside" w:vAnchor="text" w:hAnchor="text" w:xAlign="center" w:y="1"/>
              <w:shd w:val="clear" w:color="auto" w:fill="auto"/>
              <w:spacing w:line="298" w:lineRule="exact"/>
              <w:ind w:right="284" w:firstLine="0"/>
            </w:pPr>
            <w:r>
              <w:t>Осуществление расчетов потребности всех протекающих в ОУ процессов в ресурсах и отражение этой потребности в бюджете учреждения.</w:t>
            </w:r>
          </w:p>
          <w:p w:rsidR="00136E35" w:rsidRDefault="00136E35" w:rsidP="008A27D1">
            <w:pPr>
              <w:pStyle w:val="a3"/>
              <w:framePr w:wrap="notBeside" w:vAnchor="text" w:hAnchor="text" w:xAlign="center" w:y="1"/>
              <w:shd w:val="clear" w:color="auto" w:fill="auto"/>
              <w:spacing w:line="298" w:lineRule="exact"/>
              <w:ind w:left="120" w:right="284" w:firstLine="0"/>
              <w:jc w:val="left"/>
            </w:pPr>
            <w:r>
              <w:t>Осуществление маркетинговых исследований по изучению спроса образовательных услуг в пределах бюджетной деятельности.</w:t>
            </w:r>
          </w:p>
        </w:tc>
      </w:tr>
      <w:tr w:rsidR="00136E35" w:rsidTr="004B061F">
        <w:trPr>
          <w:trHeight w:val="3298"/>
          <w:jc w:val="center"/>
        </w:trPr>
        <w:tc>
          <w:tcPr>
            <w:tcW w:w="2842"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8A27D1">
            <w:pPr>
              <w:pStyle w:val="a3"/>
              <w:framePr w:wrap="notBeside" w:vAnchor="text" w:hAnchor="text" w:xAlign="center" w:y="1"/>
              <w:shd w:val="clear" w:color="auto" w:fill="auto"/>
              <w:spacing w:line="293" w:lineRule="exact"/>
              <w:ind w:right="143" w:firstLine="0"/>
              <w:jc w:val="center"/>
            </w:pPr>
            <w:r>
              <w:t>Материально- технические условия</w:t>
            </w:r>
          </w:p>
        </w:tc>
        <w:tc>
          <w:tcPr>
            <w:tcW w:w="6661"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8A27D1">
            <w:pPr>
              <w:pStyle w:val="a3"/>
              <w:framePr w:wrap="notBeside" w:vAnchor="text" w:hAnchor="text" w:xAlign="center" w:y="1"/>
              <w:shd w:val="clear" w:color="auto" w:fill="auto"/>
              <w:spacing w:line="298" w:lineRule="exact"/>
              <w:ind w:left="120" w:right="284" w:firstLine="0"/>
              <w:jc w:val="left"/>
            </w:pPr>
            <w:r>
              <w:t>Оценка степени соответствия материально-технического обеспечения требованиям ФГОС и федеральным требованиям к минимальной оснащенности учебного процесса. Анализ занятости помещений ОУ, эффективности их использования; соответствия требованиям к оборудованию и учебным помещениям с учетом особенностей образовательного процесса.</w:t>
            </w:r>
          </w:p>
          <w:p w:rsidR="00136E35" w:rsidRDefault="00136E35" w:rsidP="008A27D1">
            <w:pPr>
              <w:pStyle w:val="a3"/>
              <w:framePr w:wrap="notBeside" w:vAnchor="text" w:hAnchor="text" w:xAlign="center" w:y="1"/>
              <w:shd w:val="clear" w:color="auto" w:fill="auto"/>
              <w:spacing w:line="298" w:lineRule="exact"/>
              <w:ind w:right="284" w:firstLine="0"/>
            </w:pPr>
            <w:r>
              <w:t>Принятие решений о направлениях работы, корректирующих состояние материально-хозяйственной деятельности в школе. Организация выполнения принятых решений и проверка их исполнения.</w:t>
            </w:r>
          </w:p>
        </w:tc>
      </w:tr>
      <w:tr w:rsidR="00136E35" w:rsidTr="004B061F">
        <w:trPr>
          <w:trHeight w:val="917"/>
          <w:jc w:val="center"/>
        </w:trPr>
        <w:tc>
          <w:tcPr>
            <w:tcW w:w="2842"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8A27D1">
            <w:pPr>
              <w:pStyle w:val="a3"/>
              <w:framePr w:wrap="notBeside" w:vAnchor="text" w:hAnchor="text" w:xAlign="center" w:y="1"/>
              <w:shd w:val="clear" w:color="auto" w:fill="auto"/>
              <w:spacing w:line="298" w:lineRule="exact"/>
              <w:ind w:right="143" w:firstLine="0"/>
              <w:jc w:val="center"/>
            </w:pPr>
            <w:r>
              <w:t>Учебно-методические условия</w:t>
            </w:r>
          </w:p>
        </w:tc>
        <w:tc>
          <w:tcPr>
            <w:tcW w:w="6661"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8A27D1">
            <w:pPr>
              <w:pStyle w:val="a3"/>
              <w:framePr w:wrap="notBeside" w:vAnchor="text" w:hAnchor="text" w:xAlign="center" w:y="1"/>
              <w:shd w:val="clear" w:color="auto" w:fill="auto"/>
              <w:spacing w:line="298" w:lineRule="exact"/>
              <w:ind w:left="120" w:right="284" w:firstLine="0"/>
              <w:jc w:val="left"/>
            </w:pPr>
            <w:r>
              <w:t>Оценка степени соответствия учебно-методического обеспечения требованиям ФГОС.</w:t>
            </w:r>
          </w:p>
          <w:p w:rsidR="00136E35" w:rsidRDefault="00136E35" w:rsidP="008A27D1">
            <w:pPr>
              <w:pStyle w:val="a3"/>
              <w:framePr w:wrap="notBeside" w:vAnchor="text" w:hAnchor="text" w:xAlign="center" w:y="1"/>
              <w:shd w:val="clear" w:color="auto" w:fill="auto"/>
              <w:spacing w:line="298" w:lineRule="exact"/>
              <w:ind w:left="120" w:right="284" w:firstLine="0"/>
              <w:jc w:val="left"/>
            </w:pPr>
            <w:r>
              <w:t>Принятие решений о направлениях работы, корректирующих</w:t>
            </w:r>
          </w:p>
        </w:tc>
      </w:tr>
    </w:tbl>
    <w:p w:rsidR="00136E35" w:rsidRDefault="00136E35" w:rsidP="00466F9A">
      <w:pPr>
        <w:ind w:right="-285"/>
        <w:rPr>
          <w:sz w:val="2"/>
          <w:szCs w:val="2"/>
        </w:rPr>
      </w:pPr>
    </w:p>
    <w:tbl>
      <w:tblPr>
        <w:tblW w:w="0" w:type="auto"/>
        <w:jc w:val="center"/>
        <w:tblLayout w:type="fixed"/>
        <w:tblCellMar>
          <w:left w:w="0" w:type="dxa"/>
          <w:right w:w="0" w:type="dxa"/>
        </w:tblCellMar>
        <w:tblLook w:val="0000" w:firstRow="0" w:lastRow="0" w:firstColumn="0" w:lastColumn="0" w:noHBand="0" w:noVBand="0"/>
      </w:tblPr>
      <w:tblGrid>
        <w:gridCol w:w="2842"/>
        <w:gridCol w:w="7238"/>
      </w:tblGrid>
      <w:tr w:rsidR="00136E35" w:rsidTr="00892F46">
        <w:trPr>
          <w:trHeight w:val="907"/>
          <w:jc w:val="center"/>
        </w:trPr>
        <w:tc>
          <w:tcPr>
            <w:tcW w:w="2842"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466F9A">
            <w:pPr>
              <w:framePr w:wrap="notBeside" w:vAnchor="text" w:hAnchor="text" w:xAlign="center" w:y="1"/>
              <w:ind w:right="-285"/>
              <w:rPr>
                <w:sz w:val="10"/>
                <w:szCs w:val="10"/>
              </w:rPr>
            </w:pPr>
          </w:p>
        </w:tc>
        <w:tc>
          <w:tcPr>
            <w:tcW w:w="7238"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8A27D1">
            <w:pPr>
              <w:pStyle w:val="a3"/>
              <w:framePr w:wrap="notBeside" w:vAnchor="text" w:hAnchor="text" w:xAlign="center" w:y="1"/>
              <w:shd w:val="clear" w:color="auto" w:fill="auto"/>
              <w:spacing w:line="298" w:lineRule="exact"/>
              <w:ind w:left="120" w:right="152" w:firstLine="0"/>
              <w:jc w:val="left"/>
            </w:pPr>
            <w:r>
              <w:t>состояние учебно-методического обеспечения в школе. Организация выполнения принятых решений и проверка их исполнения.</w:t>
            </w:r>
          </w:p>
        </w:tc>
      </w:tr>
      <w:tr w:rsidR="00136E35" w:rsidTr="00892F46">
        <w:trPr>
          <w:trHeight w:val="2414"/>
          <w:jc w:val="center"/>
        </w:trPr>
        <w:tc>
          <w:tcPr>
            <w:tcW w:w="2842"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8A27D1">
            <w:pPr>
              <w:pStyle w:val="a3"/>
              <w:framePr w:wrap="notBeside" w:vAnchor="text" w:hAnchor="text" w:xAlign="center" w:y="1"/>
              <w:shd w:val="clear" w:color="auto" w:fill="auto"/>
              <w:spacing w:line="307" w:lineRule="exact"/>
              <w:ind w:right="143" w:firstLine="0"/>
              <w:jc w:val="center"/>
            </w:pPr>
            <w:r>
              <w:t>Информационные условия</w:t>
            </w:r>
          </w:p>
        </w:tc>
        <w:tc>
          <w:tcPr>
            <w:tcW w:w="7238" w:type="dxa"/>
            <w:tcBorders>
              <w:top w:val="single" w:sz="4" w:space="0" w:color="auto"/>
              <w:left w:val="single" w:sz="4" w:space="0" w:color="auto"/>
              <w:bottom w:val="single" w:sz="4" w:space="0" w:color="auto"/>
              <w:right w:val="single" w:sz="4" w:space="0" w:color="auto"/>
            </w:tcBorders>
            <w:shd w:val="clear" w:color="auto" w:fill="FFFFFF"/>
          </w:tcPr>
          <w:p w:rsidR="00136E35" w:rsidRDefault="00136E35" w:rsidP="008A27D1">
            <w:pPr>
              <w:pStyle w:val="a3"/>
              <w:framePr w:wrap="notBeside" w:vAnchor="text" w:hAnchor="text" w:xAlign="center" w:y="1"/>
              <w:shd w:val="clear" w:color="auto" w:fill="auto"/>
              <w:spacing w:line="298" w:lineRule="exact"/>
              <w:ind w:left="120" w:right="152" w:firstLine="0"/>
              <w:jc w:val="left"/>
            </w:pPr>
            <w:r>
              <w:t>Оценка степени обеспеченности электронными ресурсами. Обеспечение доступа, в том числе в Интернет, к размещаемой информации для участников образовательного процесса, методических служб, органов управления образованием. Принятие решений о направлениях работы, корректирующих состояние информационного обеспечения в школе. Организация выполнения принятых решений и проверка их исполнения.</w:t>
            </w:r>
          </w:p>
        </w:tc>
      </w:tr>
    </w:tbl>
    <w:p w:rsidR="00136E35" w:rsidRDefault="00136E35" w:rsidP="00466F9A">
      <w:pPr>
        <w:ind w:right="-285"/>
        <w:rPr>
          <w:sz w:val="2"/>
          <w:szCs w:val="2"/>
        </w:rPr>
      </w:pPr>
    </w:p>
    <w:p w:rsidR="006033B6" w:rsidRDefault="006033B6" w:rsidP="00466F9A">
      <w:pPr>
        <w:ind w:right="-285" w:firstLine="708"/>
      </w:pPr>
    </w:p>
    <w:p w:rsidR="006033B6" w:rsidRDefault="006033B6" w:rsidP="00466F9A">
      <w:pPr>
        <w:ind w:right="-285" w:firstLine="708"/>
      </w:pPr>
    </w:p>
    <w:p w:rsidR="006033B6" w:rsidRDefault="006033B6" w:rsidP="00466F9A">
      <w:pPr>
        <w:ind w:right="-285" w:firstLine="708"/>
      </w:pPr>
    </w:p>
    <w:p w:rsidR="006033B6" w:rsidRDefault="006033B6" w:rsidP="00466F9A">
      <w:pPr>
        <w:ind w:right="-285" w:firstLine="708"/>
      </w:pPr>
    </w:p>
    <w:p w:rsidR="006033B6" w:rsidRDefault="006033B6" w:rsidP="00466F9A">
      <w:pPr>
        <w:ind w:right="-285" w:firstLine="708"/>
      </w:pPr>
    </w:p>
    <w:p w:rsidR="006033B6" w:rsidRDefault="006033B6" w:rsidP="00466F9A">
      <w:pPr>
        <w:ind w:right="-285" w:firstLine="708"/>
      </w:pPr>
    </w:p>
    <w:p w:rsidR="006033B6" w:rsidRDefault="006033B6" w:rsidP="00466F9A">
      <w:pPr>
        <w:ind w:right="-285" w:firstLine="708"/>
      </w:pPr>
    </w:p>
    <w:p w:rsidR="006033B6" w:rsidRDefault="006033B6" w:rsidP="00466F9A">
      <w:pPr>
        <w:ind w:right="-285" w:firstLine="708"/>
      </w:pPr>
    </w:p>
    <w:p w:rsidR="008A27D1" w:rsidRDefault="008A27D1" w:rsidP="00466F9A">
      <w:pPr>
        <w:ind w:right="-285" w:firstLine="708"/>
      </w:pPr>
    </w:p>
    <w:p w:rsidR="008A27D1" w:rsidRDefault="008A27D1" w:rsidP="008A27D1"/>
    <w:p w:rsidR="006033B6" w:rsidRPr="008A27D1" w:rsidRDefault="008A27D1" w:rsidP="008A27D1">
      <w:pPr>
        <w:tabs>
          <w:tab w:val="left" w:pos="3600"/>
        </w:tabs>
      </w:pPr>
      <w:r>
        <w:tab/>
      </w:r>
    </w:p>
    <w:sectPr w:rsidR="006033B6" w:rsidRPr="008A27D1" w:rsidSect="00B55D26">
      <w:pgSz w:w="11906" w:h="16838"/>
      <w:pgMar w:top="851"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1081" w:rsidRDefault="00751081" w:rsidP="004D7318">
      <w:pPr>
        <w:spacing w:after="0" w:line="240" w:lineRule="auto"/>
      </w:pPr>
      <w:r>
        <w:separator/>
      </w:r>
    </w:p>
  </w:endnote>
  <w:endnote w:type="continuationSeparator" w:id="0">
    <w:p w:rsidR="00751081" w:rsidRDefault="00751081" w:rsidP="004D73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6F47" w:rsidRDefault="00246F47">
    <w:pPr>
      <w:pStyle w:val="af"/>
      <w:framePr w:w="12251" w:h="134" w:wrap="none" w:vAnchor="text" w:hAnchor="page" w:x="1" w:y="-1122"/>
      <w:shd w:val="clear" w:color="auto" w:fill="auto"/>
      <w:ind w:left="11290"/>
    </w:pPr>
    <w:r>
      <w:fldChar w:fldCharType="begin"/>
    </w:r>
    <w:r>
      <w:instrText xml:space="preserve"> PAGE \* MERGEFORMAT </w:instrText>
    </w:r>
    <w:r>
      <w:fldChar w:fldCharType="separate"/>
    </w:r>
    <w:r w:rsidR="000B3CD8" w:rsidRPr="000B3CD8">
      <w:rPr>
        <w:rStyle w:val="90"/>
      </w:rPr>
      <w:t>1</w:t>
    </w:r>
    <w:r>
      <w:rPr>
        <w:rStyle w:val="9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7834342"/>
      <w:docPartObj>
        <w:docPartGallery w:val="Page Numbers (Bottom of Page)"/>
        <w:docPartUnique/>
      </w:docPartObj>
    </w:sdtPr>
    <w:sdtEndPr/>
    <w:sdtContent>
      <w:p w:rsidR="00246F47" w:rsidRDefault="00246F47">
        <w:pPr>
          <w:pStyle w:val="a7"/>
          <w:jc w:val="right"/>
        </w:pPr>
        <w:r>
          <w:fldChar w:fldCharType="begin"/>
        </w:r>
        <w:r>
          <w:instrText>PAGE   \* MERGEFORMAT</w:instrText>
        </w:r>
        <w:r>
          <w:fldChar w:fldCharType="separate"/>
        </w:r>
        <w:r w:rsidR="000B3CD8">
          <w:rPr>
            <w:noProof/>
          </w:rPr>
          <w:t>183</w:t>
        </w:r>
        <w:r>
          <w:fldChar w:fldCharType="end"/>
        </w:r>
      </w:p>
    </w:sdtContent>
  </w:sdt>
  <w:p w:rsidR="00246F47" w:rsidRDefault="00246F47">
    <w:pP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1081" w:rsidRDefault="00751081" w:rsidP="004D7318">
      <w:pPr>
        <w:spacing w:after="0" w:line="240" w:lineRule="auto"/>
      </w:pPr>
      <w:r>
        <w:separator/>
      </w:r>
    </w:p>
  </w:footnote>
  <w:footnote w:type="continuationSeparator" w:id="0">
    <w:p w:rsidR="00751081" w:rsidRDefault="00751081" w:rsidP="004D731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3">
      <w:start w:val="1"/>
      <w:numFmt w:val="decimal"/>
      <w:lvlText w:val="%1.%2.%3.%4."/>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4">
      <w:start w:val="3"/>
      <w:numFmt w:val="decimal"/>
      <w:lvlText w:val="%1.%5."/>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5">
      <w:start w:val="1"/>
      <w:numFmt w:val="decimal"/>
      <w:lvlText w:val="%1.%5.%6."/>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6">
      <w:start w:val="2"/>
      <w:numFmt w:val="decimal"/>
      <w:lvlText w:val="%7."/>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7">
      <w:start w:val="2"/>
      <w:numFmt w:val="decimal"/>
      <w:lvlText w:val="%7."/>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8">
      <w:start w:val="2"/>
      <w:numFmt w:val="decimal"/>
      <w:lvlText w:val="%7."/>
      <w:lvlJc w:val="left"/>
      <w:rPr>
        <w:rFonts w:ascii="Times New Roman" w:hAnsi="Times New Roman" w:cs="Times New Roman"/>
        <w:b w:val="0"/>
        <w:bCs w:val="0"/>
        <w:i w:val="0"/>
        <w:iCs w:val="0"/>
        <w:smallCaps w:val="0"/>
        <w:strike w:val="0"/>
        <w:color w:val="000000"/>
        <w:spacing w:val="0"/>
        <w:w w:val="100"/>
        <w:position w:val="0"/>
        <w:sz w:val="25"/>
        <w:szCs w:val="25"/>
        <w:u w:val="none"/>
      </w:rPr>
    </w:lvl>
  </w:abstractNum>
  <w:abstractNum w:abstractNumId="1">
    <w:nsid w:val="00000003"/>
    <w:multiLevelType w:val="multilevel"/>
    <w:tmpl w:val="00000002"/>
    <w:lvl w:ilvl="0">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3">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4">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5">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6">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7">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8">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25"/>
        <w:szCs w:val="25"/>
        <w:u w:val="none"/>
      </w:rPr>
    </w:lvl>
  </w:abstractNum>
  <w:abstractNum w:abstractNumId="2">
    <w:nsid w:val="00000005"/>
    <w:multiLevelType w:val="multilevel"/>
    <w:tmpl w:val="00000004"/>
    <w:lvl w:ilvl="0">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1">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2">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3">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4">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5">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6">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7">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8">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5"/>
        <w:szCs w:val="25"/>
        <w:u w:val="none"/>
      </w:rPr>
    </w:lvl>
  </w:abstractNum>
  <w:abstractNum w:abstractNumId="3">
    <w:nsid w:val="00000007"/>
    <w:multiLevelType w:val="multilevel"/>
    <w:tmpl w:val="00000006"/>
    <w:lvl w:ilvl="0">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3">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4">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5">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6">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7">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8">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5"/>
        <w:szCs w:val="25"/>
        <w:u w:val="none"/>
      </w:rPr>
    </w:lvl>
  </w:abstractNum>
  <w:abstractNum w:abstractNumId="4">
    <w:nsid w:val="00000009"/>
    <w:multiLevelType w:val="multilevel"/>
    <w:tmpl w:val="00000008"/>
    <w:lvl w:ilvl="0">
      <w:start w:val="1"/>
      <w:numFmt w:val="decimal"/>
      <w:lvlText w:val="2.2.2.%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2.2.2.%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2.2.2.%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3">
      <w:start w:val="1"/>
      <w:numFmt w:val="decimal"/>
      <w:lvlText w:val="2.2.2.%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4">
      <w:start w:val="1"/>
      <w:numFmt w:val="decimal"/>
      <w:lvlText w:val="2.2.2.%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5">
      <w:start w:val="1"/>
      <w:numFmt w:val="decimal"/>
      <w:lvlText w:val="2.2.2.%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6">
      <w:start w:val="1"/>
      <w:numFmt w:val="decimal"/>
      <w:lvlText w:val="2.2.2.%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7">
      <w:start w:val="1"/>
      <w:numFmt w:val="decimal"/>
      <w:lvlText w:val="2.2.2.%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8">
      <w:start w:val="1"/>
      <w:numFmt w:val="decimal"/>
      <w:lvlText w:val="2.2.2.%1."/>
      <w:lvlJc w:val="left"/>
      <w:rPr>
        <w:rFonts w:ascii="Times New Roman" w:hAnsi="Times New Roman" w:cs="Times New Roman"/>
        <w:b w:val="0"/>
        <w:bCs w:val="0"/>
        <w:i w:val="0"/>
        <w:iCs w:val="0"/>
        <w:smallCaps w:val="0"/>
        <w:strike w:val="0"/>
        <w:color w:val="000000"/>
        <w:spacing w:val="0"/>
        <w:w w:val="100"/>
        <w:position w:val="0"/>
        <w:sz w:val="25"/>
        <w:szCs w:val="25"/>
        <w:u w:val="none"/>
      </w:rPr>
    </w:lvl>
  </w:abstractNum>
  <w:abstractNum w:abstractNumId="5">
    <w:nsid w:val="0000000B"/>
    <w:multiLevelType w:val="multilevel"/>
    <w:tmpl w:val="0000000A"/>
    <w:lvl w:ilvl="0">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3">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4">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5">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6">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7">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8">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5"/>
        <w:szCs w:val="25"/>
        <w:u w:val="none"/>
      </w:rPr>
    </w:lvl>
  </w:abstractNum>
  <w:abstractNum w:abstractNumId="6">
    <w:nsid w:val="0000000D"/>
    <w:multiLevelType w:val="multilevel"/>
    <w:tmpl w:val="0000000C"/>
    <w:lvl w:ilvl="0">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3">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4">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5">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6">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7">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8">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5"/>
        <w:szCs w:val="25"/>
        <w:u w:val="none"/>
      </w:rPr>
    </w:lvl>
  </w:abstractNum>
  <w:abstractNum w:abstractNumId="7">
    <w:nsid w:val="0000000F"/>
    <w:multiLevelType w:val="multilevel"/>
    <w:tmpl w:val="0000000E"/>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abstractNum>
  <w:abstractNum w:abstractNumId="8">
    <w:nsid w:val="00000011"/>
    <w:multiLevelType w:val="multilevel"/>
    <w:tmpl w:val="00000010"/>
    <w:lvl w:ilvl="0">
      <w:start w:val="1"/>
      <w:numFmt w:val="bullet"/>
      <w:lvlText w:val="-"/>
      <w:lvlJc w:val="left"/>
      <w:rPr>
        <w:rFonts w:ascii="Times New Roman" w:hAnsi="Times New Roman" w:cs="Times New Roman"/>
        <w:b w:val="0"/>
        <w:bCs w:val="0"/>
        <w:i/>
        <w:iCs/>
        <w:smallCaps w:val="0"/>
        <w:strike w:val="0"/>
        <w:color w:val="000000"/>
        <w:spacing w:val="0"/>
        <w:w w:val="100"/>
        <w:position w:val="0"/>
        <w:sz w:val="25"/>
        <w:szCs w:val="25"/>
        <w:u w:val="none"/>
      </w:rPr>
    </w:lvl>
    <w:lvl w:ilvl="1">
      <w:start w:val="1"/>
      <w:numFmt w:val="bullet"/>
      <w:lvlText w:val="-"/>
      <w:lvlJc w:val="left"/>
      <w:rPr>
        <w:rFonts w:ascii="Times New Roman" w:hAnsi="Times New Roman" w:cs="Times New Roman"/>
        <w:b w:val="0"/>
        <w:bCs w:val="0"/>
        <w:i/>
        <w:iCs/>
        <w:smallCaps w:val="0"/>
        <w:strike w:val="0"/>
        <w:color w:val="000000"/>
        <w:spacing w:val="0"/>
        <w:w w:val="100"/>
        <w:position w:val="0"/>
        <w:sz w:val="25"/>
        <w:szCs w:val="25"/>
        <w:u w:val="none"/>
      </w:rPr>
    </w:lvl>
    <w:lvl w:ilvl="2">
      <w:start w:val="1"/>
      <w:numFmt w:val="bullet"/>
      <w:lvlText w:val="-"/>
      <w:lvlJc w:val="left"/>
      <w:rPr>
        <w:rFonts w:ascii="Times New Roman" w:hAnsi="Times New Roman" w:cs="Times New Roman"/>
        <w:b w:val="0"/>
        <w:bCs w:val="0"/>
        <w:i/>
        <w:iCs/>
        <w:smallCaps w:val="0"/>
        <w:strike w:val="0"/>
        <w:color w:val="000000"/>
        <w:spacing w:val="0"/>
        <w:w w:val="100"/>
        <w:position w:val="0"/>
        <w:sz w:val="25"/>
        <w:szCs w:val="25"/>
        <w:u w:val="none"/>
      </w:rPr>
    </w:lvl>
    <w:lvl w:ilvl="3">
      <w:start w:val="1"/>
      <w:numFmt w:val="bullet"/>
      <w:lvlText w:val="-"/>
      <w:lvlJc w:val="left"/>
      <w:rPr>
        <w:rFonts w:ascii="Times New Roman" w:hAnsi="Times New Roman" w:cs="Times New Roman"/>
        <w:b w:val="0"/>
        <w:bCs w:val="0"/>
        <w:i/>
        <w:iCs/>
        <w:smallCaps w:val="0"/>
        <w:strike w:val="0"/>
        <w:color w:val="000000"/>
        <w:spacing w:val="0"/>
        <w:w w:val="100"/>
        <w:position w:val="0"/>
        <w:sz w:val="25"/>
        <w:szCs w:val="25"/>
        <w:u w:val="none"/>
      </w:rPr>
    </w:lvl>
    <w:lvl w:ilvl="4">
      <w:start w:val="1"/>
      <w:numFmt w:val="bullet"/>
      <w:lvlText w:val="-"/>
      <w:lvlJc w:val="left"/>
      <w:rPr>
        <w:rFonts w:ascii="Times New Roman" w:hAnsi="Times New Roman" w:cs="Times New Roman"/>
        <w:b w:val="0"/>
        <w:bCs w:val="0"/>
        <w:i/>
        <w:iCs/>
        <w:smallCaps w:val="0"/>
        <w:strike w:val="0"/>
        <w:color w:val="000000"/>
        <w:spacing w:val="0"/>
        <w:w w:val="100"/>
        <w:position w:val="0"/>
        <w:sz w:val="25"/>
        <w:szCs w:val="25"/>
        <w:u w:val="none"/>
      </w:rPr>
    </w:lvl>
    <w:lvl w:ilvl="5">
      <w:start w:val="1"/>
      <w:numFmt w:val="bullet"/>
      <w:lvlText w:val="-"/>
      <w:lvlJc w:val="left"/>
      <w:rPr>
        <w:rFonts w:ascii="Times New Roman" w:hAnsi="Times New Roman" w:cs="Times New Roman"/>
        <w:b w:val="0"/>
        <w:bCs w:val="0"/>
        <w:i/>
        <w:iCs/>
        <w:smallCaps w:val="0"/>
        <w:strike w:val="0"/>
        <w:color w:val="000000"/>
        <w:spacing w:val="0"/>
        <w:w w:val="100"/>
        <w:position w:val="0"/>
        <w:sz w:val="25"/>
        <w:szCs w:val="25"/>
        <w:u w:val="none"/>
      </w:rPr>
    </w:lvl>
    <w:lvl w:ilvl="6">
      <w:start w:val="1"/>
      <w:numFmt w:val="bullet"/>
      <w:lvlText w:val="-"/>
      <w:lvlJc w:val="left"/>
      <w:rPr>
        <w:rFonts w:ascii="Times New Roman" w:hAnsi="Times New Roman" w:cs="Times New Roman"/>
        <w:b w:val="0"/>
        <w:bCs w:val="0"/>
        <w:i/>
        <w:iCs/>
        <w:smallCaps w:val="0"/>
        <w:strike w:val="0"/>
        <w:color w:val="000000"/>
        <w:spacing w:val="0"/>
        <w:w w:val="100"/>
        <w:position w:val="0"/>
        <w:sz w:val="25"/>
        <w:szCs w:val="25"/>
        <w:u w:val="none"/>
      </w:rPr>
    </w:lvl>
    <w:lvl w:ilvl="7">
      <w:start w:val="1"/>
      <w:numFmt w:val="bullet"/>
      <w:lvlText w:val="-"/>
      <w:lvlJc w:val="left"/>
      <w:rPr>
        <w:rFonts w:ascii="Times New Roman" w:hAnsi="Times New Roman" w:cs="Times New Roman"/>
        <w:b w:val="0"/>
        <w:bCs w:val="0"/>
        <w:i/>
        <w:iCs/>
        <w:smallCaps w:val="0"/>
        <w:strike w:val="0"/>
        <w:color w:val="000000"/>
        <w:spacing w:val="0"/>
        <w:w w:val="100"/>
        <w:position w:val="0"/>
        <w:sz w:val="25"/>
        <w:szCs w:val="25"/>
        <w:u w:val="none"/>
      </w:rPr>
    </w:lvl>
    <w:lvl w:ilvl="8">
      <w:start w:val="1"/>
      <w:numFmt w:val="bullet"/>
      <w:lvlText w:val="-"/>
      <w:lvlJc w:val="left"/>
      <w:rPr>
        <w:rFonts w:ascii="Times New Roman" w:hAnsi="Times New Roman" w:cs="Times New Roman"/>
        <w:b w:val="0"/>
        <w:bCs w:val="0"/>
        <w:i/>
        <w:iCs/>
        <w:smallCaps w:val="0"/>
        <w:strike w:val="0"/>
        <w:color w:val="000000"/>
        <w:spacing w:val="0"/>
        <w:w w:val="100"/>
        <w:position w:val="0"/>
        <w:sz w:val="25"/>
        <w:szCs w:val="25"/>
        <w:u w:val="none"/>
      </w:rPr>
    </w:lvl>
  </w:abstractNum>
  <w:abstractNum w:abstractNumId="9">
    <w:nsid w:val="00000013"/>
    <w:multiLevelType w:val="multilevel"/>
    <w:tmpl w:val="0000001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abstractNum>
  <w:abstractNum w:abstractNumId="10">
    <w:nsid w:val="00000015"/>
    <w:multiLevelType w:val="multilevel"/>
    <w:tmpl w:val="0000001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abstractNum>
  <w:abstractNum w:abstractNumId="11">
    <w:nsid w:val="00000017"/>
    <w:multiLevelType w:val="multilevel"/>
    <w:tmpl w:val="00000016"/>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abstractNum>
  <w:abstractNum w:abstractNumId="12">
    <w:nsid w:val="00000019"/>
    <w:multiLevelType w:val="multilevel"/>
    <w:tmpl w:val="00000018"/>
    <w:lvl w:ilvl="0">
      <w:start w:val="2"/>
      <w:numFmt w:val="decimal"/>
      <w:lvlText w:val="%1."/>
      <w:lvlJc w:val="left"/>
      <w:rPr>
        <w:rFonts w:ascii="Times New Roman" w:hAnsi="Times New Roman" w:cs="Times New Roman"/>
        <w:b/>
        <w:bCs/>
        <w:i w:val="0"/>
        <w:iCs w:val="0"/>
        <w:smallCaps w:val="0"/>
        <w:strike w:val="0"/>
        <w:color w:val="000000"/>
        <w:spacing w:val="0"/>
        <w:w w:val="100"/>
        <w:position w:val="0"/>
        <w:sz w:val="25"/>
        <w:szCs w:val="25"/>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abstractNum>
  <w:abstractNum w:abstractNumId="13">
    <w:nsid w:val="0000001B"/>
    <w:multiLevelType w:val="multilevel"/>
    <w:tmpl w:val="0000001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abstractNum>
  <w:abstractNum w:abstractNumId="14">
    <w:nsid w:val="0000001D"/>
    <w:multiLevelType w:val="multilevel"/>
    <w:tmpl w:val="0000001C"/>
    <w:lvl w:ilvl="0">
      <w:start w:val="1"/>
      <w:numFmt w:val="bullet"/>
      <w:lvlText w:val="•"/>
      <w:lvlJc w:val="left"/>
      <w:rPr>
        <w:rFonts w:ascii="Times New Roman" w:hAnsi="Times New Roman" w:cs="Times New Roman"/>
        <w:b/>
        <w:bCs/>
        <w:i w:val="0"/>
        <w:iCs w:val="0"/>
        <w:smallCaps w:val="0"/>
        <w:strike w:val="0"/>
        <w:color w:val="000000"/>
        <w:spacing w:val="0"/>
        <w:w w:val="100"/>
        <w:position w:val="0"/>
        <w:sz w:val="25"/>
        <w:szCs w:val="25"/>
        <w:u w:val="none"/>
      </w:rPr>
    </w:lvl>
    <w:lvl w:ilvl="1">
      <w:start w:val="1"/>
      <w:numFmt w:val="bullet"/>
      <w:lvlText w:val="•"/>
      <w:lvlJc w:val="left"/>
      <w:rPr>
        <w:rFonts w:ascii="Times New Roman" w:hAnsi="Times New Roman" w:cs="Times New Roman"/>
        <w:b/>
        <w:bCs/>
        <w:i w:val="0"/>
        <w:iCs w:val="0"/>
        <w:smallCaps w:val="0"/>
        <w:strike w:val="0"/>
        <w:color w:val="000000"/>
        <w:spacing w:val="0"/>
        <w:w w:val="100"/>
        <w:position w:val="0"/>
        <w:sz w:val="25"/>
        <w:szCs w:val="25"/>
        <w:u w:val="none"/>
      </w:rPr>
    </w:lvl>
    <w:lvl w:ilvl="2">
      <w:start w:val="1"/>
      <w:numFmt w:val="bullet"/>
      <w:lvlText w:val="•"/>
      <w:lvlJc w:val="left"/>
      <w:rPr>
        <w:rFonts w:ascii="Times New Roman" w:hAnsi="Times New Roman" w:cs="Times New Roman"/>
        <w:b/>
        <w:bCs/>
        <w:i w:val="0"/>
        <w:iCs w:val="0"/>
        <w:smallCaps w:val="0"/>
        <w:strike w:val="0"/>
        <w:color w:val="000000"/>
        <w:spacing w:val="0"/>
        <w:w w:val="100"/>
        <w:position w:val="0"/>
        <w:sz w:val="25"/>
        <w:szCs w:val="25"/>
        <w:u w:val="none"/>
      </w:rPr>
    </w:lvl>
    <w:lvl w:ilvl="3">
      <w:start w:val="1"/>
      <w:numFmt w:val="bullet"/>
      <w:lvlText w:val="•"/>
      <w:lvlJc w:val="left"/>
      <w:rPr>
        <w:rFonts w:ascii="Times New Roman" w:hAnsi="Times New Roman" w:cs="Times New Roman"/>
        <w:b/>
        <w:bCs/>
        <w:i w:val="0"/>
        <w:iCs w:val="0"/>
        <w:smallCaps w:val="0"/>
        <w:strike w:val="0"/>
        <w:color w:val="000000"/>
        <w:spacing w:val="0"/>
        <w:w w:val="100"/>
        <w:position w:val="0"/>
        <w:sz w:val="25"/>
        <w:szCs w:val="25"/>
        <w:u w:val="none"/>
      </w:rPr>
    </w:lvl>
    <w:lvl w:ilvl="4">
      <w:start w:val="1"/>
      <w:numFmt w:val="bullet"/>
      <w:lvlText w:val="•"/>
      <w:lvlJc w:val="left"/>
      <w:rPr>
        <w:rFonts w:ascii="Times New Roman" w:hAnsi="Times New Roman" w:cs="Times New Roman"/>
        <w:b/>
        <w:bCs/>
        <w:i w:val="0"/>
        <w:iCs w:val="0"/>
        <w:smallCaps w:val="0"/>
        <w:strike w:val="0"/>
        <w:color w:val="000000"/>
        <w:spacing w:val="0"/>
        <w:w w:val="100"/>
        <w:position w:val="0"/>
        <w:sz w:val="25"/>
        <w:szCs w:val="25"/>
        <w:u w:val="none"/>
      </w:rPr>
    </w:lvl>
    <w:lvl w:ilvl="5">
      <w:start w:val="1"/>
      <w:numFmt w:val="bullet"/>
      <w:lvlText w:val="•"/>
      <w:lvlJc w:val="left"/>
      <w:rPr>
        <w:rFonts w:ascii="Times New Roman" w:hAnsi="Times New Roman" w:cs="Times New Roman"/>
        <w:b/>
        <w:bCs/>
        <w:i w:val="0"/>
        <w:iCs w:val="0"/>
        <w:smallCaps w:val="0"/>
        <w:strike w:val="0"/>
        <w:color w:val="000000"/>
        <w:spacing w:val="0"/>
        <w:w w:val="100"/>
        <w:position w:val="0"/>
        <w:sz w:val="25"/>
        <w:szCs w:val="25"/>
        <w:u w:val="none"/>
      </w:rPr>
    </w:lvl>
    <w:lvl w:ilvl="6">
      <w:start w:val="1"/>
      <w:numFmt w:val="bullet"/>
      <w:lvlText w:val="•"/>
      <w:lvlJc w:val="left"/>
      <w:rPr>
        <w:rFonts w:ascii="Times New Roman" w:hAnsi="Times New Roman" w:cs="Times New Roman"/>
        <w:b/>
        <w:bCs/>
        <w:i w:val="0"/>
        <w:iCs w:val="0"/>
        <w:smallCaps w:val="0"/>
        <w:strike w:val="0"/>
        <w:color w:val="000000"/>
        <w:spacing w:val="0"/>
        <w:w w:val="100"/>
        <w:position w:val="0"/>
        <w:sz w:val="25"/>
        <w:szCs w:val="25"/>
        <w:u w:val="none"/>
      </w:rPr>
    </w:lvl>
    <w:lvl w:ilvl="7">
      <w:start w:val="1"/>
      <w:numFmt w:val="bullet"/>
      <w:lvlText w:val="•"/>
      <w:lvlJc w:val="left"/>
      <w:rPr>
        <w:rFonts w:ascii="Times New Roman" w:hAnsi="Times New Roman" w:cs="Times New Roman"/>
        <w:b/>
        <w:bCs/>
        <w:i w:val="0"/>
        <w:iCs w:val="0"/>
        <w:smallCaps w:val="0"/>
        <w:strike w:val="0"/>
        <w:color w:val="000000"/>
        <w:spacing w:val="0"/>
        <w:w w:val="100"/>
        <w:position w:val="0"/>
        <w:sz w:val="25"/>
        <w:szCs w:val="25"/>
        <w:u w:val="none"/>
      </w:rPr>
    </w:lvl>
    <w:lvl w:ilvl="8">
      <w:start w:val="1"/>
      <w:numFmt w:val="bullet"/>
      <w:lvlText w:val="•"/>
      <w:lvlJc w:val="left"/>
      <w:rPr>
        <w:rFonts w:ascii="Times New Roman" w:hAnsi="Times New Roman" w:cs="Times New Roman"/>
        <w:b/>
        <w:bCs/>
        <w:i w:val="0"/>
        <w:iCs w:val="0"/>
        <w:smallCaps w:val="0"/>
        <w:strike w:val="0"/>
        <w:color w:val="000000"/>
        <w:spacing w:val="0"/>
        <w:w w:val="100"/>
        <w:position w:val="0"/>
        <w:sz w:val="25"/>
        <w:szCs w:val="25"/>
        <w:u w:val="none"/>
      </w:rPr>
    </w:lvl>
  </w:abstractNum>
  <w:abstractNum w:abstractNumId="15">
    <w:nsid w:val="0000001F"/>
    <w:multiLevelType w:val="multilevel"/>
    <w:tmpl w:val="0000001E"/>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abstractNum>
  <w:abstractNum w:abstractNumId="16">
    <w:nsid w:val="00000021"/>
    <w:multiLevelType w:val="multilevel"/>
    <w:tmpl w:val="0000002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abstractNum>
  <w:abstractNum w:abstractNumId="17">
    <w:nsid w:val="00000023"/>
    <w:multiLevelType w:val="multilevel"/>
    <w:tmpl w:val="0000002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3">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4">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5">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6">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7">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8">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5"/>
        <w:szCs w:val="25"/>
        <w:u w:val="none"/>
      </w:rPr>
    </w:lvl>
  </w:abstractNum>
  <w:abstractNum w:abstractNumId="18">
    <w:nsid w:val="00000025"/>
    <w:multiLevelType w:val="multilevel"/>
    <w:tmpl w:val="0000002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abstractNum>
  <w:abstractNum w:abstractNumId="19">
    <w:nsid w:val="00000027"/>
    <w:multiLevelType w:val="multilevel"/>
    <w:tmpl w:val="0000002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abstractNum>
  <w:abstractNum w:abstractNumId="20">
    <w:nsid w:val="00000029"/>
    <w:multiLevelType w:val="multilevel"/>
    <w:tmpl w:val="0000002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1">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2">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3">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4">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5">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6">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7">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8">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abstractNum>
  <w:abstractNum w:abstractNumId="21">
    <w:nsid w:val="0000002B"/>
    <w:multiLevelType w:val="multilevel"/>
    <w:tmpl w:val="0000002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abstractNum>
  <w:abstractNum w:abstractNumId="22">
    <w:nsid w:val="0000002D"/>
    <w:multiLevelType w:val="multilevel"/>
    <w:tmpl w:val="0000002C"/>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5"/>
        <w:szCs w:val="25"/>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5"/>
        <w:szCs w:val="25"/>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5"/>
        <w:szCs w:val="25"/>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5"/>
        <w:szCs w:val="25"/>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5"/>
        <w:szCs w:val="25"/>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5"/>
        <w:szCs w:val="25"/>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5"/>
        <w:szCs w:val="25"/>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5"/>
        <w:szCs w:val="25"/>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5"/>
        <w:szCs w:val="25"/>
        <w:u w:val="none"/>
      </w:rPr>
    </w:lvl>
  </w:abstractNum>
  <w:abstractNum w:abstractNumId="23">
    <w:nsid w:val="0000002F"/>
    <w:multiLevelType w:val="multilevel"/>
    <w:tmpl w:val="0000002E"/>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abstractNum>
  <w:abstractNum w:abstractNumId="24">
    <w:nsid w:val="00000031"/>
    <w:multiLevelType w:val="multilevel"/>
    <w:tmpl w:val="0000003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2."/>
      <w:lvlJc w:val="left"/>
      <w:rPr>
        <w:rFonts w:ascii="Times New Roman" w:hAnsi="Times New Roman" w:cs="Times New Roman"/>
        <w:b/>
        <w:bCs/>
        <w:i w:val="0"/>
        <w:iCs w:val="0"/>
        <w:smallCaps w:val="0"/>
        <w:strike w:val="0"/>
        <w:color w:val="000000"/>
        <w:spacing w:val="0"/>
        <w:w w:val="100"/>
        <w:position w:val="0"/>
        <w:sz w:val="25"/>
        <w:szCs w:val="25"/>
        <w:u w:val="none"/>
      </w:rPr>
    </w:lvl>
    <w:lvl w:ilvl="2">
      <w:start w:val="1"/>
      <w:numFmt w:val="decimal"/>
      <w:lvlText w:val="%2.%3."/>
      <w:lvlJc w:val="left"/>
      <w:rPr>
        <w:rFonts w:ascii="Times New Roman" w:hAnsi="Times New Roman" w:cs="Times New Roman"/>
        <w:b/>
        <w:bCs/>
        <w:i w:val="0"/>
        <w:iCs w:val="0"/>
        <w:smallCaps w:val="0"/>
        <w:strike w:val="0"/>
        <w:color w:val="000000"/>
        <w:spacing w:val="0"/>
        <w:w w:val="100"/>
        <w:position w:val="0"/>
        <w:sz w:val="25"/>
        <w:szCs w:val="25"/>
        <w:u w:val="none"/>
      </w:rPr>
    </w:lvl>
    <w:lvl w:ilvl="3">
      <w:start w:val="1"/>
      <w:numFmt w:val="decimal"/>
      <w:lvlText w:val="%2.%3."/>
      <w:lvlJc w:val="left"/>
      <w:rPr>
        <w:rFonts w:ascii="Times New Roman" w:hAnsi="Times New Roman" w:cs="Times New Roman"/>
        <w:b/>
        <w:bCs/>
        <w:i w:val="0"/>
        <w:iCs w:val="0"/>
        <w:smallCaps w:val="0"/>
        <w:strike w:val="0"/>
        <w:color w:val="000000"/>
        <w:spacing w:val="0"/>
        <w:w w:val="100"/>
        <w:position w:val="0"/>
        <w:sz w:val="25"/>
        <w:szCs w:val="25"/>
        <w:u w:val="none"/>
      </w:rPr>
    </w:lvl>
    <w:lvl w:ilvl="4">
      <w:start w:val="1"/>
      <w:numFmt w:val="decimal"/>
      <w:lvlText w:val="%2.%3."/>
      <w:lvlJc w:val="left"/>
      <w:rPr>
        <w:rFonts w:ascii="Times New Roman" w:hAnsi="Times New Roman" w:cs="Times New Roman"/>
        <w:b/>
        <w:bCs/>
        <w:i w:val="0"/>
        <w:iCs w:val="0"/>
        <w:smallCaps w:val="0"/>
        <w:strike w:val="0"/>
        <w:color w:val="000000"/>
        <w:spacing w:val="0"/>
        <w:w w:val="100"/>
        <w:position w:val="0"/>
        <w:sz w:val="25"/>
        <w:szCs w:val="25"/>
        <w:u w:val="none"/>
      </w:rPr>
    </w:lvl>
    <w:lvl w:ilvl="5">
      <w:start w:val="1"/>
      <w:numFmt w:val="decimal"/>
      <w:lvlText w:val="%2.%3."/>
      <w:lvlJc w:val="left"/>
      <w:rPr>
        <w:rFonts w:ascii="Times New Roman" w:hAnsi="Times New Roman" w:cs="Times New Roman"/>
        <w:b/>
        <w:bCs/>
        <w:i w:val="0"/>
        <w:iCs w:val="0"/>
        <w:smallCaps w:val="0"/>
        <w:strike w:val="0"/>
        <w:color w:val="000000"/>
        <w:spacing w:val="0"/>
        <w:w w:val="100"/>
        <w:position w:val="0"/>
        <w:sz w:val="25"/>
        <w:szCs w:val="25"/>
        <w:u w:val="none"/>
      </w:rPr>
    </w:lvl>
    <w:lvl w:ilvl="6">
      <w:start w:val="1"/>
      <w:numFmt w:val="decimal"/>
      <w:lvlText w:val="%2.%3."/>
      <w:lvlJc w:val="left"/>
      <w:rPr>
        <w:rFonts w:ascii="Times New Roman" w:hAnsi="Times New Roman" w:cs="Times New Roman"/>
        <w:b/>
        <w:bCs/>
        <w:i w:val="0"/>
        <w:iCs w:val="0"/>
        <w:smallCaps w:val="0"/>
        <w:strike w:val="0"/>
        <w:color w:val="000000"/>
        <w:spacing w:val="0"/>
        <w:w w:val="100"/>
        <w:position w:val="0"/>
        <w:sz w:val="25"/>
        <w:szCs w:val="25"/>
        <w:u w:val="none"/>
      </w:rPr>
    </w:lvl>
    <w:lvl w:ilvl="7">
      <w:start w:val="1"/>
      <w:numFmt w:val="decimal"/>
      <w:lvlText w:val="%2.%3."/>
      <w:lvlJc w:val="left"/>
      <w:rPr>
        <w:rFonts w:ascii="Times New Roman" w:hAnsi="Times New Roman" w:cs="Times New Roman"/>
        <w:b/>
        <w:bCs/>
        <w:i w:val="0"/>
        <w:iCs w:val="0"/>
        <w:smallCaps w:val="0"/>
        <w:strike w:val="0"/>
        <w:color w:val="000000"/>
        <w:spacing w:val="0"/>
        <w:w w:val="100"/>
        <w:position w:val="0"/>
        <w:sz w:val="25"/>
        <w:szCs w:val="25"/>
        <w:u w:val="none"/>
      </w:rPr>
    </w:lvl>
    <w:lvl w:ilvl="8">
      <w:start w:val="1"/>
      <w:numFmt w:val="decimal"/>
      <w:lvlText w:val="%2.%3."/>
      <w:lvlJc w:val="left"/>
      <w:rPr>
        <w:rFonts w:ascii="Times New Roman" w:hAnsi="Times New Roman" w:cs="Times New Roman"/>
        <w:b/>
        <w:bCs/>
        <w:i w:val="0"/>
        <w:iCs w:val="0"/>
        <w:smallCaps w:val="0"/>
        <w:strike w:val="0"/>
        <w:color w:val="000000"/>
        <w:spacing w:val="0"/>
        <w:w w:val="100"/>
        <w:position w:val="0"/>
        <w:sz w:val="25"/>
        <w:szCs w:val="25"/>
        <w:u w:val="none"/>
      </w:rPr>
    </w:lvl>
  </w:abstractNum>
  <w:abstractNum w:abstractNumId="25">
    <w:nsid w:val="00000033"/>
    <w:multiLevelType w:val="multilevel"/>
    <w:tmpl w:val="0000003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abstractNum>
  <w:abstractNum w:abstractNumId="26">
    <w:nsid w:val="00000035"/>
    <w:multiLevelType w:val="multilevel"/>
    <w:tmpl w:val="0000003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abstractNum>
  <w:abstractNum w:abstractNumId="27">
    <w:nsid w:val="00000037"/>
    <w:multiLevelType w:val="multilevel"/>
    <w:tmpl w:val="00000036"/>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abstractNum>
  <w:abstractNum w:abstractNumId="28">
    <w:nsid w:val="00000039"/>
    <w:multiLevelType w:val="multilevel"/>
    <w:tmpl w:val="0000003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1">
      <w:start w:val="3"/>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2">
      <w:start w:val="3"/>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3">
      <w:start w:val="3"/>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4">
      <w:start w:val="3"/>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5">
      <w:start w:val="3"/>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6">
      <w:start w:val="3"/>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7">
      <w:start w:val="3"/>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8">
      <w:start w:val="3"/>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abstractNum>
  <w:abstractNum w:abstractNumId="29">
    <w:nsid w:val="0000003B"/>
    <w:multiLevelType w:val="multilevel"/>
    <w:tmpl w:val="0000003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abstractNum>
  <w:abstractNum w:abstractNumId="30">
    <w:nsid w:val="0000003D"/>
    <w:multiLevelType w:val="multilevel"/>
    <w:tmpl w:val="0000003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abstractNum>
  <w:abstractNum w:abstractNumId="31">
    <w:nsid w:val="0000003F"/>
    <w:multiLevelType w:val="multilevel"/>
    <w:tmpl w:val="0000003E"/>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abstractNum>
  <w:abstractNum w:abstractNumId="32">
    <w:nsid w:val="00000041"/>
    <w:multiLevelType w:val="multilevel"/>
    <w:tmpl w:val="00000040"/>
    <w:lvl w:ilvl="0">
      <w:start w:val="2"/>
      <w:numFmt w:val="decimal"/>
      <w:lvlText w:val="3.4.%1."/>
      <w:lvlJc w:val="left"/>
      <w:rPr>
        <w:rFonts w:ascii="Times New Roman" w:hAnsi="Times New Roman" w:cs="Times New Roman"/>
        <w:b/>
        <w:bCs/>
        <w:i w:val="0"/>
        <w:iCs w:val="0"/>
        <w:smallCaps w:val="0"/>
        <w:strike w:val="0"/>
        <w:color w:val="000000"/>
        <w:spacing w:val="0"/>
        <w:w w:val="100"/>
        <w:position w:val="0"/>
        <w:sz w:val="25"/>
        <w:szCs w:val="25"/>
        <w:u w:val="none"/>
      </w:rPr>
    </w:lvl>
    <w:lvl w:ilvl="1">
      <w:start w:val="2"/>
      <w:numFmt w:val="decimal"/>
      <w:lvlText w:val="3.4.%1."/>
      <w:lvlJc w:val="left"/>
      <w:rPr>
        <w:rFonts w:ascii="Times New Roman" w:hAnsi="Times New Roman" w:cs="Times New Roman"/>
        <w:b/>
        <w:bCs/>
        <w:i w:val="0"/>
        <w:iCs w:val="0"/>
        <w:smallCaps w:val="0"/>
        <w:strike w:val="0"/>
        <w:color w:val="000000"/>
        <w:spacing w:val="0"/>
        <w:w w:val="100"/>
        <w:position w:val="0"/>
        <w:sz w:val="25"/>
        <w:szCs w:val="25"/>
        <w:u w:val="none"/>
      </w:rPr>
    </w:lvl>
    <w:lvl w:ilvl="2">
      <w:start w:val="2"/>
      <w:numFmt w:val="decimal"/>
      <w:lvlText w:val="3.4.%1."/>
      <w:lvlJc w:val="left"/>
      <w:rPr>
        <w:rFonts w:ascii="Times New Roman" w:hAnsi="Times New Roman" w:cs="Times New Roman"/>
        <w:b/>
        <w:bCs/>
        <w:i w:val="0"/>
        <w:iCs w:val="0"/>
        <w:smallCaps w:val="0"/>
        <w:strike w:val="0"/>
        <w:color w:val="000000"/>
        <w:spacing w:val="0"/>
        <w:w w:val="100"/>
        <w:position w:val="0"/>
        <w:sz w:val="25"/>
        <w:szCs w:val="25"/>
        <w:u w:val="none"/>
      </w:rPr>
    </w:lvl>
    <w:lvl w:ilvl="3">
      <w:start w:val="2"/>
      <w:numFmt w:val="decimal"/>
      <w:lvlText w:val="3.4.%1."/>
      <w:lvlJc w:val="left"/>
      <w:rPr>
        <w:rFonts w:ascii="Times New Roman" w:hAnsi="Times New Roman" w:cs="Times New Roman"/>
        <w:b/>
        <w:bCs/>
        <w:i w:val="0"/>
        <w:iCs w:val="0"/>
        <w:smallCaps w:val="0"/>
        <w:strike w:val="0"/>
        <w:color w:val="000000"/>
        <w:spacing w:val="0"/>
        <w:w w:val="100"/>
        <w:position w:val="0"/>
        <w:sz w:val="25"/>
        <w:szCs w:val="25"/>
        <w:u w:val="none"/>
      </w:rPr>
    </w:lvl>
    <w:lvl w:ilvl="4">
      <w:start w:val="2"/>
      <w:numFmt w:val="decimal"/>
      <w:lvlText w:val="3.4.%1."/>
      <w:lvlJc w:val="left"/>
      <w:rPr>
        <w:rFonts w:ascii="Times New Roman" w:hAnsi="Times New Roman" w:cs="Times New Roman"/>
        <w:b/>
        <w:bCs/>
        <w:i w:val="0"/>
        <w:iCs w:val="0"/>
        <w:smallCaps w:val="0"/>
        <w:strike w:val="0"/>
        <w:color w:val="000000"/>
        <w:spacing w:val="0"/>
        <w:w w:val="100"/>
        <w:position w:val="0"/>
        <w:sz w:val="25"/>
        <w:szCs w:val="25"/>
        <w:u w:val="none"/>
      </w:rPr>
    </w:lvl>
    <w:lvl w:ilvl="5">
      <w:start w:val="2"/>
      <w:numFmt w:val="decimal"/>
      <w:lvlText w:val="3.4.%1."/>
      <w:lvlJc w:val="left"/>
      <w:rPr>
        <w:rFonts w:ascii="Times New Roman" w:hAnsi="Times New Roman" w:cs="Times New Roman"/>
        <w:b/>
        <w:bCs/>
        <w:i w:val="0"/>
        <w:iCs w:val="0"/>
        <w:smallCaps w:val="0"/>
        <w:strike w:val="0"/>
        <w:color w:val="000000"/>
        <w:spacing w:val="0"/>
        <w:w w:val="100"/>
        <w:position w:val="0"/>
        <w:sz w:val="25"/>
        <w:szCs w:val="25"/>
        <w:u w:val="none"/>
      </w:rPr>
    </w:lvl>
    <w:lvl w:ilvl="6">
      <w:start w:val="2"/>
      <w:numFmt w:val="decimal"/>
      <w:lvlText w:val="3.4.%1."/>
      <w:lvlJc w:val="left"/>
      <w:rPr>
        <w:rFonts w:ascii="Times New Roman" w:hAnsi="Times New Roman" w:cs="Times New Roman"/>
        <w:b/>
        <w:bCs/>
        <w:i w:val="0"/>
        <w:iCs w:val="0"/>
        <w:smallCaps w:val="0"/>
        <w:strike w:val="0"/>
        <w:color w:val="000000"/>
        <w:spacing w:val="0"/>
        <w:w w:val="100"/>
        <w:position w:val="0"/>
        <w:sz w:val="25"/>
        <w:szCs w:val="25"/>
        <w:u w:val="none"/>
      </w:rPr>
    </w:lvl>
    <w:lvl w:ilvl="7">
      <w:start w:val="2"/>
      <w:numFmt w:val="decimal"/>
      <w:lvlText w:val="3.4.%1."/>
      <w:lvlJc w:val="left"/>
      <w:rPr>
        <w:rFonts w:ascii="Times New Roman" w:hAnsi="Times New Roman" w:cs="Times New Roman"/>
        <w:b/>
        <w:bCs/>
        <w:i w:val="0"/>
        <w:iCs w:val="0"/>
        <w:smallCaps w:val="0"/>
        <w:strike w:val="0"/>
        <w:color w:val="000000"/>
        <w:spacing w:val="0"/>
        <w:w w:val="100"/>
        <w:position w:val="0"/>
        <w:sz w:val="25"/>
        <w:szCs w:val="25"/>
        <w:u w:val="none"/>
      </w:rPr>
    </w:lvl>
    <w:lvl w:ilvl="8">
      <w:start w:val="2"/>
      <w:numFmt w:val="decimal"/>
      <w:lvlText w:val="3.4.%1."/>
      <w:lvlJc w:val="left"/>
      <w:rPr>
        <w:rFonts w:ascii="Times New Roman" w:hAnsi="Times New Roman" w:cs="Times New Roman"/>
        <w:b/>
        <w:bCs/>
        <w:i w:val="0"/>
        <w:iCs w:val="0"/>
        <w:smallCaps w:val="0"/>
        <w:strike w:val="0"/>
        <w:color w:val="000000"/>
        <w:spacing w:val="0"/>
        <w:w w:val="100"/>
        <w:position w:val="0"/>
        <w:sz w:val="25"/>
        <w:szCs w:val="25"/>
        <w:u w:val="none"/>
      </w:rPr>
    </w:lvl>
  </w:abstractNum>
  <w:abstractNum w:abstractNumId="33">
    <w:nsid w:val="00000043"/>
    <w:multiLevelType w:val="multilevel"/>
    <w:tmpl w:val="0000004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1">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2">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3">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4">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5">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6">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7">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8">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abstractNum>
  <w:abstractNum w:abstractNumId="34">
    <w:nsid w:val="00000045"/>
    <w:multiLevelType w:val="multilevel"/>
    <w:tmpl w:val="0000004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abstractNum>
  <w:abstractNum w:abstractNumId="35">
    <w:nsid w:val="00000047"/>
    <w:multiLevelType w:val="multilevel"/>
    <w:tmpl w:val="00000046"/>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3CD7"/>
    <w:rsid w:val="000325AB"/>
    <w:rsid w:val="00067B4F"/>
    <w:rsid w:val="00085D25"/>
    <w:rsid w:val="0009403C"/>
    <w:rsid w:val="000B3CD8"/>
    <w:rsid w:val="000B5806"/>
    <w:rsid w:val="000D2709"/>
    <w:rsid w:val="000D33E4"/>
    <w:rsid w:val="000F57BF"/>
    <w:rsid w:val="00117012"/>
    <w:rsid w:val="001214FA"/>
    <w:rsid w:val="00136E35"/>
    <w:rsid w:val="00145F51"/>
    <w:rsid w:val="00166CE3"/>
    <w:rsid w:val="001679FF"/>
    <w:rsid w:val="00172E7E"/>
    <w:rsid w:val="00176AB5"/>
    <w:rsid w:val="001824EC"/>
    <w:rsid w:val="00183722"/>
    <w:rsid w:val="001E4B13"/>
    <w:rsid w:val="002163EA"/>
    <w:rsid w:val="00232F6D"/>
    <w:rsid w:val="00246F47"/>
    <w:rsid w:val="00265BE7"/>
    <w:rsid w:val="00283C93"/>
    <w:rsid w:val="00285849"/>
    <w:rsid w:val="00300E6B"/>
    <w:rsid w:val="00315ADE"/>
    <w:rsid w:val="003228A3"/>
    <w:rsid w:val="00332D81"/>
    <w:rsid w:val="00340A30"/>
    <w:rsid w:val="00344598"/>
    <w:rsid w:val="00366165"/>
    <w:rsid w:val="0036766E"/>
    <w:rsid w:val="00385FF4"/>
    <w:rsid w:val="00391498"/>
    <w:rsid w:val="003A7115"/>
    <w:rsid w:val="003B0CC6"/>
    <w:rsid w:val="003C7915"/>
    <w:rsid w:val="003E1B6E"/>
    <w:rsid w:val="00446788"/>
    <w:rsid w:val="00466F9A"/>
    <w:rsid w:val="00485C49"/>
    <w:rsid w:val="004B061F"/>
    <w:rsid w:val="004B310A"/>
    <w:rsid w:val="004C14DA"/>
    <w:rsid w:val="004D7318"/>
    <w:rsid w:val="004F1151"/>
    <w:rsid w:val="004F512F"/>
    <w:rsid w:val="005215CA"/>
    <w:rsid w:val="00540F55"/>
    <w:rsid w:val="00564231"/>
    <w:rsid w:val="00576FF8"/>
    <w:rsid w:val="005B2EFF"/>
    <w:rsid w:val="00601314"/>
    <w:rsid w:val="006033B6"/>
    <w:rsid w:val="00606859"/>
    <w:rsid w:val="00620616"/>
    <w:rsid w:val="00653B4C"/>
    <w:rsid w:val="00671E8E"/>
    <w:rsid w:val="00680D6A"/>
    <w:rsid w:val="006A7469"/>
    <w:rsid w:val="006C459E"/>
    <w:rsid w:val="006C6748"/>
    <w:rsid w:val="006E0E48"/>
    <w:rsid w:val="006E1C1F"/>
    <w:rsid w:val="006F3387"/>
    <w:rsid w:val="00702291"/>
    <w:rsid w:val="0073603D"/>
    <w:rsid w:val="00751081"/>
    <w:rsid w:val="00767961"/>
    <w:rsid w:val="007B3CD7"/>
    <w:rsid w:val="007C5CFA"/>
    <w:rsid w:val="007E181E"/>
    <w:rsid w:val="00820B4E"/>
    <w:rsid w:val="00823F3B"/>
    <w:rsid w:val="008353D8"/>
    <w:rsid w:val="008623BC"/>
    <w:rsid w:val="008802F1"/>
    <w:rsid w:val="00892F46"/>
    <w:rsid w:val="008A27D1"/>
    <w:rsid w:val="008B18D9"/>
    <w:rsid w:val="008B3157"/>
    <w:rsid w:val="008D1213"/>
    <w:rsid w:val="00911DEB"/>
    <w:rsid w:val="00917A07"/>
    <w:rsid w:val="009222E2"/>
    <w:rsid w:val="00925977"/>
    <w:rsid w:val="00950D15"/>
    <w:rsid w:val="00954FA6"/>
    <w:rsid w:val="00966A9D"/>
    <w:rsid w:val="00975492"/>
    <w:rsid w:val="009B0CED"/>
    <w:rsid w:val="009E0017"/>
    <w:rsid w:val="009F1323"/>
    <w:rsid w:val="00A273AD"/>
    <w:rsid w:val="00A504FD"/>
    <w:rsid w:val="00A568F8"/>
    <w:rsid w:val="00A87CF8"/>
    <w:rsid w:val="00AB1924"/>
    <w:rsid w:val="00AD1850"/>
    <w:rsid w:val="00AE04AF"/>
    <w:rsid w:val="00AF2D88"/>
    <w:rsid w:val="00B22ECB"/>
    <w:rsid w:val="00B55D26"/>
    <w:rsid w:val="00B678B6"/>
    <w:rsid w:val="00BA321E"/>
    <w:rsid w:val="00BB56DB"/>
    <w:rsid w:val="00BC0014"/>
    <w:rsid w:val="00BE4DFF"/>
    <w:rsid w:val="00BE4F11"/>
    <w:rsid w:val="00C77980"/>
    <w:rsid w:val="00C967E3"/>
    <w:rsid w:val="00CA5D0A"/>
    <w:rsid w:val="00CE2596"/>
    <w:rsid w:val="00CE2ABB"/>
    <w:rsid w:val="00CF047F"/>
    <w:rsid w:val="00CF3569"/>
    <w:rsid w:val="00D3024F"/>
    <w:rsid w:val="00D3635A"/>
    <w:rsid w:val="00D51BC9"/>
    <w:rsid w:val="00D902F8"/>
    <w:rsid w:val="00DA28F5"/>
    <w:rsid w:val="00DB2242"/>
    <w:rsid w:val="00DB3818"/>
    <w:rsid w:val="00E76AC4"/>
    <w:rsid w:val="00E87F19"/>
    <w:rsid w:val="00EB1B25"/>
    <w:rsid w:val="00EB221B"/>
    <w:rsid w:val="00EB7181"/>
    <w:rsid w:val="00EC3152"/>
    <w:rsid w:val="00EC3A60"/>
    <w:rsid w:val="00F05012"/>
    <w:rsid w:val="00F1555E"/>
    <w:rsid w:val="00F23F45"/>
    <w:rsid w:val="00F32DB4"/>
    <w:rsid w:val="00F46691"/>
    <w:rsid w:val="00F83AE6"/>
    <w:rsid w:val="00FA0A94"/>
    <w:rsid w:val="00FE2362"/>
    <w:rsid w:val="00FF08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текст Знак1"/>
    <w:basedOn w:val="a0"/>
    <w:link w:val="a3"/>
    <w:uiPriority w:val="99"/>
    <w:rsid w:val="007B3CD7"/>
    <w:rPr>
      <w:rFonts w:ascii="Times New Roman" w:hAnsi="Times New Roman" w:cs="Times New Roman"/>
      <w:sz w:val="25"/>
      <w:szCs w:val="25"/>
      <w:shd w:val="clear" w:color="auto" w:fill="FFFFFF"/>
    </w:rPr>
  </w:style>
  <w:style w:type="character" w:customStyle="1" w:styleId="10">
    <w:name w:val="Оглавление 1 Знак"/>
    <w:basedOn w:val="a0"/>
    <w:link w:val="11"/>
    <w:uiPriority w:val="99"/>
    <w:rsid w:val="007B3CD7"/>
    <w:rPr>
      <w:rFonts w:ascii="Times New Roman" w:hAnsi="Times New Roman" w:cs="Times New Roman"/>
      <w:sz w:val="25"/>
      <w:szCs w:val="25"/>
      <w:shd w:val="clear" w:color="auto" w:fill="FFFFFF"/>
    </w:rPr>
  </w:style>
  <w:style w:type="paragraph" w:styleId="a3">
    <w:name w:val="Body Text"/>
    <w:basedOn w:val="a"/>
    <w:link w:val="1"/>
    <w:uiPriority w:val="99"/>
    <w:rsid w:val="007B3CD7"/>
    <w:pPr>
      <w:shd w:val="clear" w:color="auto" w:fill="FFFFFF"/>
      <w:spacing w:after="0" w:line="346" w:lineRule="exact"/>
      <w:ind w:hanging="720"/>
      <w:jc w:val="both"/>
    </w:pPr>
    <w:rPr>
      <w:rFonts w:ascii="Times New Roman" w:hAnsi="Times New Roman" w:cs="Times New Roman"/>
      <w:sz w:val="25"/>
      <w:szCs w:val="25"/>
    </w:rPr>
  </w:style>
  <w:style w:type="character" w:customStyle="1" w:styleId="a4">
    <w:name w:val="Основной текст Знак"/>
    <w:basedOn w:val="a0"/>
    <w:uiPriority w:val="99"/>
    <w:semiHidden/>
    <w:rsid w:val="007B3CD7"/>
  </w:style>
  <w:style w:type="paragraph" w:styleId="11">
    <w:name w:val="toc 1"/>
    <w:basedOn w:val="a"/>
    <w:next w:val="a"/>
    <w:link w:val="10"/>
    <w:uiPriority w:val="99"/>
    <w:rsid w:val="007B3CD7"/>
    <w:pPr>
      <w:shd w:val="clear" w:color="auto" w:fill="FFFFFF"/>
      <w:spacing w:after="0" w:line="298" w:lineRule="exact"/>
    </w:pPr>
    <w:rPr>
      <w:rFonts w:ascii="Times New Roman" w:hAnsi="Times New Roman" w:cs="Times New Roman"/>
      <w:sz w:val="25"/>
      <w:szCs w:val="25"/>
    </w:rPr>
  </w:style>
  <w:style w:type="paragraph" w:styleId="a5">
    <w:name w:val="header"/>
    <w:basedOn w:val="a"/>
    <w:link w:val="a6"/>
    <w:uiPriority w:val="99"/>
    <w:unhideWhenUsed/>
    <w:rsid w:val="004D731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D7318"/>
  </w:style>
  <w:style w:type="paragraph" w:styleId="a7">
    <w:name w:val="footer"/>
    <w:basedOn w:val="a"/>
    <w:link w:val="a8"/>
    <w:uiPriority w:val="99"/>
    <w:unhideWhenUsed/>
    <w:rsid w:val="004D731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D7318"/>
  </w:style>
  <w:style w:type="character" w:customStyle="1" w:styleId="3">
    <w:name w:val="Основной текст (3)_"/>
    <w:basedOn w:val="a0"/>
    <w:link w:val="31"/>
    <w:uiPriority w:val="99"/>
    <w:rsid w:val="004D7318"/>
    <w:rPr>
      <w:rFonts w:ascii="Times New Roman" w:hAnsi="Times New Roman" w:cs="Times New Roman"/>
      <w:sz w:val="27"/>
      <w:szCs w:val="27"/>
      <w:shd w:val="clear" w:color="auto" w:fill="FFFFFF"/>
    </w:rPr>
  </w:style>
  <w:style w:type="character" w:customStyle="1" w:styleId="30">
    <w:name w:val="Основной текст (3)"/>
    <w:basedOn w:val="3"/>
    <w:uiPriority w:val="99"/>
    <w:rsid w:val="004D7318"/>
    <w:rPr>
      <w:rFonts w:ascii="Times New Roman" w:hAnsi="Times New Roman" w:cs="Times New Roman"/>
      <w:sz w:val="27"/>
      <w:szCs w:val="27"/>
      <w:shd w:val="clear" w:color="auto" w:fill="FFFFFF"/>
    </w:rPr>
  </w:style>
  <w:style w:type="paragraph" w:customStyle="1" w:styleId="31">
    <w:name w:val="Основной текст (3)1"/>
    <w:basedOn w:val="a"/>
    <w:link w:val="3"/>
    <w:uiPriority w:val="99"/>
    <w:rsid w:val="004D7318"/>
    <w:pPr>
      <w:shd w:val="clear" w:color="auto" w:fill="FFFFFF"/>
      <w:spacing w:before="2820" w:after="5760" w:line="331" w:lineRule="exact"/>
      <w:jc w:val="center"/>
    </w:pPr>
    <w:rPr>
      <w:rFonts w:ascii="Times New Roman" w:hAnsi="Times New Roman" w:cs="Times New Roman"/>
      <w:sz w:val="27"/>
      <w:szCs w:val="27"/>
    </w:rPr>
  </w:style>
  <w:style w:type="character" w:customStyle="1" w:styleId="6">
    <w:name w:val="Основной текст (6)_"/>
    <w:basedOn w:val="a0"/>
    <w:link w:val="61"/>
    <w:uiPriority w:val="99"/>
    <w:rsid w:val="00136E35"/>
    <w:rPr>
      <w:rFonts w:ascii="Times New Roman" w:hAnsi="Times New Roman" w:cs="Times New Roman"/>
      <w:b/>
      <w:bCs/>
      <w:sz w:val="25"/>
      <w:szCs w:val="25"/>
      <w:shd w:val="clear" w:color="auto" w:fill="FFFFFF"/>
    </w:rPr>
  </w:style>
  <w:style w:type="character" w:customStyle="1" w:styleId="12">
    <w:name w:val="Заголовок №1_"/>
    <w:basedOn w:val="a0"/>
    <w:link w:val="13"/>
    <w:uiPriority w:val="99"/>
    <w:rsid w:val="00136E35"/>
    <w:rPr>
      <w:rFonts w:ascii="Times New Roman" w:hAnsi="Times New Roman" w:cs="Times New Roman"/>
      <w:b/>
      <w:bCs/>
      <w:sz w:val="25"/>
      <w:szCs w:val="25"/>
      <w:shd w:val="clear" w:color="auto" w:fill="FFFFFF"/>
    </w:rPr>
  </w:style>
  <w:style w:type="character" w:customStyle="1" w:styleId="a9">
    <w:name w:val="Основной текст + Полужирный"/>
    <w:basedOn w:val="1"/>
    <w:uiPriority w:val="99"/>
    <w:rsid w:val="00136E35"/>
    <w:rPr>
      <w:rFonts w:ascii="Times New Roman" w:hAnsi="Times New Roman" w:cs="Times New Roman"/>
      <w:b/>
      <w:bCs/>
      <w:spacing w:val="0"/>
      <w:sz w:val="25"/>
      <w:szCs w:val="25"/>
      <w:shd w:val="clear" w:color="auto" w:fill="FFFFFF"/>
    </w:rPr>
  </w:style>
  <w:style w:type="character" w:customStyle="1" w:styleId="2pt">
    <w:name w:val="Основной текст + Интервал 2 pt"/>
    <w:basedOn w:val="1"/>
    <w:uiPriority w:val="99"/>
    <w:rsid w:val="00136E35"/>
    <w:rPr>
      <w:rFonts w:ascii="Times New Roman" w:hAnsi="Times New Roman" w:cs="Times New Roman"/>
      <w:spacing w:val="40"/>
      <w:sz w:val="25"/>
      <w:szCs w:val="25"/>
      <w:shd w:val="clear" w:color="auto" w:fill="FFFFFF"/>
    </w:rPr>
  </w:style>
  <w:style w:type="character" w:customStyle="1" w:styleId="40">
    <w:name w:val="Основной текст + Полужирный40"/>
    <w:basedOn w:val="1"/>
    <w:uiPriority w:val="99"/>
    <w:rsid w:val="00136E35"/>
    <w:rPr>
      <w:rFonts w:ascii="Times New Roman" w:hAnsi="Times New Roman" w:cs="Times New Roman"/>
      <w:b/>
      <w:bCs/>
      <w:spacing w:val="0"/>
      <w:sz w:val="25"/>
      <w:szCs w:val="25"/>
      <w:shd w:val="clear" w:color="auto" w:fill="FFFFFF"/>
    </w:rPr>
  </w:style>
  <w:style w:type="character" w:customStyle="1" w:styleId="39">
    <w:name w:val="Основной текст + Полужирный39"/>
    <w:basedOn w:val="1"/>
    <w:uiPriority w:val="99"/>
    <w:rsid w:val="00136E35"/>
    <w:rPr>
      <w:rFonts w:ascii="Times New Roman" w:hAnsi="Times New Roman" w:cs="Times New Roman"/>
      <w:b/>
      <w:bCs/>
      <w:spacing w:val="0"/>
      <w:sz w:val="25"/>
      <w:szCs w:val="25"/>
      <w:shd w:val="clear" w:color="auto" w:fill="FFFFFF"/>
    </w:rPr>
  </w:style>
  <w:style w:type="character" w:customStyle="1" w:styleId="60">
    <w:name w:val="Основной текст (6) + Не полужирный"/>
    <w:basedOn w:val="6"/>
    <w:uiPriority w:val="99"/>
    <w:rsid w:val="00136E35"/>
    <w:rPr>
      <w:rFonts w:ascii="Times New Roman" w:hAnsi="Times New Roman" w:cs="Times New Roman"/>
      <w:b/>
      <w:bCs/>
      <w:sz w:val="25"/>
      <w:szCs w:val="25"/>
      <w:shd w:val="clear" w:color="auto" w:fill="FFFFFF"/>
    </w:rPr>
  </w:style>
  <w:style w:type="character" w:customStyle="1" w:styleId="38">
    <w:name w:val="Основной текст + Полужирный38"/>
    <w:basedOn w:val="1"/>
    <w:uiPriority w:val="99"/>
    <w:rsid w:val="00136E35"/>
    <w:rPr>
      <w:rFonts w:ascii="Times New Roman" w:hAnsi="Times New Roman" w:cs="Times New Roman"/>
      <w:b/>
      <w:bCs/>
      <w:spacing w:val="0"/>
      <w:sz w:val="25"/>
      <w:szCs w:val="25"/>
      <w:shd w:val="clear" w:color="auto" w:fill="FFFFFF"/>
    </w:rPr>
  </w:style>
  <w:style w:type="character" w:customStyle="1" w:styleId="37">
    <w:name w:val="Основной текст + Полужирный37"/>
    <w:basedOn w:val="1"/>
    <w:uiPriority w:val="99"/>
    <w:rsid w:val="00136E35"/>
    <w:rPr>
      <w:rFonts w:ascii="Times New Roman" w:hAnsi="Times New Roman" w:cs="Times New Roman"/>
      <w:b/>
      <w:bCs/>
      <w:spacing w:val="0"/>
      <w:sz w:val="25"/>
      <w:szCs w:val="25"/>
      <w:shd w:val="clear" w:color="auto" w:fill="FFFFFF"/>
    </w:rPr>
  </w:style>
  <w:style w:type="character" w:customStyle="1" w:styleId="7">
    <w:name w:val="Основной текст (7)_"/>
    <w:basedOn w:val="a0"/>
    <w:link w:val="71"/>
    <w:uiPriority w:val="99"/>
    <w:rsid w:val="00136E35"/>
    <w:rPr>
      <w:rFonts w:ascii="Times New Roman" w:hAnsi="Times New Roman" w:cs="Times New Roman"/>
      <w:i/>
      <w:iCs/>
      <w:sz w:val="25"/>
      <w:szCs w:val="25"/>
      <w:shd w:val="clear" w:color="auto" w:fill="FFFFFF"/>
    </w:rPr>
  </w:style>
  <w:style w:type="character" w:customStyle="1" w:styleId="36">
    <w:name w:val="Основной текст + Полужирный36"/>
    <w:basedOn w:val="1"/>
    <w:uiPriority w:val="99"/>
    <w:rsid w:val="00136E35"/>
    <w:rPr>
      <w:rFonts w:ascii="Times New Roman" w:hAnsi="Times New Roman" w:cs="Times New Roman"/>
      <w:b/>
      <w:bCs/>
      <w:spacing w:val="0"/>
      <w:sz w:val="25"/>
      <w:szCs w:val="25"/>
      <w:shd w:val="clear" w:color="auto" w:fill="FFFFFF"/>
    </w:rPr>
  </w:style>
  <w:style w:type="character" w:customStyle="1" w:styleId="35">
    <w:name w:val="Основной текст + Полужирный35"/>
    <w:basedOn w:val="1"/>
    <w:uiPriority w:val="99"/>
    <w:rsid w:val="00136E35"/>
    <w:rPr>
      <w:rFonts w:ascii="Times New Roman" w:hAnsi="Times New Roman" w:cs="Times New Roman"/>
      <w:b/>
      <w:bCs/>
      <w:spacing w:val="0"/>
      <w:sz w:val="25"/>
      <w:szCs w:val="25"/>
      <w:shd w:val="clear" w:color="auto" w:fill="FFFFFF"/>
    </w:rPr>
  </w:style>
  <w:style w:type="character" w:customStyle="1" w:styleId="611">
    <w:name w:val="Основной текст (6) + Не полужирный11"/>
    <w:basedOn w:val="6"/>
    <w:uiPriority w:val="99"/>
    <w:rsid w:val="00136E35"/>
    <w:rPr>
      <w:rFonts w:ascii="Times New Roman" w:hAnsi="Times New Roman" w:cs="Times New Roman"/>
      <w:b/>
      <w:bCs/>
      <w:sz w:val="25"/>
      <w:szCs w:val="25"/>
      <w:shd w:val="clear" w:color="auto" w:fill="FFFFFF"/>
    </w:rPr>
  </w:style>
  <w:style w:type="character" w:customStyle="1" w:styleId="34">
    <w:name w:val="Основной текст + Полужирный34"/>
    <w:basedOn w:val="1"/>
    <w:uiPriority w:val="99"/>
    <w:rsid w:val="00136E35"/>
    <w:rPr>
      <w:rFonts w:ascii="Times New Roman" w:hAnsi="Times New Roman" w:cs="Times New Roman"/>
      <w:b/>
      <w:bCs/>
      <w:spacing w:val="0"/>
      <w:sz w:val="25"/>
      <w:szCs w:val="25"/>
      <w:shd w:val="clear" w:color="auto" w:fill="FFFFFF"/>
    </w:rPr>
  </w:style>
  <w:style w:type="character" w:customStyle="1" w:styleId="33">
    <w:name w:val="Основной текст + Полужирный33"/>
    <w:basedOn w:val="1"/>
    <w:uiPriority w:val="99"/>
    <w:rsid w:val="00136E35"/>
    <w:rPr>
      <w:rFonts w:ascii="Times New Roman" w:hAnsi="Times New Roman" w:cs="Times New Roman"/>
      <w:b/>
      <w:bCs/>
      <w:spacing w:val="0"/>
      <w:sz w:val="25"/>
      <w:szCs w:val="25"/>
      <w:shd w:val="clear" w:color="auto" w:fill="FFFFFF"/>
    </w:rPr>
  </w:style>
  <w:style w:type="character" w:customStyle="1" w:styleId="32">
    <w:name w:val="Основной текст + Полужирный32"/>
    <w:basedOn w:val="1"/>
    <w:uiPriority w:val="99"/>
    <w:rsid w:val="00136E35"/>
    <w:rPr>
      <w:rFonts w:ascii="Times New Roman" w:hAnsi="Times New Roman" w:cs="Times New Roman"/>
      <w:b/>
      <w:bCs/>
      <w:spacing w:val="0"/>
      <w:sz w:val="25"/>
      <w:szCs w:val="25"/>
      <w:shd w:val="clear" w:color="auto" w:fill="FFFFFF"/>
    </w:rPr>
  </w:style>
  <w:style w:type="character" w:customStyle="1" w:styleId="aa">
    <w:name w:val="Основной текст + Курсив"/>
    <w:basedOn w:val="1"/>
    <w:uiPriority w:val="99"/>
    <w:rsid w:val="00136E35"/>
    <w:rPr>
      <w:rFonts w:ascii="Times New Roman" w:hAnsi="Times New Roman" w:cs="Times New Roman"/>
      <w:i/>
      <w:iCs/>
      <w:spacing w:val="0"/>
      <w:sz w:val="25"/>
      <w:szCs w:val="25"/>
      <w:shd w:val="clear" w:color="auto" w:fill="FFFFFF"/>
    </w:rPr>
  </w:style>
  <w:style w:type="character" w:customStyle="1" w:styleId="14">
    <w:name w:val="Заголовок №1 + Не полужирный"/>
    <w:basedOn w:val="12"/>
    <w:uiPriority w:val="99"/>
    <w:rsid w:val="00136E35"/>
    <w:rPr>
      <w:rFonts w:ascii="Times New Roman" w:hAnsi="Times New Roman" w:cs="Times New Roman"/>
      <w:b/>
      <w:bCs/>
      <w:sz w:val="25"/>
      <w:szCs w:val="25"/>
      <w:shd w:val="clear" w:color="auto" w:fill="FFFFFF"/>
    </w:rPr>
  </w:style>
  <w:style w:type="character" w:customStyle="1" w:styleId="310">
    <w:name w:val="Основной текст + Полужирный31"/>
    <w:basedOn w:val="1"/>
    <w:uiPriority w:val="99"/>
    <w:rsid w:val="00136E35"/>
    <w:rPr>
      <w:rFonts w:ascii="Times New Roman" w:hAnsi="Times New Roman" w:cs="Times New Roman"/>
      <w:b/>
      <w:bCs/>
      <w:spacing w:val="0"/>
      <w:sz w:val="25"/>
      <w:szCs w:val="25"/>
      <w:shd w:val="clear" w:color="auto" w:fill="FFFFFF"/>
    </w:rPr>
  </w:style>
  <w:style w:type="character" w:customStyle="1" w:styleId="300">
    <w:name w:val="Основной текст + Полужирный30"/>
    <w:basedOn w:val="1"/>
    <w:uiPriority w:val="99"/>
    <w:rsid w:val="00136E35"/>
    <w:rPr>
      <w:rFonts w:ascii="Times New Roman" w:hAnsi="Times New Roman" w:cs="Times New Roman"/>
      <w:b/>
      <w:bCs/>
      <w:spacing w:val="0"/>
      <w:sz w:val="25"/>
      <w:szCs w:val="25"/>
      <w:shd w:val="clear" w:color="auto" w:fill="FFFFFF"/>
    </w:rPr>
  </w:style>
  <w:style w:type="character" w:customStyle="1" w:styleId="610">
    <w:name w:val="Основной текст (6) + Не полужирный10"/>
    <w:basedOn w:val="6"/>
    <w:uiPriority w:val="99"/>
    <w:rsid w:val="00136E35"/>
    <w:rPr>
      <w:rFonts w:ascii="Times New Roman" w:hAnsi="Times New Roman" w:cs="Times New Roman"/>
      <w:b/>
      <w:bCs/>
      <w:sz w:val="25"/>
      <w:szCs w:val="25"/>
      <w:shd w:val="clear" w:color="auto" w:fill="FFFFFF"/>
    </w:rPr>
  </w:style>
  <w:style w:type="character" w:customStyle="1" w:styleId="69">
    <w:name w:val="Основной текст (6) + Не полужирный9"/>
    <w:basedOn w:val="6"/>
    <w:uiPriority w:val="99"/>
    <w:rsid w:val="00136E35"/>
    <w:rPr>
      <w:rFonts w:ascii="Times New Roman" w:hAnsi="Times New Roman" w:cs="Times New Roman"/>
      <w:b/>
      <w:bCs/>
      <w:sz w:val="25"/>
      <w:szCs w:val="25"/>
      <w:shd w:val="clear" w:color="auto" w:fill="FFFFFF"/>
    </w:rPr>
  </w:style>
  <w:style w:type="character" w:customStyle="1" w:styleId="29">
    <w:name w:val="Основной текст + Полужирный29"/>
    <w:basedOn w:val="1"/>
    <w:uiPriority w:val="99"/>
    <w:rsid w:val="00136E35"/>
    <w:rPr>
      <w:rFonts w:ascii="Times New Roman" w:hAnsi="Times New Roman" w:cs="Times New Roman"/>
      <w:b/>
      <w:bCs/>
      <w:spacing w:val="0"/>
      <w:sz w:val="25"/>
      <w:szCs w:val="25"/>
      <w:shd w:val="clear" w:color="auto" w:fill="FFFFFF"/>
    </w:rPr>
  </w:style>
  <w:style w:type="character" w:customStyle="1" w:styleId="28">
    <w:name w:val="Основной текст + Полужирный28"/>
    <w:basedOn w:val="1"/>
    <w:uiPriority w:val="99"/>
    <w:rsid w:val="00136E35"/>
    <w:rPr>
      <w:rFonts w:ascii="Times New Roman" w:hAnsi="Times New Roman" w:cs="Times New Roman"/>
      <w:b/>
      <w:bCs/>
      <w:spacing w:val="0"/>
      <w:sz w:val="25"/>
      <w:szCs w:val="25"/>
      <w:shd w:val="clear" w:color="auto" w:fill="FFFFFF"/>
    </w:rPr>
  </w:style>
  <w:style w:type="character" w:customStyle="1" w:styleId="27">
    <w:name w:val="Основной текст + Полужирный27"/>
    <w:basedOn w:val="1"/>
    <w:uiPriority w:val="99"/>
    <w:rsid w:val="00136E35"/>
    <w:rPr>
      <w:rFonts w:ascii="Times New Roman" w:hAnsi="Times New Roman" w:cs="Times New Roman"/>
      <w:b/>
      <w:bCs/>
      <w:spacing w:val="0"/>
      <w:sz w:val="25"/>
      <w:szCs w:val="25"/>
      <w:shd w:val="clear" w:color="auto" w:fill="FFFFFF"/>
    </w:rPr>
  </w:style>
  <w:style w:type="character" w:customStyle="1" w:styleId="26">
    <w:name w:val="Основной текст + Полужирный26"/>
    <w:basedOn w:val="1"/>
    <w:uiPriority w:val="99"/>
    <w:rsid w:val="00136E35"/>
    <w:rPr>
      <w:rFonts w:ascii="Times New Roman" w:hAnsi="Times New Roman" w:cs="Times New Roman"/>
      <w:b/>
      <w:bCs/>
      <w:spacing w:val="0"/>
      <w:sz w:val="25"/>
      <w:szCs w:val="25"/>
      <w:shd w:val="clear" w:color="auto" w:fill="FFFFFF"/>
    </w:rPr>
  </w:style>
  <w:style w:type="character" w:customStyle="1" w:styleId="68">
    <w:name w:val="Основной текст (6) + Не полужирный8"/>
    <w:basedOn w:val="6"/>
    <w:uiPriority w:val="99"/>
    <w:rsid w:val="00136E35"/>
    <w:rPr>
      <w:rFonts w:ascii="Times New Roman" w:hAnsi="Times New Roman" w:cs="Times New Roman"/>
      <w:b/>
      <w:bCs/>
      <w:sz w:val="25"/>
      <w:szCs w:val="25"/>
      <w:shd w:val="clear" w:color="auto" w:fill="FFFFFF"/>
    </w:rPr>
  </w:style>
  <w:style w:type="character" w:customStyle="1" w:styleId="120">
    <w:name w:val="Заголовок №1 + Не полужирный2"/>
    <w:basedOn w:val="12"/>
    <w:uiPriority w:val="99"/>
    <w:rsid w:val="00136E35"/>
    <w:rPr>
      <w:rFonts w:ascii="Times New Roman" w:hAnsi="Times New Roman" w:cs="Times New Roman"/>
      <w:b/>
      <w:bCs/>
      <w:sz w:val="25"/>
      <w:szCs w:val="25"/>
      <w:shd w:val="clear" w:color="auto" w:fill="FFFFFF"/>
    </w:rPr>
  </w:style>
  <w:style w:type="character" w:customStyle="1" w:styleId="25">
    <w:name w:val="Основной текст + Полужирный25"/>
    <w:basedOn w:val="1"/>
    <w:uiPriority w:val="99"/>
    <w:rsid w:val="00136E35"/>
    <w:rPr>
      <w:rFonts w:ascii="Times New Roman" w:hAnsi="Times New Roman" w:cs="Times New Roman"/>
      <w:b/>
      <w:bCs/>
      <w:spacing w:val="0"/>
      <w:sz w:val="25"/>
      <w:szCs w:val="25"/>
      <w:shd w:val="clear" w:color="auto" w:fill="FFFFFF"/>
    </w:rPr>
  </w:style>
  <w:style w:type="character" w:customStyle="1" w:styleId="24">
    <w:name w:val="Основной текст + Полужирный24"/>
    <w:basedOn w:val="1"/>
    <w:uiPriority w:val="99"/>
    <w:rsid w:val="00136E35"/>
    <w:rPr>
      <w:rFonts w:ascii="Times New Roman" w:hAnsi="Times New Roman" w:cs="Times New Roman"/>
      <w:b/>
      <w:bCs/>
      <w:spacing w:val="0"/>
      <w:sz w:val="25"/>
      <w:szCs w:val="25"/>
      <w:shd w:val="clear" w:color="auto" w:fill="FFFFFF"/>
    </w:rPr>
  </w:style>
  <w:style w:type="character" w:customStyle="1" w:styleId="23">
    <w:name w:val="Основной текст + Полужирный23"/>
    <w:basedOn w:val="1"/>
    <w:uiPriority w:val="99"/>
    <w:rsid w:val="00136E35"/>
    <w:rPr>
      <w:rFonts w:ascii="Times New Roman" w:hAnsi="Times New Roman" w:cs="Times New Roman"/>
      <w:b/>
      <w:bCs/>
      <w:spacing w:val="0"/>
      <w:sz w:val="25"/>
      <w:szCs w:val="25"/>
      <w:shd w:val="clear" w:color="auto" w:fill="FFFFFF"/>
    </w:rPr>
  </w:style>
  <w:style w:type="character" w:customStyle="1" w:styleId="22">
    <w:name w:val="Основной текст + Полужирный22"/>
    <w:basedOn w:val="1"/>
    <w:uiPriority w:val="99"/>
    <w:rsid w:val="00136E35"/>
    <w:rPr>
      <w:rFonts w:ascii="Times New Roman" w:hAnsi="Times New Roman" w:cs="Times New Roman"/>
      <w:b/>
      <w:bCs/>
      <w:spacing w:val="0"/>
      <w:sz w:val="25"/>
      <w:szCs w:val="25"/>
      <w:shd w:val="clear" w:color="auto" w:fill="FFFFFF"/>
    </w:rPr>
  </w:style>
  <w:style w:type="character" w:customStyle="1" w:styleId="21">
    <w:name w:val="Основной текст + Полужирный21"/>
    <w:basedOn w:val="1"/>
    <w:uiPriority w:val="99"/>
    <w:rsid w:val="00136E35"/>
    <w:rPr>
      <w:rFonts w:ascii="Times New Roman" w:hAnsi="Times New Roman" w:cs="Times New Roman"/>
      <w:b/>
      <w:bCs/>
      <w:spacing w:val="0"/>
      <w:sz w:val="25"/>
      <w:szCs w:val="25"/>
      <w:shd w:val="clear" w:color="auto" w:fill="FFFFFF"/>
    </w:rPr>
  </w:style>
  <w:style w:type="character" w:customStyle="1" w:styleId="20">
    <w:name w:val="Основной текст + Полужирный20"/>
    <w:basedOn w:val="1"/>
    <w:uiPriority w:val="99"/>
    <w:rsid w:val="00136E35"/>
    <w:rPr>
      <w:rFonts w:ascii="Times New Roman" w:hAnsi="Times New Roman" w:cs="Times New Roman"/>
      <w:b/>
      <w:bCs/>
      <w:spacing w:val="0"/>
      <w:sz w:val="25"/>
      <w:szCs w:val="25"/>
      <w:u w:val="single"/>
      <w:shd w:val="clear" w:color="auto" w:fill="FFFFFF"/>
    </w:rPr>
  </w:style>
  <w:style w:type="character" w:customStyle="1" w:styleId="19">
    <w:name w:val="Основной текст + Полужирный19"/>
    <w:basedOn w:val="1"/>
    <w:uiPriority w:val="99"/>
    <w:rsid w:val="00136E35"/>
    <w:rPr>
      <w:rFonts w:ascii="Times New Roman" w:hAnsi="Times New Roman" w:cs="Times New Roman"/>
      <w:b/>
      <w:bCs/>
      <w:spacing w:val="0"/>
      <w:sz w:val="25"/>
      <w:szCs w:val="25"/>
      <w:shd w:val="clear" w:color="auto" w:fill="FFFFFF"/>
    </w:rPr>
  </w:style>
  <w:style w:type="character" w:customStyle="1" w:styleId="18">
    <w:name w:val="Основной текст + Полужирный18"/>
    <w:basedOn w:val="1"/>
    <w:uiPriority w:val="99"/>
    <w:rsid w:val="00136E35"/>
    <w:rPr>
      <w:rFonts w:ascii="Times New Roman" w:hAnsi="Times New Roman" w:cs="Times New Roman"/>
      <w:b/>
      <w:bCs/>
      <w:spacing w:val="0"/>
      <w:sz w:val="25"/>
      <w:szCs w:val="25"/>
      <w:shd w:val="clear" w:color="auto" w:fill="FFFFFF"/>
    </w:rPr>
  </w:style>
  <w:style w:type="character" w:customStyle="1" w:styleId="17">
    <w:name w:val="Основной текст + Полужирный17"/>
    <w:basedOn w:val="1"/>
    <w:uiPriority w:val="99"/>
    <w:rsid w:val="00136E35"/>
    <w:rPr>
      <w:rFonts w:ascii="Times New Roman" w:hAnsi="Times New Roman" w:cs="Times New Roman"/>
      <w:b/>
      <w:bCs/>
      <w:spacing w:val="0"/>
      <w:sz w:val="25"/>
      <w:szCs w:val="25"/>
      <w:shd w:val="clear" w:color="auto" w:fill="FFFFFF"/>
    </w:rPr>
  </w:style>
  <w:style w:type="character" w:customStyle="1" w:styleId="16">
    <w:name w:val="Основной текст + Полужирный16"/>
    <w:basedOn w:val="1"/>
    <w:uiPriority w:val="99"/>
    <w:rsid w:val="00136E35"/>
    <w:rPr>
      <w:rFonts w:ascii="Times New Roman" w:hAnsi="Times New Roman" w:cs="Times New Roman"/>
      <w:b/>
      <w:bCs/>
      <w:spacing w:val="0"/>
      <w:sz w:val="25"/>
      <w:szCs w:val="25"/>
      <w:shd w:val="clear" w:color="auto" w:fill="FFFFFF"/>
    </w:rPr>
  </w:style>
  <w:style w:type="character" w:customStyle="1" w:styleId="15">
    <w:name w:val="Основной текст + Полужирный15"/>
    <w:basedOn w:val="1"/>
    <w:uiPriority w:val="99"/>
    <w:rsid w:val="00136E35"/>
    <w:rPr>
      <w:rFonts w:ascii="Times New Roman" w:hAnsi="Times New Roman" w:cs="Times New Roman"/>
      <w:b/>
      <w:bCs/>
      <w:spacing w:val="0"/>
      <w:sz w:val="25"/>
      <w:szCs w:val="25"/>
      <w:shd w:val="clear" w:color="auto" w:fill="FFFFFF"/>
    </w:rPr>
  </w:style>
  <w:style w:type="character" w:customStyle="1" w:styleId="140">
    <w:name w:val="Основной текст + Полужирный14"/>
    <w:basedOn w:val="1"/>
    <w:uiPriority w:val="99"/>
    <w:rsid w:val="00136E35"/>
    <w:rPr>
      <w:rFonts w:ascii="Times New Roman" w:hAnsi="Times New Roman" w:cs="Times New Roman"/>
      <w:b/>
      <w:bCs/>
      <w:spacing w:val="0"/>
      <w:sz w:val="25"/>
      <w:szCs w:val="25"/>
      <w:shd w:val="clear" w:color="auto" w:fill="FFFFFF"/>
    </w:rPr>
  </w:style>
  <w:style w:type="character" w:customStyle="1" w:styleId="130">
    <w:name w:val="Основной текст + Полужирный13"/>
    <w:basedOn w:val="1"/>
    <w:uiPriority w:val="99"/>
    <w:rsid w:val="00136E35"/>
    <w:rPr>
      <w:rFonts w:ascii="Times New Roman" w:hAnsi="Times New Roman" w:cs="Times New Roman"/>
      <w:b/>
      <w:bCs/>
      <w:spacing w:val="0"/>
      <w:sz w:val="25"/>
      <w:szCs w:val="25"/>
      <w:shd w:val="clear" w:color="auto" w:fill="FFFFFF"/>
    </w:rPr>
  </w:style>
  <w:style w:type="character" w:customStyle="1" w:styleId="121">
    <w:name w:val="Основной текст + Полужирный12"/>
    <w:basedOn w:val="1"/>
    <w:uiPriority w:val="99"/>
    <w:rsid w:val="00136E35"/>
    <w:rPr>
      <w:rFonts w:ascii="Times New Roman" w:hAnsi="Times New Roman" w:cs="Times New Roman"/>
      <w:b/>
      <w:bCs/>
      <w:spacing w:val="0"/>
      <w:sz w:val="25"/>
      <w:szCs w:val="25"/>
      <w:shd w:val="clear" w:color="auto" w:fill="FFFFFF"/>
    </w:rPr>
  </w:style>
  <w:style w:type="character" w:customStyle="1" w:styleId="110">
    <w:name w:val="Основной текст + Полужирный11"/>
    <w:basedOn w:val="1"/>
    <w:uiPriority w:val="99"/>
    <w:rsid w:val="00136E35"/>
    <w:rPr>
      <w:rFonts w:ascii="Times New Roman" w:hAnsi="Times New Roman" w:cs="Times New Roman"/>
      <w:b/>
      <w:bCs/>
      <w:spacing w:val="0"/>
      <w:sz w:val="25"/>
      <w:szCs w:val="25"/>
      <w:shd w:val="clear" w:color="auto" w:fill="FFFFFF"/>
    </w:rPr>
  </w:style>
  <w:style w:type="character" w:customStyle="1" w:styleId="67">
    <w:name w:val="Основной текст (6) + Не полужирный7"/>
    <w:basedOn w:val="6"/>
    <w:uiPriority w:val="99"/>
    <w:rsid w:val="00136E35"/>
    <w:rPr>
      <w:rFonts w:ascii="Times New Roman" w:hAnsi="Times New Roman" w:cs="Times New Roman"/>
      <w:b/>
      <w:bCs/>
      <w:sz w:val="25"/>
      <w:szCs w:val="25"/>
      <w:shd w:val="clear" w:color="auto" w:fill="FFFFFF"/>
    </w:rPr>
  </w:style>
  <w:style w:type="character" w:customStyle="1" w:styleId="100">
    <w:name w:val="Основной текст + Полужирный10"/>
    <w:basedOn w:val="1"/>
    <w:uiPriority w:val="99"/>
    <w:rsid w:val="00136E35"/>
    <w:rPr>
      <w:rFonts w:ascii="Times New Roman" w:hAnsi="Times New Roman" w:cs="Times New Roman"/>
      <w:b/>
      <w:bCs/>
      <w:spacing w:val="0"/>
      <w:sz w:val="25"/>
      <w:szCs w:val="25"/>
      <w:shd w:val="clear" w:color="auto" w:fill="FFFFFF"/>
    </w:rPr>
  </w:style>
  <w:style w:type="character" w:customStyle="1" w:styleId="7pt">
    <w:name w:val="Основной текст + Интервал 7 pt"/>
    <w:basedOn w:val="1"/>
    <w:uiPriority w:val="99"/>
    <w:rsid w:val="00136E35"/>
    <w:rPr>
      <w:rFonts w:ascii="Times New Roman" w:hAnsi="Times New Roman" w:cs="Times New Roman"/>
      <w:spacing w:val="150"/>
      <w:sz w:val="25"/>
      <w:szCs w:val="25"/>
      <w:shd w:val="clear" w:color="auto" w:fill="FFFFFF"/>
    </w:rPr>
  </w:style>
  <w:style w:type="character" w:customStyle="1" w:styleId="70">
    <w:name w:val="Основной текст (7) + Не курсив"/>
    <w:basedOn w:val="7"/>
    <w:uiPriority w:val="99"/>
    <w:rsid w:val="00136E35"/>
    <w:rPr>
      <w:rFonts w:ascii="Times New Roman" w:hAnsi="Times New Roman" w:cs="Times New Roman"/>
      <w:i/>
      <w:iCs/>
      <w:sz w:val="25"/>
      <w:szCs w:val="25"/>
      <w:shd w:val="clear" w:color="auto" w:fill="FFFFFF"/>
    </w:rPr>
  </w:style>
  <w:style w:type="character" w:customStyle="1" w:styleId="9">
    <w:name w:val="Основной текст + Полужирный9"/>
    <w:basedOn w:val="1"/>
    <w:uiPriority w:val="99"/>
    <w:rsid w:val="00136E35"/>
    <w:rPr>
      <w:rFonts w:ascii="Times New Roman" w:hAnsi="Times New Roman" w:cs="Times New Roman"/>
      <w:b/>
      <w:bCs/>
      <w:spacing w:val="0"/>
      <w:sz w:val="25"/>
      <w:szCs w:val="25"/>
      <w:shd w:val="clear" w:color="auto" w:fill="FFFFFF"/>
    </w:rPr>
  </w:style>
  <w:style w:type="paragraph" w:customStyle="1" w:styleId="61">
    <w:name w:val="Основной текст (6)1"/>
    <w:basedOn w:val="a"/>
    <w:link w:val="6"/>
    <w:uiPriority w:val="99"/>
    <w:rsid w:val="00136E35"/>
    <w:pPr>
      <w:shd w:val="clear" w:color="auto" w:fill="FFFFFF"/>
      <w:spacing w:before="6420" w:after="0" w:line="240" w:lineRule="atLeast"/>
      <w:jc w:val="center"/>
    </w:pPr>
    <w:rPr>
      <w:rFonts w:ascii="Times New Roman" w:hAnsi="Times New Roman" w:cs="Times New Roman"/>
      <w:b/>
      <w:bCs/>
      <w:sz w:val="25"/>
      <w:szCs w:val="25"/>
    </w:rPr>
  </w:style>
  <w:style w:type="paragraph" w:customStyle="1" w:styleId="13">
    <w:name w:val="Заголовок №1"/>
    <w:basedOn w:val="a"/>
    <w:link w:val="12"/>
    <w:uiPriority w:val="99"/>
    <w:rsid w:val="00136E35"/>
    <w:pPr>
      <w:shd w:val="clear" w:color="auto" w:fill="FFFFFF"/>
      <w:spacing w:after="0" w:line="298" w:lineRule="exact"/>
      <w:ind w:hanging="720"/>
      <w:outlineLvl w:val="0"/>
    </w:pPr>
    <w:rPr>
      <w:rFonts w:ascii="Times New Roman" w:hAnsi="Times New Roman" w:cs="Times New Roman"/>
      <w:b/>
      <w:bCs/>
      <w:sz w:val="25"/>
      <w:szCs w:val="25"/>
    </w:rPr>
  </w:style>
  <w:style w:type="paragraph" w:customStyle="1" w:styleId="71">
    <w:name w:val="Основной текст (7)1"/>
    <w:basedOn w:val="a"/>
    <w:link w:val="7"/>
    <w:uiPriority w:val="99"/>
    <w:rsid w:val="00136E35"/>
    <w:pPr>
      <w:shd w:val="clear" w:color="auto" w:fill="FFFFFF"/>
      <w:spacing w:after="0" w:line="298" w:lineRule="exact"/>
      <w:jc w:val="both"/>
    </w:pPr>
    <w:rPr>
      <w:rFonts w:ascii="Times New Roman" w:hAnsi="Times New Roman" w:cs="Times New Roman"/>
      <w:i/>
      <w:iCs/>
      <w:sz w:val="25"/>
      <w:szCs w:val="25"/>
    </w:rPr>
  </w:style>
  <w:style w:type="character" w:styleId="ab">
    <w:name w:val="Hyperlink"/>
    <w:basedOn w:val="a0"/>
    <w:uiPriority w:val="99"/>
    <w:rsid w:val="00136E35"/>
    <w:rPr>
      <w:color w:val="0066CC"/>
      <w:u w:val="single"/>
    </w:rPr>
  </w:style>
  <w:style w:type="character" w:customStyle="1" w:styleId="ac">
    <w:name w:val="Подпись к картинке_"/>
    <w:basedOn w:val="a0"/>
    <w:link w:val="1a"/>
    <w:uiPriority w:val="99"/>
    <w:rsid w:val="00136E35"/>
    <w:rPr>
      <w:rFonts w:ascii="Times New Roman" w:hAnsi="Times New Roman" w:cs="Times New Roman"/>
      <w:sz w:val="19"/>
      <w:szCs w:val="19"/>
      <w:shd w:val="clear" w:color="auto" w:fill="FFFFFF"/>
    </w:rPr>
  </w:style>
  <w:style w:type="character" w:customStyle="1" w:styleId="ad">
    <w:name w:val="Подпись к картинке"/>
    <w:basedOn w:val="ac"/>
    <w:uiPriority w:val="99"/>
    <w:rsid w:val="00136E35"/>
    <w:rPr>
      <w:rFonts w:ascii="Times New Roman" w:hAnsi="Times New Roman" w:cs="Times New Roman"/>
      <w:sz w:val="19"/>
      <w:szCs w:val="19"/>
      <w:shd w:val="clear" w:color="auto" w:fill="FFFFFF"/>
    </w:rPr>
  </w:style>
  <w:style w:type="character" w:customStyle="1" w:styleId="2">
    <w:name w:val="Основной текст (2)_"/>
    <w:basedOn w:val="a0"/>
    <w:link w:val="210"/>
    <w:uiPriority w:val="99"/>
    <w:rsid w:val="00136E35"/>
    <w:rPr>
      <w:rFonts w:ascii="Times New Roman" w:hAnsi="Times New Roman" w:cs="Times New Roman"/>
      <w:sz w:val="19"/>
      <w:szCs w:val="19"/>
      <w:shd w:val="clear" w:color="auto" w:fill="FFFFFF"/>
    </w:rPr>
  </w:style>
  <w:style w:type="character" w:customStyle="1" w:styleId="2a">
    <w:name w:val="Основной текст (2)"/>
    <w:basedOn w:val="2"/>
    <w:uiPriority w:val="99"/>
    <w:rsid w:val="00136E35"/>
    <w:rPr>
      <w:rFonts w:ascii="Times New Roman" w:hAnsi="Times New Roman" w:cs="Times New Roman"/>
      <w:sz w:val="19"/>
      <w:szCs w:val="19"/>
      <w:shd w:val="clear" w:color="auto" w:fill="FFFFFF"/>
    </w:rPr>
  </w:style>
  <w:style w:type="character" w:customStyle="1" w:styleId="220">
    <w:name w:val="Основной текст (2)2"/>
    <w:basedOn w:val="2"/>
    <w:uiPriority w:val="99"/>
    <w:rsid w:val="00136E35"/>
    <w:rPr>
      <w:rFonts w:ascii="Times New Roman" w:hAnsi="Times New Roman" w:cs="Times New Roman"/>
      <w:noProof/>
      <w:sz w:val="19"/>
      <w:szCs w:val="19"/>
      <w:shd w:val="clear" w:color="auto" w:fill="FFFFFF"/>
    </w:rPr>
  </w:style>
  <w:style w:type="character" w:customStyle="1" w:styleId="4">
    <w:name w:val="Основной текст (4)_"/>
    <w:basedOn w:val="a0"/>
    <w:link w:val="41"/>
    <w:uiPriority w:val="99"/>
    <w:rsid w:val="00136E35"/>
    <w:rPr>
      <w:rFonts w:ascii="Times New Roman" w:hAnsi="Times New Roman" w:cs="Times New Roman"/>
      <w:b/>
      <w:bCs/>
      <w:sz w:val="20"/>
      <w:szCs w:val="20"/>
      <w:shd w:val="clear" w:color="auto" w:fill="FFFFFF"/>
    </w:rPr>
  </w:style>
  <w:style w:type="character" w:customStyle="1" w:styleId="42">
    <w:name w:val="Основной текст (4)"/>
    <w:basedOn w:val="4"/>
    <w:uiPriority w:val="99"/>
    <w:rsid w:val="00136E35"/>
    <w:rPr>
      <w:rFonts w:ascii="Times New Roman" w:hAnsi="Times New Roman" w:cs="Times New Roman"/>
      <w:b/>
      <w:bCs/>
      <w:sz w:val="20"/>
      <w:szCs w:val="20"/>
      <w:shd w:val="clear" w:color="auto" w:fill="FFFFFF"/>
    </w:rPr>
  </w:style>
  <w:style w:type="character" w:customStyle="1" w:styleId="5">
    <w:name w:val="Основной текст (5)_"/>
    <w:basedOn w:val="a0"/>
    <w:link w:val="50"/>
    <w:uiPriority w:val="99"/>
    <w:rsid w:val="00136E35"/>
    <w:rPr>
      <w:rFonts w:ascii="Times New Roman" w:hAnsi="Times New Roman" w:cs="Times New Roman"/>
      <w:sz w:val="35"/>
      <w:szCs w:val="35"/>
      <w:shd w:val="clear" w:color="auto" w:fill="FFFFFF"/>
    </w:rPr>
  </w:style>
  <w:style w:type="character" w:customStyle="1" w:styleId="ae">
    <w:name w:val="Колонтитул_"/>
    <w:basedOn w:val="a0"/>
    <w:link w:val="af"/>
    <w:uiPriority w:val="99"/>
    <w:rsid w:val="00136E35"/>
    <w:rPr>
      <w:rFonts w:ascii="Times New Roman" w:hAnsi="Times New Roman" w:cs="Times New Roman"/>
      <w:sz w:val="20"/>
      <w:szCs w:val="20"/>
      <w:shd w:val="clear" w:color="auto" w:fill="FFFFFF"/>
    </w:rPr>
  </w:style>
  <w:style w:type="character" w:customStyle="1" w:styleId="90">
    <w:name w:val="Колонтитул + 9"/>
    <w:aliases w:val="5 pt,Интервал 0 pt"/>
    <w:basedOn w:val="ae"/>
    <w:uiPriority w:val="99"/>
    <w:rsid w:val="00136E35"/>
    <w:rPr>
      <w:rFonts w:ascii="Times New Roman" w:hAnsi="Times New Roman" w:cs="Times New Roman"/>
      <w:noProof/>
      <w:spacing w:val="-10"/>
      <w:sz w:val="19"/>
      <w:szCs w:val="19"/>
      <w:shd w:val="clear" w:color="auto" w:fill="FFFFFF"/>
    </w:rPr>
  </w:style>
  <w:style w:type="character" w:customStyle="1" w:styleId="111">
    <w:name w:val="Заголовок №1 + Не полужирный1"/>
    <w:basedOn w:val="12"/>
    <w:uiPriority w:val="99"/>
    <w:rsid w:val="00136E35"/>
    <w:rPr>
      <w:rFonts w:ascii="Times New Roman" w:hAnsi="Times New Roman" w:cs="Times New Roman"/>
      <w:b/>
      <w:bCs/>
      <w:spacing w:val="0"/>
      <w:sz w:val="25"/>
      <w:szCs w:val="25"/>
      <w:shd w:val="clear" w:color="auto" w:fill="FFFFFF"/>
    </w:rPr>
  </w:style>
  <w:style w:type="character" w:customStyle="1" w:styleId="8">
    <w:name w:val="Основной текст + Полужирный8"/>
    <w:basedOn w:val="1"/>
    <w:uiPriority w:val="99"/>
    <w:rsid w:val="00136E35"/>
    <w:rPr>
      <w:rFonts w:ascii="Times New Roman" w:hAnsi="Times New Roman" w:cs="Times New Roman"/>
      <w:b/>
      <w:bCs/>
      <w:spacing w:val="0"/>
      <w:sz w:val="25"/>
      <w:szCs w:val="25"/>
      <w:shd w:val="clear" w:color="auto" w:fill="FFFFFF"/>
    </w:rPr>
  </w:style>
  <w:style w:type="character" w:customStyle="1" w:styleId="80">
    <w:name w:val="Основной текст (8)_"/>
    <w:basedOn w:val="a0"/>
    <w:link w:val="81"/>
    <w:uiPriority w:val="99"/>
    <w:rsid w:val="00136E35"/>
    <w:rPr>
      <w:rFonts w:ascii="Times New Roman" w:hAnsi="Times New Roman" w:cs="Times New Roman"/>
      <w:b/>
      <w:bCs/>
      <w:sz w:val="25"/>
      <w:szCs w:val="25"/>
      <w:shd w:val="clear" w:color="auto" w:fill="FFFFFF"/>
    </w:rPr>
  </w:style>
  <w:style w:type="character" w:customStyle="1" w:styleId="82">
    <w:name w:val="Основной текст (8) + Не полужирный"/>
    <w:basedOn w:val="80"/>
    <w:uiPriority w:val="99"/>
    <w:rsid w:val="00136E35"/>
    <w:rPr>
      <w:rFonts w:ascii="Times New Roman" w:hAnsi="Times New Roman" w:cs="Times New Roman"/>
      <w:b/>
      <w:bCs/>
      <w:sz w:val="25"/>
      <w:szCs w:val="25"/>
      <w:shd w:val="clear" w:color="auto" w:fill="FFFFFF"/>
    </w:rPr>
  </w:style>
  <w:style w:type="character" w:customStyle="1" w:styleId="72">
    <w:name w:val="Основной текст + Полужирный7"/>
    <w:basedOn w:val="1"/>
    <w:uiPriority w:val="99"/>
    <w:rsid w:val="00136E35"/>
    <w:rPr>
      <w:rFonts w:ascii="Times New Roman" w:hAnsi="Times New Roman" w:cs="Times New Roman"/>
      <w:b/>
      <w:bCs/>
      <w:spacing w:val="0"/>
      <w:sz w:val="25"/>
      <w:szCs w:val="25"/>
      <w:shd w:val="clear" w:color="auto" w:fill="FFFFFF"/>
    </w:rPr>
  </w:style>
  <w:style w:type="character" w:customStyle="1" w:styleId="62">
    <w:name w:val="Основной текст + Полужирный6"/>
    <w:basedOn w:val="1"/>
    <w:uiPriority w:val="99"/>
    <w:rsid w:val="00136E35"/>
    <w:rPr>
      <w:rFonts w:ascii="Times New Roman" w:hAnsi="Times New Roman" w:cs="Times New Roman"/>
      <w:b/>
      <w:bCs/>
      <w:spacing w:val="0"/>
      <w:sz w:val="25"/>
      <w:szCs w:val="25"/>
      <w:shd w:val="clear" w:color="auto" w:fill="FFFFFF"/>
    </w:rPr>
  </w:style>
  <w:style w:type="character" w:customStyle="1" w:styleId="73">
    <w:name w:val="Основной текст (7) + Не курсив3"/>
    <w:basedOn w:val="7"/>
    <w:uiPriority w:val="99"/>
    <w:rsid w:val="00136E35"/>
    <w:rPr>
      <w:rFonts w:ascii="Times New Roman" w:hAnsi="Times New Roman" w:cs="Times New Roman"/>
      <w:i/>
      <w:iCs/>
      <w:spacing w:val="0"/>
      <w:sz w:val="25"/>
      <w:szCs w:val="25"/>
      <w:shd w:val="clear" w:color="auto" w:fill="FFFFFF"/>
    </w:rPr>
  </w:style>
  <w:style w:type="character" w:customStyle="1" w:styleId="720">
    <w:name w:val="Основной текст (7) + Не курсив2"/>
    <w:basedOn w:val="7"/>
    <w:uiPriority w:val="99"/>
    <w:rsid w:val="00136E35"/>
    <w:rPr>
      <w:rFonts w:ascii="Times New Roman" w:hAnsi="Times New Roman" w:cs="Times New Roman"/>
      <w:i/>
      <w:iCs/>
      <w:spacing w:val="0"/>
      <w:sz w:val="25"/>
      <w:szCs w:val="25"/>
      <w:shd w:val="clear" w:color="auto" w:fill="FFFFFF"/>
    </w:rPr>
  </w:style>
  <w:style w:type="character" w:customStyle="1" w:styleId="51">
    <w:name w:val="Основной текст + Полужирный5"/>
    <w:basedOn w:val="1"/>
    <w:uiPriority w:val="99"/>
    <w:rsid w:val="00136E35"/>
    <w:rPr>
      <w:rFonts w:ascii="Times New Roman" w:hAnsi="Times New Roman" w:cs="Times New Roman"/>
      <w:b/>
      <w:bCs/>
      <w:spacing w:val="0"/>
      <w:sz w:val="25"/>
      <w:szCs w:val="25"/>
      <w:shd w:val="clear" w:color="auto" w:fill="FFFFFF"/>
    </w:rPr>
  </w:style>
  <w:style w:type="character" w:customStyle="1" w:styleId="af0">
    <w:name w:val="Подпись к таблице_"/>
    <w:basedOn w:val="a0"/>
    <w:link w:val="1b"/>
    <w:uiPriority w:val="99"/>
    <w:rsid w:val="00136E35"/>
    <w:rPr>
      <w:rFonts w:ascii="Times New Roman" w:hAnsi="Times New Roman" w:cs="Times New Roman"/>
      <w:sz w:val="25"/>
      <w:szCs w:val="25"/>
      <w:shd w:val="clear" w:color="auto" w:fill="FFFFFF"/>
    </w:rPr>
  </w:style>
  <w:style w:type="character" w:customStyle="1" w:styleId="af1">
    <w:name w:val="Подпись к таблице"/>
    <w:basedOn w:val="af0"/>
    <w:uiPriority w:val="99"/>
    <w:rsid w:val="00136E35"/>
    <w:rPr>
      <w:rFonts w:ascii="Times New Roman" w:hAnsi="Times New Roman" w:cs="Times New Roman"/>
      <w:sz w:val="25"/>
      <w:szCs w:val="25"/>
      <w:u w:val="single"/>
      <w:shd w:val="clear" w:color="auto" w:fill="FFFFFF"/>
    </w:rPr>
  </w:style>
  <w:style w:type="character" w:customStyle="1" w:styleId="43">
    <w:name w:val="Основной текст + Полужирный4"/>
    <w:basedOn w:val="1"/>
    <w:uiPriority w:val="99"/>
    <w:rsid w:val="00136E35"/>
    <w:rPr>
      <w:rFonts w:ascii="Times New Roman" w:hAnsi="Times New Roman" w:cs="Times New Roman"/>
      <w:b/>
      <w:bCs/>
      <w:spacing w:val="0"/>
      <w:sz w:val="25"/>
      <w:szCs w:val="25"/>
      <w:shd w:val="clear" w:color="auto" w:fill="FFFFFF"/>
    </w:rPr>
  </w:style>
  <w:style w:type="character" w:customStyle="1" w:styleId="91">
    <w:name w:val="Колонтитул + 91"/>
    <w:aliases w:val="5 pt2,Интервал 0 pt2"/>
    <w:basedOn w:val="ae"/>
    <w:uiPriority w:val="99"/>
    <w:rsid w:val="00136E35"/>
    <w:rPr>
      <w:rFonts w:ascii="Times New Roman" w:hAnsi="Times New Roman" w:cs="Times New Roman"/>
      <w:spacing w:val="-10"/>
      <w:sz w:val="19"/>
      <w:szCs w:val="19"/>
      <w:shd w:val="clear" w:color="auto" w:fill="FFFFFF"/>
    </w:rPr>
  </w:style>
  <w:style w:type="character" w:customStyle="1" w:styleId="3a">
    <w:name w:val="Основной текст + Полужирный3"/>
    <w:basedOn w:val="1"/>
    <w:uiPriority w:val="99"/>
    <w:rsid w:val="00136E35"/>
    <w:rPr>
      <w:rFonts w:ascii="Times New Roman" w:hAnsi="Times New Roman" w:cs="Times New Roman"/>
      <w:b/>
      <w:bCs/>
      <w:spacing w:val="0"/>
      <w:sz w:val="25"/>
      <w:szCs w:val="25"/>
      <w:shd w:val="clear" w:color="auto" w:fill="FFFFFF"/>
    </w:rPr>
  </w:style>
  <w:style w:type="character" w:customStyle="1" w:styleId="2b">
    <w:name w:val="Заголовок №2_"/>
    <w:basedOn w:val="a0"/>
    <w:link w:val="211"/>
    <w:uiPriority w:val="99"/>
    <w:rsid w:val="00136E35"/>
    <w:rPr>
      <w:rFonts w:ascii="Times New Roman" w:hAnsi="Times New Roman" w:cs="Times New Roman"/>
      <w:b/>
      <w:bCs/>
      <w:sz w:val="25"/>
      <w:szCs w:val="25"/>
      <w:shd w:val="clear" w:color="auto" w:fill="FFFFFF"/>
    </w:rPr>
  </w:style>
  <w:style w:type="character" w:customStyle="1" w:styleId="2c">
    <w:name w:val="Заголовок №2"/>
    <w:basedOn w:val="2b"/>
    <w:uiPriority w:val="99"/>
    <w:rsid w:val="00136E35"/>
    <w:rPr>
      <w:rFonts w:ascii="Times New Roman" w:hAnsi="Times New Roman" w:cs="Times New Roman"/>
      <w:b/>
      <w:bCs/>
      <w:sz w:val="25"/>
      <w:szCs w:val="25"/>
      <w:shd w:val="clear" w:color="auto" w:fill="FFFFFF"/>
    </w:rPr>
  </w:style>
  <w:style w:type="character" w:customStyle="1" w:styleId="11pt">
    <w:name w:val="Основной текст + 11 pt"/>
    <w:basedOn w:val="1"/>
    <w:uiPriority w:val="99"/>
    <w:rsid w:val="00136E35"/>
    <w:rPr>
      <w:rFonts w:ascii="Times New Roman" w:hAnsi="Times New Roman" w:cs="Times New Roman"/>
      <w:spacing w:val="0"/>
      <w:sz w:val="22"/>
      <w:szCs w:val="22"/>
      <w:shd w:val="clear" w:color="auto" w:fill="FFFFFF"/>
    </w:rPr>
  </w:style>
  <w:style w:type="character" w:customStyle="1" w:styleId="262">
    <w:name w:val="Заголовок №262"/>
    <w:basedOn w:val="2b"/>
    <w:uiPriority w:val="99"/>
    <w:rsid w:val="00136E35"/>
    <w:rPr>
      <w:rFonts w:ascii="Times New Roman" w:hAnsi="Times New Roman" w:cs="Times New Roman"/>
      <w:b/>
      <w:bCs/>
      <w:sz w:val="25"/>
      <w:szCs w:val="25"/>
      <w:shd w:val="clear" w:color="auto" w:fill="FFFFFF"/>
    </w:rPr>
  </w:style>
  <w:style w:type="character" w:customStyle="1" w:styleId="261">
    <w:name w:val="Заголовок №261"/>
    <w:basedOn w:val="2b"/>
    <w:uiPriority w:val="99"/>
    <w:rsid w:val="00136E35"/>
    <w:rPr>
      <w:rFonts w:ascii="Times New Roman" w:hAnsi="Times New Roman" w:cs="Times New Roman"/>
      <w:b/>
      <w:bCs/>
      <w:sz w:val="25"/>
      <w:szCs w:val="25"/>
      <w:shd w:val="clear" w:color="auto" w:fill="FFFFFF"/>
    </w:rPr>
  </w:style>
  <w:style w:type="character" w:customStyle="1" w:styleId="8pt">
    <w:name w:val="Основной текст + Интервал 8 pt"/>
    <w:basedOn w:val="1"/>
    <w:uiPriority w:val="99"/>
    <w:rsid w:val="00136E35"/>
    <w:rPr>
      <w:rFonts w:ascii="Times New Roman" w:hAnsi="Times New Roman" w:cs="Times New Roman"/>
      <w:spacing w:val="170"/>
      <w:sz w:val="25"/>
      <w:szCs w:val="25"/>
      <w:shd w:val="clear" w:color="auto" w:fill="FFFFFF"/>
    </w:rPr>
  </w:style>
  <w:style w:type="character" w:customStyle="1" w:styleId="260">
    <w:name w:val="Заголовок №260"/>
    <w:basedOn w:val="2b"/>
    <w:uiPriority w:val="99"/>
    <w:rsid w:val="00136E35"/>
    <w:rPr>
      <w:rFonts w:ascii="Times New Roman" w:hAnsi="Times New Roman" w:cs="Times New Roman"/>
      <w:b/>
      <w:bCs/>
      <w:sz w:val="25"/>
      <w:szCs w:val="25"/>
      <w:shd w:val="clear" w:color="auto" w:fill="FFFFFF"/>
    </w:rPr>
  </w:style>
  <w:style w:type="character" w:customStyle="1" w:styleId="259">
    <w:name w:val="Заголовок №259"/>
    <w:basedOn w:val="2b"/>
    <w:uiPriority w:val="99"/>
    <w:rsid w:val="00136E35"/>
    <w:rPr>
      <w:rFonts w:ascii="Times New Roman" w:hAnsi="Times New Roman" w:cs="Times New Roman"/>
      <w:b/>
      <w:bCs/>
      <w:sz w:val="25"/>
      <w:szCs w:val="25"/>
      <w:shd w:val="clear" w:color="auto" w:fill="FFFFFF"/>
    </w:rPr>
  </w:style>
  <w:style w:type="character" w:customStyle="1" w:styleId="258">
    <w:name w:val="Заголовок №258"/>
    <w:basedOn w:val="2b"/>
    <w:uiPriority w:val="99"/>
    <w:rsid w:val="00136E35"/>
    <w:rPr>
      <w:rFonts w:ascii="Times New Roman" w:hAnsi="Times New Roman" w:cs="Times New Roman"/>
      <w:b/>
      <w:bCs/>
      <w:sz w:val="25"/>
      <w:szCs w:val="25"/>
      <w:shd w:val="clear" w:color="auto" w:fill="FFFFFF"/>
    </w:rPr>
  </w:style>
  <w:style w:type="character" w:customStyle="1" w:styleId="66">
    <w:name w:val="Основной текст (6) + Не полужирный6"/>
    <w:basedOn w:val="6"/>
    <w:uiPriority w:val="99"/>
    <w:rsid w:val="00136E35"/>
    <w:rPr>
      <w:rFonts w:ascii="Times New Roman" w:hAnsi="Times New Roman" w:cs="Times New Roman"/>
      <w:b/>
      <w:bCs/>
      <w:spacing w:val="0"/>
      <w:sz w:val="25"/>
      <w:szCs w:val="25"/>
      <w:shd w:val="clear" w:color="auto" w:fill="FFFFFF"/>
    </w:rPr>
  </w:style>
  <w:style w:type="character" w:customStyle="1" w:styleId="63">
    <w:name w:val="Основной текст (6)"/>
    <w:basedOn w:val="6"/>
    <w:uiPriority w:val="99"/>
    <w:rsid w:val="00136E35"/>
    <w:rPr>
      <w:rFonts w:ascii="Times New Roman" w:hAnsi="Times New Roman" w:cs="Times New Roman"/>
      <w:b/>
      <w:bCs/>
      <w:spacing w:val="0"/>
      <w:sz w:val="25"/>
      <w:szCs w:val="25"/>
      <w:shd w:val="clear" w:color="auto" w:fill="FFFFFF"/>
    </w:rPr>
  </w:style>
  <w:style w:type="character" w:customStyle="1" w:styleId="257">
    <w:name w:val="Заголовок №257"/>
    <w:basedOn w:val="2b"/>
    <w:uiPriority w:val="99"/>
    <w:rsid w:val="00136E35"/>
    <w:rPr>
      <w:rFonts w:ascii="Times New Roman" w:hAnsi="Times New Roman" w:cs="Times New Roman"/>
      <w:b/>
      <w:bCs/>
      <w:sz w:val="25"/>
      <w:szCs w:val="25"/>
      <w:shd w:val="clear" w:color="auto" w:fill="FFFFFF"/>
    </w:rPr>
  </w:style>
  <w:style w:type="character" w:customStyle="1" w:styleId="620">
    <w:name w:val="Основной текст (6)20"/>
    <w:basedOn w:val="6"/>
    <w:uiPriority w:val="99"/>
    <w:rsid w:val="00136E35"/>
    <w:rPr>
      <w:rFonts w:ascii="Times New Roman" w:hAnsi="Times New Roman" w:cs="Times New Roman"/>
      <w:b/>
      <w:bCs/>
      <w:spacing w:val="0"/>
      <w:sz w:val="25"/>
      <w:szCs w:val="25"/>
      <w:shd w:val="clear" w:color="auto" w:fill="FFFFFF"/>
    </w:rPr>
  </w:style>
  <w:style w:type="character" w:customStyle="1" w:styleId="256">
    <w:name w:val="Заголовок №256"/>
    <w:basedOn w:val="2b"/>
    <w:uiPriority w:val="99"/>
    <w:rsid w:val="00136E35"/>
    <w:rPr>
      <w:rFonts w:ascii="Times New Roman" w:hAnsi="Times New Roman" w:cs="Times New Roman"/>
      <w:b/>
      <w:bCs/>
      <w:sz w:val="25"/>
      <w:szCs w:val="25"/>
      <w:shd w:val="clear" w:color="auto" w:fill="FFFFFF"/>
    </w:rPr>
  </w:style>
  <w:style w:type="character" w:customStyle="1" w:styleId="255">
    <w:name w:val="Заголовок №255"/>
    <w:basedOn w:val="2b"/>
    <w:uiPriority w:val="99"/>
    <w:rsid w:val="00136E35"/>
    <w:rPr>
      <w:rFonts w:ascii="Times New Roman" w:hAnsi="Times New Roman" w:cs="Times New Roman"/>
      <w:b/>
      <w:bCs/>
      <w:sz w:val="25"/>
      <w:szCs w:val="25"/>
      <w:shd w:val="clear" w:color="auto" w:fill="FFFFFF"/>
    </w:rPr>
  </w:style>
  <w:style w:type="character" w:customStyle="1" w:styleId="254">
    <w:name w:val="Заголовок №254"/>
    <w:basedOn w:val="2b"/>
    <w:uiPriority w:val="99"/>
    <w:rsid w:val="00136E35"/>
    <w:rPr>
      <w:rFonts w:ascii="Times New Roman" w:hAnsi="Times New Roman" w:cs="Times New Roman"/>
      <w:b/>
      <w:bCs/>
      <w:sz w:val="25"/>
      <w:szCs w:val="25"/>
      <w:shd w:val="clear" w:color="auto" w:fill="FFFFFF"/>
    </w:rPr>
  </w:style>
  <w:style w:type="character" w:customStyle="1" w:styleId="619">
    <w:name w:val="Основной текст (6)19"/>
    <w:basedOn w:val="6"/>
    <w:uiPriority w:val="99"/>
    <w:rsid w:val="00136E35"/>
    <w:rPr>
      <w:rFonts w:ascii="Times New Roman" w:hAnsi="Times New Roman" w:cs="Times New Roman"/>
      <w:b/>
      <w:bCs/>
      <w:spacing w:val="0"/>
      <w:sz w:val="25"/>
      <w:szCs w:val="25"/>
      <w:shd w:val="clear" w:color="auto" w:fill="FFFFFF"/>
    </w:rPr>
  </w:style>
  <w:style w:type="character" w:customStyle="1" w:styleId="253">
    <w:name w:val="Заголовок №253"/>
    <w:basedOn w:val="2b"/>
    <w:uiPriority w:val="99"/>
    <w:rsid w:val="00136E35"/>
    <w:rPr>
      <w:rFonts w:ascii="Times New Roman" w:hAnsi="Times New Roman" w:cs="Times New Roman"/>
      <w:b/>
      <w:bCs/>
      <w:sz w:val="25"/>
      <w:szCs w:val="25"/>
      <w:shd w:val="clear" w:color="auto" w:fill="FFFFFF"/>
    </w:rPr>
  </w:style>
  <w:style w:type="character" w:customStyle="1" w:styleId="Candara">
    <w:name w:val="Основной текст + Candara"/>
    <w:aliases w:val="12 pt,Полужирный,Интервал 0 pt1"/>
    <w:basedOn w:val="1"/>
    <w:uiPriority w:val="99"/>
    <w:rsid w:val="00136E35"/>
    <w:rPr>
      <w:rFonts w:ascii="Candara" w:hAnsi="Candara" w:cs="Candara"/>
      <w:b/>
      <w:bCs/>
      <w:spacing w:val="-10"/>
      <w:sz w:val="24"/>
      <w:szCs w:val="24"/>
      <w:shd w:val="clear" w:color="auto" w:fill="FFFFFF"/>
    </w:rPr>
  </w:style>
  <w:style w:type="character" w:customStyle="1" w:styleId="252">
    <w:name w:val="Заголовок №252"/>
    <w:basedOn w:val="2b"/>
    <w:uiPriority w:val="99"/>
    <w:rsid w:val="00136E35"/>
    <w:rPr>
      <w:rFonts w:ascii="Times New Roman" w:hAnsi="Times New Roman" w:cs="Times New Roman"/>
      <w:b/>
      <w:bCs/>
      <w:sz w:val="25"/>
      <w:szCs w:val="25"/>
      <w:shd w:val="clear" w:color="auto" w:fill="FFFFFF"/>
    </w:rPr>
  </w:style>
  <w:style w:type="character" w:customStyle="1" w:styleId="251">
    <w:name w:val="Заголовок №251"/>
    <w:basedOn w:val="2b"/>
    <w:uiPriority w:val="99"/>
    <w:rsid w:val="00136E35"/>
    <w:rPr>
      <w:rFonts w:ascii="Times New Roman" w:hAnsi="Times New Roman" w:cs="Times New Roman"/>
      <w:b/>
      <w:bCs/>
      <w:sz w:val="25"/>
      <w:szCs w:val="25"/>
      <w:shd w:val="clear" w:color="auto" w:fill="FFFFFF"/>
    </w:rPr>
  </w:style>
  <w:style w:type="character" w:customStyle="1" w:styleId="250">
    <w:name w:val="Заголовок №250"/>
    <w:basedOn w:val="2b"/>
    <w:uiPriority w:val="99"/>
    <w:rsid w:val="00136E35"/>
    <w:rPr>
      <w:rFonts w:ascii="Times New Roman" w:hAnsi="Times New Roman" w:cs="Times New Roman"/>
      <w:b/>
      <w:bCs/>
      <w:sz w:val="25"/>
      <w:szCs w:val="25"/>
      <w:shd w:val="clear" w:color="auto" w:fill="FFFFFF"/>
    </w:rPr>
  </w:style>
  <w:style w:type="character" w:customStyle="1" w:styleId="249">
    <w:name w:val="Заголовок №249"/>
    <w:basedOn w:val="2b"/>
    <w:uiPriority w:val="99"/>
    <w:rsid w:val="00136E35"/>
    <w:rPr>
      <w:rFonts w:ascii="Times New Roman" w:hAnsi="Times New Roman" w:cs="Times New Roman"/>
      <w:b/>
      <w:bCs/>
      <w:sz w:val="25"/>
      <w:szCs w:val="25"/>
      <w:shd w:val="clear" w:color="auto" w:fill="FFFFFF"/>
    </w:rPr>
  </w:style>
  <w:style w:type="character" w:customStyle="1" w:styleId="248">
    <w:name w:val="Заголовок №248"/>
    <w:basedOn w:val="2b"/>
    <w:uiPriority w:val="99"/>
    <w:rsid w:val="00136E35"/>
    <w:rPr>
      <w:rFonts w:ascii="Times New Roman" w:hAnsi="Times New Roman" w:cs="Times New Roman"/>
      <w:b/>
      <w:bCs/>
      <w:sz w:val="25"/>
      <w:szCs w:val="25"/>
      <w:shd w:val="clear" w:color="auto" w:fill="FFFFFF"/>
    </w:rPr>
  </w:style>
  <w:style w:type="character" w:customStyle="1" w:styleId="618">
    <w:name w:val="Основной текст (6)18"/>
    <w:basedOn w:val="6"/>
    <w:uiPriority w:val="99"/>
    <w:rsid w:val="00136E35"/>
    <w:rPr>
      <w:rFonts w:ascii="Times New Roman" w:hAnsi="Times New Roman" w:cs="Times New Roman"/>
      <w:b/>
      <w:bCs/>
      <w:spacing w:val="0"/>
      <w:sz w:val="25"/>
      <w:szCs w:val="25"/>
      <w:shd w:val="clear" w:color="auto" w:fill="FFFFFF"/>
    </w:rPr>
  </w:style>
  <w:style w:type="character" w:customStyle="1" w:styleId="247">
    <w:name w:val="Заголовок №247"/>
    <w:basedOn w:val="2b"/>
    <w:uiPriority w:val="99"/>
    <w:rsid w:val="00136E35"/>
    <w:rPr>
      <w:rFonts w:ascii="Times New Roman" w:hAnsi="Times New Roman" w:cs="Times New Roman"/>
      <w:b/>
      <w:bCs/>
      <w:sz w:val="25"/>
      <w:szCs w:val="25"/>
      <w:shd w:val="clear" w:color="auto" w:fill="FFFFFF"/>
    </w:rPr>
  </w:style>
  <w:style w:type="character" w:customStyle="1" w:styleId="246">
    <w:name w:val="Заголовок №246"/>
    <w:basedOn w:val="2b"/>
    <w:uiPriority w:val="99"/>
    <w:rsid w:val="00136E35"/>
    <w:rPr>
      <w:rFonts w:ascii="Times New Roman" w:hAnsi="Times New Roman" w:cs="Times New Roman"/>
      <w:b/>
      <w:bCs/>
      <w:sz w:val="25"/>
      <w:szCs w:val="25"/>
      <w:shd w:val="clear" w:color="auto" w:fill="FFFFFF"/>
    </w:rPr>
  </w:style>
  <w:style w:type="character" w:customStyle="1" w:styleId="245">
    <w:name w:val="Заголовок №245"/>
    <w:basedOn w:val="2b"/>
    <w:uiPriority w:val="99"/>
    <w:rsid w:val="00136E35"/>
    <w:rPr>
      <w:rFonts w:ascii="Times New Roman" w:hAnsi="Times New Roman" w:cs="Times New Roman"/>
      <w:b/>
      <w:bCs/>
      <w:sz w:val="25"/>
      <w:szCs w:val="25"/>
      <w:shd w:val="clear" w:color="auto" w:fill="FFFFFF"/>
    </w:rPr>
  </w:style>
  <w:style w:type="character" w:customStyle="1" w:styleId="617">
    <w:name w:val="Основной текст (6)17"/>
    <w:basedOn w:val="6"/>
    <w:uiPriority w:val="99"/>
    <w:rsid w:val="00136E35"/>
    <w:rPr>
      <w:rFonts w:ascii="Times New Roman" w:hAnsi="Times New Roman" w:cs="Times New Roman"/>
      <w:b/>
      <w:bCs/>
      <w:spacing w:val="0"/>
      <w:sz w:val="25"/>
      <w:szCs w:val="25"/>
      <w:shd w:val="clear" w:color="auto" w:fill="FFFFFF"/>
    </w:rPr>
  </w:style>
  <w:style w:type="character" w:customStyle="1" w:styleId="244">
    <w:name w:val="Заголовок №244"/>
    <w:basedOn w:val="2b"/>
    <w:uiPriority w:val="99"/>
    <w:rsid w:val="00136E35"/>
    <w:rPr>
      <w:rFonts w:ascii="Times New Roman" w:hAnsi="Times New Roman" w:cs="Times New Roman"/>
      <w:b/>
      <w:bCs/>
      <w:sz w:val="25"/>
      <w:szCs w:val="25"/>
      <w:shd w:val="clear" w:color="auto" w:fill="FFFFFF"/>
    </w:rPr>
  </w:style>
  <w:style w:type="character" w:customStyle="1" w:styleId="616">
    <w:name w:val="Основной текст (6)16"/>
    <w:basedOn w:val="6"/>
    <w:uiPriority w:val="99"/>
    <w:rsid w:val="00136E35"/>
    <w:rPr>
      <w:rFonts w:ascii="Times New Roman" w:hAnsi="Times New Roman" w:cs="Times New Roman"/>
      <w:b/>
      <w:bCs/>
      <w:spacing w:val="0"/>
      <w:sz w:val="25"/>
      <w:szCs w:val="25"/>
      <w:shd w:val="clear" w:color="auto" w:fill="FFFFFF"/>
    </w:rPr>
  </w:style>
  <w:style w:type="character" w:customStyle="1" w:styleId="615">
    <w:name w:val="Основной текст (6)15"/>
    <w:basedOn w:val="6"/>
    <w:uiPriority w:val="99"/>
    <w:rsid w:val="00136E35"/>
    <w:rPr>
      <w:rFonts w:ascii="Times New Roman" w:hAnsi="Times New Roman" w:cs="Times New Roman"/>
      <w:b/>
      <w:bCs/>
      <w:spacing w:val="0"/>
      <w:sz w:val="25"/>
      <w:szCs w:val="25"/>
      <w:shd w:val="clear" w:color="auto" w:fill="FFFFFF"/>
    </w:rPr>
  </w:style>
  <w:style w:type="character" w:customStyle="1" w:styleId="65">
    <w:name w:val="Основной текст (6) + Не полужирный5"/>
    <w:basedOn w:val="6"/>
    <w:uiPriority w:val="99"/>
    <w:rsid w:val="00136E35"/>
    <w:rPr>
      <w:rFonts w:ascii="Times New Roman" w:hAnsi="Times New Roman" w:cs="Times New Roman"/>
      <w:b/>
      <w:bCs/>
      <w:spacing w:val="0"/>
      <w:sz w:val="25"/>
      <w:szCs w:val="25"/>
      <w:shd w:val="clear" w:color="auto" w:fill="FFFFFF"/>
    </w:rPr>
  </w:style>
  <w:style w:type="character" w:customStyle="1" w:styleId="243">
    <w:name w:val="Заголовок №243"/>
    <w:basedOn w:val="2b"/>
    <w:uiPriority w:val="99"/>
    <w:rsid w:val="00136E35"/>
    <w:rPr>
      <w:rFonts w:ascii="Times New Roman" w:hAnsi="Times New Roman" w:cs="Times New Roman"/>
      <w:b/>
      <w:bCs/>
      <w:sz w:val="25"/>
      <w:szCs w:val="25"/>
      <w:shd w:val="clear" w:color="auto" w:fill="FFFFFF"/>
    </w:rPr>
  </w:style>
  <w:style w:type="character" w:customStyle="1" w:styleId="2d">
    <w:name w:val="Заголовок №2 + Не полужирный"/>
    <w:basedOn w:val="2b"/>
    <w:uiPriority w:val="99"/>
    <w:rsid w:val="00136E35"/>
    <w:rPr>
      <w:rFonts w:ascii="Times New Roman" w:hAnsi="Times New Roman" w:cs="Times New Roman"/>
      <w:b/>
      <w:bCs/>
      <w:sz w:val="25"/>
      <w:szCs w:val="25"/>
      <w:shd w:val="clear" w:color="auto" w:fill="FFFFFF"/>
    </w:rPr>
  </w:style>
  <w:style w:type="character" w:customStyle="1" w:styleId="614">
    <w:name w:val="Основной текст (6)14"/>
    <w:basedOn w:val="6"/>
    <w:uiPriority w:val="99"/>
    <w:rsid w:val="00136E35"/>
    <w:rPr>
      <w:rFonts w:ascii="Times New Roman" w:hAnsi="Times New Roman" w:cs="Times New Roman"/>
      <w:b/>
      <w:bCs/>
      <w:spacing w:val="0"/>
      <w:sz w:val="25"/>
      <w:szCs w:val="25"/>
      <w:shd w:val="clear" w:color="auto" w:fill="FFFFFF"/>
    </w:rPr>
  </w:style>
  <w:style w:type="character" w:customStyle="1" w:styleId="64">
    <w:name w:val="Основной текст (6) + Не полужирный4"/>
    <w:basedOn w:val="6"/>
    <w:uiPriority w:val="99"/>
    <w:rsid w:val="00136E35"/>
    <w:rPr>
      <w:rFonts w:ascii="Times New Roman" w:hAnsi="Times New Roman" w:cs="Times New Roman"/>
      <w:b/>
      <w:bCs/>
      <w:spacing w:val="0"/>
      <w:sz w:val="25"/>
      <w:szCs w:val="25"/>
      <w:shd w:val="clear" w:color="auto" w:fill="FFFFFF"/>
    </w:rPr>
  </w:style>
  <w:style w:type="character" w:customStyle="1" w:styleId="613">
    <w:name w:val="Основной текст (6)13"/>
    <w:basedOn w:val="6"/>
    <w:uiPriority w:val="99"/>
    <w:rsid w:val="00136E35"/>
    <w:rPr>
      <w:rFonts w:ascii="Times New Roman" w:hAnsi="Times New Roman" w:cs="Times New Roman"/>
      <w:b/>
      <w:bCs/>
      <w:spacing w:val="0"/>
      <w:sz w:val="25"/>
      <w:szCs w:val="25"/>
      <w:shd w:val="clear" w:color="auto" w:fill="FFFFFF"/>
    </w:rPr>
  </w:style>
  <w:style w:type="character" w:customStyle="1" w:styleId="242">
    <w:name w:val="Заголовок №242"/>
    <w:basedOn w:val="2b"/>
    <w:uiPriority w:val="99"/>
    <w:rsid w:val="00136E35"/>
    <w:rPr>
      <w:rFonts w:ascii="Times New Roman" w:hAnsi="Times New Roman" w:cs="Times New Roman"/>
      <w:b/>
      <w:bCs/>
      <w:sz w:val="25"/>
      <w:szCs w:val="25"/>
      <w:shd w:val="clear" w:color="auto" w:fill="FFFFFF"/>
    </w:rPr>
  </w:style>
  <w:style w:type="character" w:customStyle="1" w:styleId="612">
    <w:name w:val="Основной текст (6)12"/>
    <w:basedOn w:val="6"/>
    <w:uiPriority w:val="99"/>
    <w:rsid w:val="00136E35"/>
    <w:rPr>
      <w:rFonts w:ascii="Times New Roman" w:hAnsi="Times New Roman" w:cs="Times New Roman"/>
      <w:b/>
      <w:bCs/>
      <w:spacing w:val="0"/>
      <w:sz w:val="25"/>
      <w:szCs w:val="25"/>
      <w:shd w:val="clear" w:color="auto" w:fill="FFFFFF"/>
    </w:rPr>
  </w:style>
  <w:style w:type="character" w:customStyle="1" w:styleId="241">
    <w:name w:val="Заголовок №241"/>
    <w:basedOn w:val="2b"/>
    <w:uiPriority w:val="99"/>
    <w:rsid w:val="00136E35"/>
    <w:rPr>
      <w:rFonts w:ascii="Times New Roman" w:hAnsi="Times New Roman" w:cs="Times New Roman"/>
      <w:b/>
      <w:bCs/>
      <w:sz w:val="25"/>
      <w:szCs w:val="25"/>
      <w:shd w:val="clear" w:color="auto" w:fill="FFFFFF"/>
    </w:rPr>
  </w:style>
  <w:style w:type="character" w:customStyle="1" w:styleId="6110">
    <w:name w:val="Основной текст (6)11"/>
    <w:basedOn w:val="6"/>
    <w:uiPriority w:val="99"/>
    <w:rsid w:val="00136E35"/>
    <w:rPr>
      <w:rFonts w:ascii="Times New Roman" w:hAnsi="Times New Roman" w:cs="Times New Roman"/>
      <w:b/>
      <w:bCs/>
      <w:spacing w:val="0"/>
      <w:sz w:val="25"/>
      <w:szCs w:val="25"/>
      <w:shd w:val="clear" w:color="auto" w:fill="FFFFFF"/>
    </w:rPr>
  </w:style>
  <w:style w:type="character" w:customStyle="1" w:styleId="240">
    <w:name w:val="Заголовок №240"/>
    <w:basedOn w:val="2b"/>
    <w:uiPriority w:val="99"/>
    <w:rsid w:val="00136E35"/>
    <w:rPr>
      <w:rFonts w:ascii="Times New Roman" w:hAnsi="Times New Roman" w:cs="Times New Roman"/>
      <w:b/>
      <w:bCs/>
      <w:sz w:val="25"/>
      <w:szCs w:val="25"/>
      <w:shd w:val="clear" w:color="auto" w:fill="FFFFFF"/>
    </w:rPr>
  </w:style>
  <w:style w:type="character" w:customStyle="1" w:styleId="239">
    <w:name w:val="Заголовок №239"/>
    <w:basedOn w:val="2b"/>
    <w:uiPriority w:val="99"/>
    <w:rsid w:val="00136E35"/>
    <w:rPr>
      <w:rFonts w:ascii="Times New Roman" w:hAnsi="Times New Roman" w:cs="Times New Roman"/>
      <w:b/>
      <w:bCs/>
      <w:sz w:val="25"/>
      <w:szCs w:val="25"/>
      <w:shd w:val="clear" w:color="auto" w:fill="FFFFFF"/>
    </w:rPr>
  </w:style>
  <w:style w:type="character" w:customStyle="1" w:styleId="6100">
    <w:name w:val="Основной текст (6)10"/>
    <w:basedOn w:val="6"/>
    <w:uiPriority w:val="99"/>
    <w:rsid w:val="00136E35"/>
    <w:rPr>
      <w:rFonts w:ascii="Times New Roman" w:hAnsi="Times New Roman" w:cs="Times New Roman"/>
      <w:b/>
      <w:bCs/>
      <w:spacing w:val="0"/>
      <w:sz w:val="25"/>
      <w:szCs w:val="25"/>
      <w:shd w:val="clear" w:color="auto" w:fill="FFFFFF"/>
    </w:rPr>
  </w:style>
  <w:style w:type="character" w:customStyle="1" w:styleId="238">
    <w:name w:val="Заголовок №238"/>
    <w:basedOn w:val="2b"/>
    <w:uiPriority w:val="99"/>
    <w:rsid w:val="00136E35"/>
    <w:rPr>
      <w:rFonts w:ascii="Times New Roman" w:hAnsi="Times New Roman" w:cs="Times New Roman"/>
      <w:b/>
      <w:bCs/>
      <w:sz w:val="25"/>
      <w:szCs w:val="25"/>
      <w:shd w:val="clear" w:color="auto" w:fill="FFFFFF"/>
    </w:rPr>
  </w:style>
  <w:style w:type="character" w:customStyle="1" w:styleId="237">
    <w:name w:val="Заголовок №237"/>
    <w:basedOn w:val="2b"/>
    <w:uiPriority w:val="99"/>
    <w:rsid w:val="00136E35"/>
    <w:rPr>
      <w:rFonts w:ascii="Times New Roman" w:hAnsi="Times New Roman" w:cs="Times New Roman"/>
      <w:b/>
      <w:bCs/>
      <w:sz w:val="25"/>
      <w:szCs w:val="25"/>
      <w:shd w:val="clear" w:color="auto" w:fill="FFFFFF"/>
    </w:rPr>
  </w:style>
  <w:style w:type="character" w:customStyle="1" w:styleId="1c">
    <w:name w:val="Основной текст + Курсив1"/>
    <w:basedOn w:val="1"/>
    <w:uiPriority w:val="99"/>
    <w:rsid w:val="00136E35"/>
    <w:rPr>
      <w:rFonts w:ascii="Times New Roman" w:hAnsi="Times New Roman" w:cs="Times New Roman"/>
      <w:i/>
      <w:iCs/>
      <w:spacing w:val="0"/>
      <w:sz w:val="25"/>
      <w:szCs w:val="25"/>
      <w:shd w:val="clear" w:color="auto" w:fill="FFFFFF"/>
    </w:rPr>
  </w:style>
  <w:style w:type="character" w:customStyle="1" w:styleId="236">
    <w:name w:val="Заголовок №236"/>
    <w:basedOn w:val="2b"/>
    <w:uiPriority w:val="99"/>
    <w:rsid w:val="00136E35"/>
    <w:rPr>
      <w:rFonts w:ascii="Times New Roman" w:hAnsi="Times New Roman" w:cs="Times New Roman"/>
      <w:b/>
      <w:bCs/>
      <w:sz w:val="25"/>
      <w:szCs w:val="25"/>
      <w:shd w:val="clear" w:color="auto" w:fill="FFFFFF"/>
    </w:rPr>
  </w:style>
  <w:style w:type="character" w:customStyle="1" w:styleId="690">
    <w:name w:val="Основной текст (6)9"/>
    <w:basedOn w:val="6"/>
    <w:uiPriority w:val="99"/>
    <w:rsid w:val="00136E35"/>
    <w:rPr>
      <w:rFonts w:ascii="Times New Roman" w:hAnsi="Times New Roman" w:cs="Times New Roman"/>
      <w:b/>
      <w:bCs/>
      <w:spacing w:val="0"/>
      <w:sz w:val="25"/>
      <w:szCs w:val="25"/>
      <w:shd w:val="clear" w:color="auto" w:fill="FFFFFF"/>
    </w:rPr>
  </w:style>
  <w:style w:type="character" w:customStyle="1" w:styleId="235">
    <w:name w:val="Заголовок №235"/>
    <w:basedOn w:val="2b"/>
    <w:uiPriority w:val="99"/>
    <w:rsid w:val="00136E35"/>
    <w:rPr>
      <w:rFonts w:ascii="Times New Roman" w:hAnsi="Times New Roman" w:cs="Times New Roman"/>
      <w:b/>
      <w:bCs/>
      <w:sz w:val="25"/>
      <w:szCs w:val="25"/>
      <w:shd w:val="clear" w:color="auto" w:fill="FFFFFF"/>
    </w:rPr>
  </w:style>
  <w:style w:type="character" w:customStyle="1" w:styleId="212">
    <w:name w:val="Заголовок №2 + Не полужирный1"/>
    <w:basedOn w:val="2b"/>
    <w:uiPriority w:val="99"/>
    <w:rsid w:val="00136E35"/>
    <w:rPr>
      <w:rFonts w:ascii="Times New Roman" w:hAnsi="Times New Roman" w:cs="Times New Roman"/>
      <w:b/>
      <w:bCs/>
      <w:sz w:val="25"/>
      <w:szCs w:val="25"/>
      <w:shd w:val="clear" w:color="auto" w:fill="FFFFFF"/>
    </w:rPr>
  </w:style>
  <w:style w:type="character" w:customStyle="1" w:styleId="234">
    <w:name w:val="Заголовок №234"/>
    <w:basedOn w:val="2b"/>
    <w:uiPriority w:val="99"/>
    <w:rsid w:val="00136E35"/>
    <w:rPr>
      <w:rFonts w:ascii="Times New Roman" w:hAnsi="Times New Roman" w:cs="Times New Roman"/>
      <w:b/>
      <w:bCs/>
      <w:sz w:val="25"/>
      <w:szCs w:val="25"/>
      <w:shd w:val="clear" w:color="auto" w:fill="FFFFFF"/>
    </w:rPr>
  </w:style>
  <w:style w:type="character" w:customStyle="1" w:styleId="233">
    <w:name w:val="Заголовок №233"/>
    <w:basedOn w:val="2b"/>
    <w:uiPriority w:val="99"/>
    <w:rsid w:val="00136E35"/>
    <w:rPr>
      <w:rFonts w:ascii="Times New Roman" w:hAnsi="Times New Roman" w:cs="Times New Roman"/>
      <w:b/>
      <w:bCs/>
      <w:sz w:val="25"/>
      <w:szCs w:val="25"/>
      <w:shd w:val="clear" w:color="auto" w:fill="FFFFFF"/>
    </w:rPr>
  </w:style>
  <w:style w:type="character" w:customStyle="1" w:styleId="232">
    <w:name w:val="Заголовок №232"/>
    <w:basedOn w:val="2b"/>
    <w:uiPriority w:val="99"/>
    <w:rsid w:val="00136E35"/>
    <w:rPr>
      <w:rFonts w:ascii="Times New Roman" w:hAnsi="Times New Roman" w:cs="Times New Roman"/>
      <w:b/>
      <w:bCs/>
      <w:sz w:val="25"/>
      <w:szCs w:val="25"/>
      <w:shd w:val="clear" w:color="auto" w:fill="FFFFFF"/>
    </w:rPr>
  </w:style>
  <w:style w:type="character" w:customStyle="1" w:styleId="231">
    <w:name w:val="Заголовок №231"/>
    <w:basedOn w:val="2b"/>
    <w:uiPriority w:val="99"/>
    <w:rsid w:val="00136E35"/>
    <w:rPr>
      <w:rFonts w:ascii="Times New Roman" w:hAnsi="Times New Roman" w:cs="Times New Roman"/>
      <w:b/>
      <w:bCs/>
      <w:sz w:val="25"/>
      <w:szCs w:val="25"/>
      <w:shd w:val="clear" w:color="auto" w:fill="FFFFFF"/>
    </w:rPr>
  </w:style>
  <w:style w:type="character" w:customStyle="1" w:styleId="230">
    <w:name w:val="Заголовок №230"/>
    <w:basedOn w:val="2b"/>
    <w:uiPriority w:val="99"/>
    <w:rsid w:val="00136E35"/>
    <w:rPr>
      <w:rFonts w:ascii="Times New Roman" w:hAnsi="Times New Roman" w:cs="Times New Roman"/>
      <w:b/>
      <w:bCs/>
      <w:sz w:val="25"/>
      <w:szCs w:val="25"/>
      <w:shd w:val="clear" w:color="auto" w:fill="FFFFFF"/>
    </w:rPr>
  </w:style>
  <w:style w:type="character" w:customStyle="1" w:styleId="229">
    <w:name w:val="Заголовок №229"/>
    <w:basedOn w:val="2b"/>
    <w:uiPriority w:val="99"/>
    <w:rsid w:val="00136E35"/>
    <w:rPr>
      <w:rFonts w:ascii="Times New Roman" w:hAnsi="Times New Roman" w:cs="Times New Roman"/>
      <w:b/>
      <w:bCs/>
      <w:sz w:val="25"/>
      <w:szCs w:val="25"/>
      <w:shd w:val="clear" w:color="auto" w:fill="FFFFFF"/>
    </w:rPr>
  </w:style>
  <w:style w:type="character" w:customStyle="1" w:styleId="228">
    <w:name w:val="Заголовок №228"/>
    <w:basedOn w:val="2b"/>
    <w:uiPriority w:val="99"/>
    <w:rsid w:val="00136E35"/>
    <w:rPr>
      <w:rFonts w:ascii="Times New Roman" w:hAnsi="Times New Roman" w:cs="Times New Roman"/>
      <w:b/>
      <w:bCs/>
      <w:sz w:val="25"/>
      <w:szCs w:val="25"/>
      <w:shd w:val="clear" w:color="auto" w:fill="FFFFFF"/>
    </w:rPr>
  </w:style>
  <w:style w:type="character" w:customStyle="1" w:styleId="227">
    <w:name w:val="Заголовок №227"/>
    <w:basedOn w:val="2b"/>
    <w:uiPriority w:val="99"/>
    <w:rsid w:val="00136E35"/>
    <w:rPr>
      <w:rFonts w:ascii="Times New Roman" w:hAnsi="Times New Roman" w:cs="Times New Roman"/>
      <w:b/>
      <w:bCs/>
      <w:sz w:val="25"/>
      <w:szCs w:val="25"/>
      <w:shd w:val="clear" w:color="auto" w:fill="FFFFFF"/>
    </w:rPr>
  </w:style>
  <w:style w:type="character" w:customStyle="1" w:styleId="226">
    <w:name w:val="Заголовок №226"/>
    <w:basedOn w:val="2b"/>
    <w:uiPriority w:val="99"/>
    <w:rsid w:val="00136E35"/>
    <w:rPr>
      <w:rFonts w:ascii="Times New Roman" w:hAnsi="Times New Roman" w:cs="Times New Roman"/>
      <w:b/>
      <w:bCs/>
      <w:sz w:val="25"/>
      <w:szCs w:val="25"/>
      <w:shd w:val="clear" w:color="auto" w:fill="FFFFFF"/>
    </w:rPr>
  </w:style>
  <w:style w:type="character" w:customStyle="1" w:styleId="225">
    <w:name w:val="Заголовок №225"/>
    <w:basedOn w:val="2b"/>
    <w:uiPriority w:val="99"/>
    <w:rsid w:val="00136E35"/>
    <w:rPr>
      <w:rFonts w:ascii="Times New Roman" w:hAnsi="Times New Roman" w:cs="Times New Roman"/>
      <w:b/>
      <w:bCs/>
      <w:sz w:val="25"/>
      <w:szCs w:val="25"/>
      <w:shd w:val="clear" w:color="auto" w:fill="FFFFFF"/>
    </w:rPr>
  </w:style>
  <w:style w:type="character" w:customStyle="1" w:styleId="122">
    <w:name w:val="Заголовок №1 (2)_"/>
    <w:basedOn w:val="a0"/>
    <w:link w:val="123"/>
    <w:uiPriority w:val="99"/>
    <w:rsid w:val="00136E35"/>
    <w:rPr>
      <w:rFonts w:ascii="Times New Roman" w:hAnsi="Times New Roman" w:cs="Times New Roman"/>
      <w:spacing w:val="10"/>
      <w:sz w:val="24"/>
      <w:szCs w:val="24"/>
      <w:shd w:val="clear" w:color="auto" w:fill="FFFFFF"/>
    </w:rPr>
  </w:style>
  <w:style w:type="character" w:customStyle="1" w:styleId="224">
    <w:name w:val="Заголовок №224"/>
    <w:basedOn w:val="2b"/>
    <w:uiPriority w:val="99"/>
    <w:rsid w:val="00136E35"/>
    <w:rPr>
      <w:rFonts w:ascii="Times New Roman" w:hAnsi="Times New Roman" w:cs="Times New Roman"/>
      <w:b/>
      <w:bCs/>
      <w:sz w:val="25"/>
      <w:szCs w:val="25"/>
      <w:shd w:val="clear" w:color="auto" w:fill="FFFFFF"/>
    </w:rPr>
  </w:style>
  <w:style w:type="character" w:customStyle="1" w:styleId="710">
    <w:name w:val="Основной текст (7) + Не курсив1"/>
    <w:basedOn w:val="7"/>
    <w:uiPriority w:val="99"/>
    <w:rsid w:val="00136E35"/>
    <w:rPr>
      <w:rFonts w:ascii="Times New Roman" w:hAnsi="Times New Roman" w:cs="Times New Roman"/>
      <w:i/>
      <w:iCs/>
      <w:spacing w:val="0"/>
      <w:sz w:val="25"/>
      <w:szCs w:val="25"/>
      <w:shd w:val="clear" w:color="auto" w:fill="FFFFFF"/>
    </w:rPr>
  </w:style>
  <w:style w:type="character" w:customStyle="1" w:styleId="74">
    <w:name w:val="Основной текст (7)"/>
    <w:basedOn w:val="7"/>
    <w:uiPriority w:val="99"/>
    <w:rsid w:val="00136E35"/>
    <w:rPr>
      <w:rFonts w:ascii="Times New Roman" w:hAnsi="Times New Roman" w:cs="Times New Roman"/>
      <w:i/>
      <w:iCs/>
      <w:spacing w:val="0"/>
      <w:sz w:val="25"/>
      <w:szCs w:val="25"/>
      <w:shd w:val="clear" w:color="auto" w:fill="FFFFFF"/>
    </w:rPr>
  </w:style>
  <w:style w:type="character" w:customStyle="1" w:styleId="223">
    <w:name w:val="Заголовок №223"/>
    <w:basedOn w:val="2b"/>
    <w:uiPriority w:val="99"/>
    <w:rsid w:val="00136E35"/>
    <w:rPr>
      <w:rFonts w:ascii="Times New Roman" w:hAnsi="Times New Roman" w:cs="Times New Roman"/>
      <w:b/>
      <w:bCs/>
      <w:sz w:val="25"/>
      <w:szCs w:val="25"/>
      <w:shd w:val="clear" w:color="auto" w:fill="FFFFFF"/>
    </w:rPr>
  </w:style>
  <w:style w:type="character" w:customStyle="1" w:styleId="92">
    <w:name w:val="Основной текст + 9"/>
    <w:aliases w:val="5 pt1"/>
    <w:basedOn w:val="1"/>
    <w:uiPriority w:val="99"/>
    <w:rsid w:val="00136E35"/>
    <w:rPr>
      <w:rFonts w:ascii="Times New Roman" w:hAnsi="Times New Roman" w:cs="Times New Roman"/>
      <w:spacing w:val="0"/>
      <w:sz w:val="19"/>
      <w:szCs w:val="19"/>
      <w:shd w:val="clear" w:color="auto" w:fill="FFFFFF"/>
    </w:rPr>
  </w:style>
  <w:style w:type="character" w:customStyle="1" w:styleId="222">
    <w:name w:val="Заголовок №222"/>
    <w:basedOn w:val="2b"/>
    <w:uiPriority w:val="99"/>
    <w:rsid w:val="00136E35"/>
    <w:rPr>
      <w:rFonts w:ascii="Times New Roman" w:hAnsi="Times New Roman" w:cs="Times New Roman"/>
      <w:b/>
      <w:bCs/>
      <w:sz w:val="25"/>
      <w:szCs w:val="25"/>
      <w:shd w:val="clear" w:color="auto" w:fill="FFFFFF"/>
    </w:rPr>
  </w:style>
  <w:style w:type="character" w:customStyle="1" w:styleId="221">
    <w:name w:val="Заголовок №221"/>
    <w:basedOn w:val="2b"/>
    <w:uiPriority w:val="99"/>
    <w:rsid w:val="00136E35"/>
    <w:rPr>
      <w:rFonts w:ascii="Times New Roman" w:hAnsi="Times New Roman" w:cs="Times New Roman"/>
      <w:b/>
      <w:bCs/>
      <w:sz w:val="25"/>
      <w:szCs w:val="25"/>
      <w:shd w:val="clear" w:color="auto" w:fill="FFFFFF"/>
    </w:rPr>
  </w:style>
  <w:style w:type="character" w:customStyle="1" w:styleId="2200">
    <w:name w:val="Заголовок №220"/>
    <w:basedOn w:val="2b"/>
    <w:uiPriority w:val="99"/>
    <w:rsid w:val="00136E35"/>
    <w:rPr>
      <w:rFonts w:ascii="Times New Roman" w:hAnsi="Times New Roman" w:cs="Times New Roman"/>
      <w:b/>
      <w:bCs/>
      <w:sz w:val="25"/>
      <w:szCs w:val="25"/>
      <w:shd w:val="clear" w:color="auto" w:fill="FFFFFF"/>
    </w:rPr>
  </w:style>
  <w:style w:type="character" w:customStyle="1" w:styleId="219">
    <w:name w:val="Заголовок №219"/>
    <w:basedOn w:val="2b"/>
    <w:uiPriority w:val="99"/>
    <w:rsid w:val="00136E35"/>
    <w:rPr>
      <w:rFonts w:ascii="Times New Roman" w:hAnsi="Times New Roman" w:cs="Times New Roman"/>
      <w:b/>
      <w:bCs/>
      <w:sz w:val="25"/>
      <w:szCs w:val="25"/>
      <w:shd w:val="clear" w:color="auto" w:fill="FFFFFF"/>
    </w:rPr>
  </w:style>
  <w:style w:type="character" w:customStyle="1" w:styleId="2e">
    <w:name w:val="Основной текст + Полужирный2"/>
    <w:aliases w:val="Курсив"/>
    <w:basedOn w:val="1"/>
    <w:uiPriority w:val="99"/>
    <w:rsid w:val="00136E35"/>
    <w:rPr>
      <w:rFonts w:ascii="Times New Roman" w:hAnsi="Times New Roman" w:cs="Times New Roman"/>
      <w:b/>
      <w:bCs/>
      <w:i/>
      <w:iCs/>
      <w:spacing w:val="0"/>
      <w:sz w:val="25"/>
      <w:szCs w:val="25"/>
      <w:shd w:val="clear" w:color="auto" w:fill="FFFFFF"/>
    </w:rPr>
  </w:style>
  <w:style w:type="character" w:customStyle="1" w:styleId="93">
    <w:name w:val="Основной текст (9)_"/>
    <w:basedOn w:val="a0"/>
    <w:link w:val="94"/>
    <w:uiPriority w:val="99"/>
    <w:rsid w:val="00136E35"/>
    <w:rPr>
      <w:rFonts w:ascii="Times New Roman" w:hAnsi="Times New Roman" w:cs="Times New Roman"/>
      <w:b/>
      <w:bCs/>
      <w:i/>
      <w:iCs/>
      <w:sz w:val="25"/>
      <w:szCs w:val="25"/>
      <w:shd w:val="clear" w:color="auto" w:fill="FFFFFF"/>
    </w:rPr>
  </w:style>
  <w:style w:type="character" w:customStyle="1" w:styleId="218">
    <w:name w:val="Заголовок №218"/>
    <w:basedOn w:val="2b"/>
    <w:uiPriority w:val="99"/>
    <w:rsid w:val="00136E35"/>
    <w:rPr>
      <w:rFonts w:ascii="Times New Roman" w:hAnsi="Times New Roman" w:cs="Times New Roman"/>
      <w:b/>
      <w:bCs/>
      <w:sz w:val="25"/>
      <w:szCs w:val="25"/>
      <w:shd w:val="clear" w:color="auto" w:fill="FFFFFF"/>
    </w:rPr>
  </w:style>
  <w:style w:type="character" w:customStyle="1" w:styleId="75">
    <w:name w:val="Основной текст (7)5"/>
    <w:basedOn w:val="7"/>
    <w:uiPriority w:val="99"/>
    <w:rsid w:val="00136E35"/>
    <w:rPr>
      <w:rFonts w:ascii="Times New Roman" w:hAnsi="Times New Roman" w:cs="Times New Roman"/>
      <w:i/>
      <w:iCs/>
      <w:spacing w:val="0"/>
      <w:sz w:val="25"/>
      <w:szCs w:val="25"/>
      <w:shd w:val="clear" w:color="auto" w:fill="FFFFFF"/>
    </w:rPr>
  </w:style>
  <w:style w:type="character" w:customStyle="1" w:styleId="1pt">
    <w:name w:val="Основной текст + Интервал 1 pt"/>
    <w:basedOn w:val="1"/>
    <w:uiPriority w:val="99"/>
    <w:rsid w:val="00136E35"/>
    <w:rPr>
      <w:rFonts w:ascii="Times New Roman" w:hAnsi="Times New Roman" w:cs="Times New Roman"/>
      <w:spacing w:val="20"/>
      <w:sz w:val="25"/>
      <w:szCs w:val="25"/>
      <w:shd w:val="clear" w:color="auto" w:fill="FFFFFF"/>
    </w:rPr>
  </w:style>
  <w:style w:type="character" w:customStyle="1" w:styleId="740">
    <w:name w:val="Основной текст (7)4"/>
    <w:basedOn w:val="7"/>
    <w:uiPriority w:val="99"/>
    <w:rsid w:val="00136E35"/>
    <w:rPr>
      <w:rFonts w:ascii="Times New Roman" w:hAnsi="Times New Roman" w:cs="Times New Roman"/>
      <w:i/>
      <w:iCs/>
      <w:spacing w:val="0"/>
      <w:sz w:val="25"/>
      <w:szCs w:val="25"/>
      <w:shd w:val="clear" w:color="auto" w:fill="FFFFFF"/>
    </w:rPr>
  </w:style>
  <w:style w:type="character" w:customStyle="1" w:styleId="730">
    <w:name w:val="Основной текст (7)3"/>
    <w:basedOn w:val="7"/>
    <w:uiPriority w:val="99"/>
    <w:rsid w:val="00136E35"/>
    <w:rPr>
      <w:rFonts w:ascii="Times New Roman" w:hAnsi="Times New Roman" w:cs="Times New Roman"/>
      <w:i/>
      <w:iCs/>
      <w:spacing w:val="0"/>
      <w:sz w:val="25"/>
      <w:szCs w:val="25"/>
      <w:shd w:val="clear" w:color="auto" w:fill="FFFFFF"/>
    </w:rPr>
  </w:style>
  <w:style w:type="character" w:customStyle="1" w:styleId="217">
    <w:name w:val="Заголовок №217"/>
    <w:basedOn w:val="2b"/>
    <w:uiPriority w:val="99"/>
    <w:rsid w:val="00136E35"/>
    <w:rPr>
      <w:rFonts w:ascii="Times New Roman" w:hAnsi="Times New Roman" w:cs="Times New Roman"/>
      <w:b/>
      <w:bCs/>
      <w:sz w:val="25"/>
      <w:szCs w:val="25"/>
      <w:shd w:val="clear" w:color="auto" w:fill="FFFFFF"/>
    </w:rPr>
  </w:style>
  <w:style w:type="character" w:customStyle="1" w:styleId="95">
    <w:name w:val="Основной текст (9) + Не полужирный"/>
    <w:aliases w:val="Не курсив"/>
    <w:basedOn w:val="93"/>
    <w:uiPriority w:val="99"/>
    <w:rsid w:val="00136E35"/>
    <w:rPr>
      <w:rFonts w:ascii="Times New Roman" w:hAnsi="Times New Roman" w:cs="Times New Roman"/>
      <w:b/>
      <w:bCs/>
      <w:i/>
      <w:iCs/>
      <w:sz w:val="25"/>
      <w:szCs w:val="25"/>
      <w:shd w:val="clear" w:color="auto" w:fill="FFFFFF"/>
    </w:rPr>
  </w:style>
  <w:style w:type="character" w:customStyle="1" w:styleId="3b">
    <w:name w:val="Подпись к таблице3"/>
    <w:basedOn w:val="af0"/>
    <w:uiPriority w:val="99"/>
    <w:rsid w:val="00136E35"/>
    <w:rPr>
      <w:rFonts w:ascii="Times New Roman" w:hAnsi="Times New Roman" w:cs="Times New Roman"/>
      <w:sz w:val="25"/>
      <w:szCs w:val="25"/>
      <w:shd w:val="clear" w:color="auto" w:fill="FFFFFF"/>
    </w:rPr>
  </w:style>
  <w:style w:type="character" w:customStyle="1" w:styleId="2f">
    <w:name w:val="Подпись к таблице2"/>
    <w:basedOn w:val="af0"/>
    <w:uiPriority w:val="99"/>
    <w:rsid w:val="00136E35"/>
    <w:rPr>
      <w:rFonts w:ascii="Times New Roman" w:hAnsi="Times New Roman" w:cs="Times New Roman"/>
      <w:sz w:val="25"/>
      <w:szCs w:val="25"/>
      <w:u w:val="single"/>
      <w:shd w:val="clear" w:color="auto" w:fill="FFFFFF"/>
    </w:rPr>
  </w:style>
  <w:style w:type="character" w:customStyle="1" w:styleId="2pt1">
    <w:name w:val="Основной текст + Интервал 2 pt1"/>
    <w:basedOn w:val="1"/>
    <w:uiPriority w:val="99"/>
    <w:rsid w:val="00136E35"/>
    <w:rPr>
      <w:rFonts w:ascii="Times New Roman" w:hAnsi="Times New Roman" w:cs="Times New Roman"/>
      <w:spacing w:val="50"/>
      <w:sz w:val="25"/>
      <w:szCs w:val="25"/>
      <w:shd w:val="clear" w:color="auto" w:fill="FFFFFF"/>
    </w:rPr>
  </w:style>
  <w:style w:type="character" w:customStyle="1" w:styleId="af2">
    <w:name w:val="Подпись к таблице + Полужирный"/>
    <w:aliases w:val="Курсив1"/>
    <w:basedOn w:val="af0"/>
    <w:uiPriority w:val="99"/>
    <w:rsid w:val="00136E35"/>
    <w:rPr>
      <w:rFonts w:ascii="Times New Roman" w:hAnsi="Times New Roman" w:cs="Times New Roman"/>
      <w:b/>
      <w:bCs/>
      <w:i/>
      <w:iCs/>
      <w:sz w:val="25"/>
      <w:szCs w:val="25"/>
      <w:shd w:val="clear" w:color="auto" w:fill="FFFFFF"/>
    </w:rPr>
  </w:style>
  <w:style w:type="character" w:customStyle="1" w:styleId="101">
    <w:name w:val="Основной текст (10)_"/>
    <w:basedOn w:val="a0"/>
    <w:link w:val="102"/>
    <w:uiPriority w:val="99"/>
    <w:rsid w:val="00136E35"/>
    <w:rPr>
      <w:rFonts w:ascii="Times New Roman" w:hAnsi="Times New Roman" w:cs="Times New Roman"/>
      <w:noProof/>
      <w:sz w:val="20"/>
      <w:szCs w:val="20"/>
      <w:shd w:val="clear" w:color="auto" w:fill="FFFFFF"/>
    </w:rPr>
  </w:style>
  <w:style w:type="character" w:customStyle="1" w:styleId="920">
    <w:name w:val="Основной текст (9) + Не полужирный2"/>
    <w:aliases w:val="Не курсив2"/>
    <w:basedOn w:val="93"/>
    <w:uiPriority w:val="99"/>
    <w:rsid w:val="00136E35"/>
    <w:rPr>
      <w:rFonts w:ascii="Times New Roman" w:hAnsi="Times New Roman" w:cs="Times New Roman"/>
      <w:b/>
      <w:bCs/>
      <w:i/>
      <w:iCs/>
      <w:sz w:val="25"/>
      <w:szCs w:val="25"/>
      <w:shd w:val="clear" w:color="auto" w:fill="FFFFFF"/>
    </w:rPr>
  </w:style>
  <w:style w:type="character" w:customStyle="1" w:styleId="910">
    <w:name w:val="Основной текст (9) + Не полужирный1"/>
    <w:aliases w:val="Не курсив1"/>
    <w:basedOn w:val="93"/>
    <w:uiPriority w:val="99"/>
    <w:rsid w:val="00136E35"/>
    <w:rPr>
      <w:rFonts w:ascii="Times New Roman" w:hAnsi="Times New Roman" w:cs="Times New Roman"/>
      <w:b/>
      <w:bCs/>
      <w:i/>
      <w:iCs/>
      <w:sz w:val="25"/>
      <w:szCs w:val="25"/>
      <w:shd w:val="clear" w:color="auto" w:fill="FFFFFF"/>
    </w:rPr>
  </w:style>
  <w:style w:type="character" w:customStyle="1" w:styleId="216">
    <w:name w:val="Заголовок №216"/>
    <w:basedOn w:val="2b"/>
    <w:uiPriority w:val="99"/>
    <w:rsid w:val="00136E35"/>
    <w:rPr>
      <w:rFonts w:ascii="Times New Roman" w:hAnsi="Times New Roman" w:cs="Times New Roman"/>
      <w:b/>
      <w:bCs/>
      <w:sz w:val="25"/>
      <w:szCs w:val="25"/>
      <w:shd w:val="clear" w:color="auto" w:fill="FFFFFF"/>
    </w:rPr>
  </w:style>
  <w:style w:type="character" w:customStyle="1" w:styleId="680">
    <w:name w:val="Основной текст (6)8"/>
    <w:basedOn w:val="6"/>
    <w:uiPriority w:val="99"/>
    <w:rsid w:val="00136E35"/>
    <w:rPr>
      <w:rFonts w:ascii="Times New Roman" w:hAnsi="Times New Roman" w:cs="Times New Roman"/>
      <w:b/>
      <w:bCs/>
      <w:spacing w:val="0"/>
      <w:sz w:val="25"/>
      <w:szCs w:val="25"/>
      <w:shd w:val="clear" w:color="auto" w:fill="FFFFFF"/>
    </w:rPr>
  </w:style>
  <w:style w:type="character" w:customStyle="1" w:styleId="215">
    <w:name w:val="Заголовок №215"/>
    <w:basedOn w:val="2b"/>
    <w:uiPriority w:val="99"/>
    <w:rsid w:val="00136E35"/>
    <w:rPr>
      <w:rFonts w:ascii="Times New Roman" w:hAnsi="Times New Roman" w:cs="Times New Roman"/>
      <w:b/>
      <w:bCs/>
      <w:sz w:val="25"/>
      <w:szCs w:val="25"/>
      <w:shd w:val="clear" w:color="auto" w:fill="FFFFFF"/>
    </w:rPr>
  </w:style>
  <w:style w:type="character" w:customStyle="1" w:styleId="214">
    <w:name w:val="Заголовок №214"/>
    <w:basedOn w:val="2b"/>
    <w:uiPriority w:val="99"/>
    <w:rsid w:val="00136E35"/>
    <w:rPr>
      <w:rFonts w:ascii="Times New Roman" w:hAnsi="Times New Roman" w:cs="Times New Roman"/>
      <w:b/>
      <w:bCs/>
      <w:sz w:val="25"/>
      <w:szCs w:val="25"/>
      <w:shd w:val="clear" w:color="auto" w:fill="FFFFFF"/>
    </w:rPr>
  </w:style>
  <w:style w:type="character" w:customStyle="1" w:styleId="670">
    <w:name w:val="Основной текст (6)7"/>
    <w:basedOn w:val="6"/>
    <w:uiPriority w:val="99"/>
    <w:rsid w:val="00136E35"/>
    <w:rPr>
      <w:rFonts w:ascii="Times New Roman" w:hAnsi="Times New Roman" w:cs="Times New Roman"/>
      <w:b/>
      <w:bCs/>
      <w:spacing w:val="0"/>
      <w:sz w:val="25"/>
      <w:szCs w:val="25"/>
      <w:shd w:val="clear" w:color="auto" w:fill="FFFFFF"/>
    </w:rPr>
  </w:style>
  <w:style w:type="character" w:customStyle="1" w:styleId="213">
    <w:name w:val="Заголовок №213"/>
    <w:basedOn w:val="2b"/>
    <w:uiPriority w:val="99"/>
    <w:rsid w:val="00136E35"/>
    <w:rPr>
      <w:rFonts w:ascii="Times New Roman" w:hAnsi="Times New Roman" w:cs="Times New Roman"/>
      <w:b/>
      <w:bCs/>
      <w:sz w:val="25"/>
      <w:szCs w:val="25"/>
      <w:shd w:val="clear" w:color="auto" w:fill="FFFFFF"/>
    </w:rPr>
  </w:style>
  <w:style w:type="character" w:customStyle="1" w:styleId="660">
    <w:name w:val="Основной текст (6)6"/>
    <w:basedOn w:val="6"/>
    <w:uiPriority w:val="99"/>
    <w:rsid w:val="00136E35"/>
    <w:rPr>
      <w:rFonts w:ascii="Times New Roman" w:hAnsi="Times New Roman" w:cs="Times New Roman"/>
      <w:b/>
      <w:bCs/>
      <w:spacing w:val="0"/>
      <w:sz w:val="25"/>
      <w:szCs w:val="25"/>
      <w:shd w:val="clear" w:color="auto" w:fill="FFFFFF"/>
    </w:rPr>
  </w:style>
  <w:style w:type="character" w:customStyle="1" w:styleId="2120">
    <w:name w:val="Заголовок №212"/>
    <w:basedOn w:val="2b"/>
    <w:uiPriority w:val="99"/>
    <w:rsid w:val="00136E35"/>
    <w:rPr>
      <w:rFonts w:ascii="Times New Roman" w:hAnsi="Times New Roman" w:cs="Times New Roman"/>
      <w:b/>
      <w:bCs/>
      <w:sz w:val="25"/>
      <w:szCs w:val="25"/>
      <w:shd w:val="clear" w:color="auto" w:fill="FFFFFF"/>
    </w:rPr>
  </w:style>
  <w:style w:type="character" w:customStyle="1" w:styleId="2110">
    <w:name w:val="Заголовок №211"/>
    <w:basedOn w:val="2b"/>
    <w:uiPriority w:val="99"/>
    <w:rsid w:val="00136E35"/>
    <w:rPr>
      <w:rFonts w:ascii="Times New Roman" w:hAnsi="Times New Roman" w:cs="Times New Roman"/>
      <w:b/>
      <w:bCs/>
      <w:sz w:val="25"/>
      <w:szCs w:val="25"/>
      <w:shd w:val="clear" w:color="auto" w:fill="FFFFFF"/>
    </w:rPr>
  </w:style>
  <w:style w:type="character" w:customStyle="1" w:styleId="650">
    <w:name w:val="Основной текст (6)5"/>
    <w:basedOn w:val="6"/>
    <w:uiPriority w:val="99"/>
    <w:rsid w:val="00136E35"/>
    <w:rPr>
      <w:rFonts w:ascii="Times New Roman" w:hAnsi="Times New Roman" w:cs="Times New Roman"/>
      <w:b/>
      <w:bCs/>
      <w:spacing w:val="0"/>
      <w:sz w:val="25"/>
      <w:szCs w:val="25"/>
      <w:shd w:val="clear" w:color="auto" w:fill="FFFFFF"/>
    </w:rPr>
  </w:style>
  <w:style w:type="character" w:customStyle="1" w:styleId="2100">
    <w:name w:val="Заголовок №210"/>
    <w:basedOn w:val="2b"/>
    <w:uiPriority w:val="99"/>
    <w:rsid w:val="00136E35"/>
    <w:rPr>
      <w:rFonts w:ascii="Times New Roman" w:hAnsi="Times New Roman" w:cs="Times New Roman"/>
      <w:b/>
      <w:bCs/>
      <w:sz w:val="25"/>
      <w:szCs w:val="25"/>
      <w:shd w:val="clear" w:color="auto" w:fill="FFFFFF"/>
    </w:rPr>
  </w:style>
  <w:style w:type="character" w:customStyle="1" w:styleId="2f0">
    <w:name w:val="Подпись к таблице (2)_"/>
    <w:basedOn w:val="a0"/>
    <w:link w:val="21a"/>
    <w:uiPriority w:val="99"/>
    <w:rsid w:val="00136E35"/>
    <w:rPr>
      <w:rFonts w:ascii="Times New Roman" w:hAnsi="Times New Roman" w:cs="Times New Roman"/>
      <w:b/>
      <w:bCs/>
      <w:sz w:val="25"/>
      <w:szCs w:val="25"/>
      <w:shd w:val="clear" w:color="auto" w:fill="FFFFFF"/>
    </w:rPr>
  </w:style>
  <w:style w:type="character" w:customStyle="1" w:styleId="2f1">
    <w:name w:val="Подпись к таблице (2)"/>
    <w:basedOn w:val="2f0"/>
    <w:uiPriority w:val="99"/>
    <w:rsid w:val="00136E35"/>
    <w:rPr>
      <w:rFonts w:ascii="Times New Roman" w:hAnsi="Times New Roman" w:cs="Times New Roman"/>
      <w:b/>
      <w:bCs/>
      <w:sz w:val="25"/>
      <w:szCs w:val="25"/>
      <w:shd w:val="clear" w:color="auto" w:fill="FFFFFF"/>
    </w:rPr>
  </w:style>
  <w:style w:type="character" w:customStyle="1" w:styleId="640">
    <w:name w:val="Основной текст (6)4"/>
    <w:basedOn w:val="6"/>
    <w:uiPriority w:val="99"/>
    <w:rsid w:val="00136E35"/>
    <w:rPr>
      <w:rFonts w:ascii="Times New Roman" w:hAnsi="Times New Roman" w:cs="Times New Roman"/>
      <w:b/>
      <w:bCs/>
      <w:spacing w:val="0"/>
      <w:sz w:val="25"/>
      <w:szCs w:val="25"/>
      <w:shd w:val="clear" w:color="auto" w:fill="FFFFFF"/>
    </w:rPr>
  </w:style>
  <w:style w:type="character" w:customStyle="1" w:styleId="630">
    <w:name w:val="Основной текст (6) + Не полужирный3"/>
    <w:basedOn w:val="6"/>
    <w:uiPriority w:val="99"/>
    <w:rsid w:val="00136E35"/>
    <w:rPr>
      <w:rFonts w:ascii="Times New Roman" w:hAnsi="Times New Roman" w:cs="Times New Roman"/>
      <w:b/>
      <w:bCs/>
      <w:noProof/>
      <w:spacing w:val="0"/>
      <w:sz w:val="25"/>
      <w:szCs w:val="25"/>
      <w:shd w:val="clear" w:color="auto" w:fill="FFFFFF"/>
    </w:rPr>
  </w:style>
  <w:style w:type="character" w:customStyle="1" w:styleId="112">
    <w:name w:val="Основной текст (11)_"/>
    <w:basedOn w:val="a0"/>
    <w:link w:val="113"/>
    <w:uiPriority w:val="99"/>
    <w:rsid w:val="00136E35"/>
    <w:rPr>
      <w:rFonts w:ascii="Times New Roman" w:hAnsi="Times New Roman" w:cs="Times New Roman"/>
      <w:noProof/>
      <w:sz w:val="8"/>
      <w:szCs w:val="8"/>
      <w:shd w:val="clear" w:color="auto" w:fill="FFFFFF"/>
    </w:rPr>
  </w:style>
  <w:style w:type="character" w:customStyle="1" w:styleId="124">
    <w:name w:val="Основной текст (12)_"/>
    <w:basedOn w:val="a0"/>
    <w:link w:val="125"/>
    <w:uiPriority w:val="99"/>
    <w:rsid w:val="00136E35"/>
    <w:rPr>
      <w:rFonts w:ascii="Times New Roman" w:hAnsi="Times New Roman" w:cs="Times New Roman"/>
      <w:noProof/>
      <w:sz w:val="8"/>
      <w:szCs w:val="8"/>
      <w:shd w:val="clear" w:color="auto" w:fill="FFFFFF"/>
    </w:rPr>
  </w:style>
  <w:style w:type="character" w:customStyle="1" w:styleId="721">
    <w:name w:val="Основной текст (7)2"/>
    <w:basedOn w:val="7"/>
    <w:uiPriority w:val="99"/>
    <w:rsid w:val="00136E35"/>
    <w:rPr>
      <w:rFonts w:ascii="Times New Roman" w:hAnsi="Times New Roman" w:cs="Times New Roman"/>
      <w:i/>
      <w:iCs/>
      <w:spacing w:val="0"/>
      <w:sz w:val="25"/>
      <w:szCs w:val="25"/>
      <w:shd w:val="clear" w:color="auto" w:fill="FFFFFF"/>
    </w:rPr>
  </w:style>
  <w:style w:type="character" w:customStyle="1" w:styleId="131">
    <w:name w:val="Основной текст (13)_"/>
    <w:basedOn w:val="a0"/>
    <w:link w:val="132"/>
    <w:uiPriority w:val="99"/>
    <w:rsid w:val="00136E35"/>
    <w:rPr>
      <w:rFonts w:ascii="Times New Roman" w:hAnsi="Times New Roman" w:cs="Times New Roman"/>
      <w:i/>
      <w:iCs/>
      <w:noProof/>
      <w:sz w:val="8"/>
      <w:szCs w:val="8"/>
      <w:shd w:val="clear" w:color="auto" w:fill="FFFFFF"/>
    </w:rPr>
  </w:style>
  <w:style w:type="character" w:customStyle="1" w:styleId="290">
    <w:name w:val="Заголовок №29"/>
    <w:basedOn w:val="2b"/>
    <w:uiPriority w:val="99"/>
    <w:rsid w:val="00136E35"/>
    <w:rPr>
      <w:rFonts w:ascii="Times New Roman" w:hAnsi="Times New Roman" w:cs="Times New Roman"/>
      <w:b/>
      <w:bCs/>
      <w:sz w:val="25"/>
      <w:szCs w:val="25"/>
      <w:shd w:val="clear" w:color="auto" w:fill="FFFFFF"/>
    </w:rPr>
  </w:style>
  <w:style w:type="character" w:customStyle="1" w:styleId="280">
    <w:name w:val="Заголовок №28"/>
    <w:basedOn w:val="2b"/>
    <w:uiPriority w:val="99"/>
    <w:rsid w:val="00136E35"/>
    <w:rPr>
      <w:rFonts w:ascii="Times New Roman" w:hAnsi="Times New Roman" w:cs="Times New Roman"/>
      <w:b/>
      <w:bCs/>
      <w:sz w:val="25"/>
      <w:szCs w:val="25"/>
      <w:shd w:val="clear" w:color="auto" w:fill="FFFFFF"/>
    </w:rPr>
  </w:style>
  <w:style w:type="character" w:customStyle="1" w:styleId="270">
    <w:name w:val="Заголовок №27"/>
    <w:basedOn w:val="2b"/>
    <w:uiPriority w:val="99"/>
    <w:rsid w:val="00136E35"/>
    <w:rPr>
      <w:rFonts w:ascii="Times New Roman" w:hAnsi="Times New Roman" w:cs="Times New Roman"/>
      <w:b/>
      <w:bCs/>
      <w:sz w:val="25"/>
      <w:szCs w:val="25"/>
      <w:shd w:val="clear" w:color="auto" w:fill="FFFFFF"/>
    </w:rPr>
  </w:style>
  <w:style w:type="character" w:customStyle="1" w:styleId="263">
    <w:name w:val="Заголовок №26"/>
    <w:basedOn w:val="2b"/>
    <w:uiPriority w:val="99"/>
    <w:rsid w:val="00136E35"/>
    <w:rPr>
      <w:rFonts w:ascii="Times New Roman" w:hAnsi="Times New Roman" w:cs="Times New Roman"/>
      <w:b/>
      <w:bCs/>
      <w:sz w:val="25"/>
      <w:szCs w:val="25"/>
      <w:shd w:val="clear" w:color="auto" w:fill="FFFFFF"/>
    </w:rPr>
  </w:style>
  <w:style w:type="character" w:customStyle="1" w:styleId="25a">
    <w:name w:val="Заголовок №25"/>
    <w:basedOn w:val="2b"/>
    <w:uiPriority w:val="99"/>
    <w:rsid w:val="00136E35"/>
    <w:rPr>
      <w:rFonts w:ascii="Times New Roman" w:hAnsi="Times New Roman" w:cs="Times New Roman"/>
      <w:b/>
      <w:bCs/>
      <w:sz w:val="25"/>
      <w:szCs w:val="25"/>
      <w:shd w:val="clear" w:color="auto" w:fill="FFFFFF"/>
    </w:rPr>
  </w:style>
  <w:style w:type="character" w:customStyle="1" w:styleId="24a">
    <w:name w:val="Заголовок №24"/>
    <w:basedOn w:val="2b"/>
    <w:uiPriority w:val="99"/>
    <w:rsid w:val="00136E35"/>
    <w:rPr>
      <w:rFonts w:ascii="Times New Roman" w:hAnsi="Times New Roman" w:cs="Times New Roman"/>
      <w:b/>
      <w:bCs/>
      <w:sz w:val="25"/>
      <w:szCs w:val="25"/>
      <w:shd w:val="clear" w:color="auto" w:fill="FFFFFF"/>
    </w:rPr>
  </w:style>
  <w:style w:type="character" w:customStyle="1" w:styleId="1d">
    <w:name w:val="Основной текст + Полужирный1"/>
    <w:basedOn w:val="1"/>
    <w:uiPriority w:val="99"/>
    <w:rsid w:val="00136E35"/>
    <w:rPr>
      <w:rFonts w:ascii="Times New Roman" w:hAnsi="Times New Roman" w:cs="Times New Roman"/>
      <w:b/>
      <w:bCs/>
      <w:spacing w:val="0"/>
      <w:sz w:val="25"/>
      <w:szCs w:val="25"/>
      <w:u w:val="single"/>
      <w:shd w:val="clear" w:color="auto" w:fill="FFFFFF"/>
      <w:lang w:val="en-US" w:eastAsia="en-US"/>
    </w:rPr>
  </w:style>
  <w:style w:type="character" w:customStyle="1" w:styleId="23a">
    <w:name w:val="Заголовок №23"/>
    <w:basedOn w:val="2b"/>
    <w:uiPriority w:val="99"/>
    <w:rsid w:val="00136E35"/>
    <w:rPr>
      <w:rFonts w:ascii="Times New Roman" w:hAnsi="Times New Roman" w:cs="Times New Roman"/>
      <w:b/>
      <w:bCs/>
      <w:sz w:val="25"/>
      <w:szCs w:val="25"/>
      <w:shd w:val="clear" w:color="auto" w:fill="FFFFFF"/>
    </w:rPr>
  </w:style>
  <w:style w:type="character" w:customStyle="1" w:styleId="621">
    <w:name w:val="Основной текст (6) + Не полужирный2"/>
    <w:basedOn w:val="6"/>
    <w:uiPriority w:val="99"/>
    <w:rsid w:val="00136E35"/>
    <w:rPr>
      <w:rFonts w:ascii="Times New Roman" w:hAnsi="Times New Roman" w:cs="Times New Roman"/>
      <w:b/>
      <w:bCs/>
      <w:spacing w:val="0"/>
      <w:sz w:val="25"/>
      <w:szCs w:val="25"/>
      <w:shd w:val="clear" w:color="auto" w:fill="FFFFFF"/>
    </w:rPr>
  </w:style>
  <w:style w:type="character" w:customStyle="1" w:styleId="631">
    <w:name w:val="Основной текст (6)3"/>
    <w:basedOn w:val="6"/>
    <w:uiPriority w:val="99"/>
    <w:rsid w:val="00136E35"/>
    <w:rPr>
      <w:rFonts w:ascii="Times New Roman" w:hAnsi="Times New Roman" w:cs="Times New Roman"/>
      <w:b/>
      <w:bCs/>
      <w:spacing w:val="0"/>
      <w:sz w:val="25"/>
      <w:szCs w:val="25"/>
      <w:shd w:val="clear" w:color="auto" w:fill="FFFFFF"/>
    </w:rPr>
  </w:style>
  <w:style w:type="character" w:customStyle="1" w:styleId="61a">
    <w:name w:val="Основной текст (6) + Не полужирный1"/>
    <w:basedOn w:val="6"/>
    <w:uiPriority w:val="99"/>
    <w:rsid w:val="00136E35"/>
    <w:rPr>
      <w:rFonts w:ascii="Times New Roman" w:hAnsi="Times New Roman" w:cs="Times New Roman"/>
      <w:b/>
      <w:bCs/>
      <w:spacing w:val="0"/>
      <w:sz w:val="25"/>
      <w:szCs w:val="25"/>
      <w:u w:val="single"/>
      <w:shd w:val="clear" w:color="auto" w:fill="FFFFFF"/>
    </w:rPr>
  </w:style>
  <w:style w:type="character" w:customStyle="1" w:styleId="25b">
    <w:name w:val="Подпись к таблице (2)5"/>
    <w:basedOn w:val="2f0"/>
    <w:uiPriority w:val="99"/>
    <w:rsid w:val="00136E35"/>
    <w:rPr>
      <w:rFonts w:ascii="Times New Roman" w:hAnsi="Times New Roman" w:cs="Times New Roman"/>
      <w:b/>
      <w:bCs/>
      <w:sz w:val="25"/>
      <w:szCs w:val="25"/>
      <w:u w:val="single"/>
      <w:shd w:val="clear" w:color="auto" w:fill="FFFFFF"/>
    </w:rPr>
  </w:style>
  <w:style w:type="character" w:customStyle="1" w:styleId="22a">
    <w:name w:val="Заголовок №22"/>
    <w:basedOn w:val="2b"/>
    <w:uiPriority w:val="99"/>
    <w:rsid w:val="00136E35"/>
    <w:rPr>
      <w:rFonts w:ascii="Times New Roman" w:hAnsi="Times New Roman" w:cs="Times New Roman"/>
      <w:b/>
      <w:bCs/>
      <w:sz w:val="25"/>
      <w:szCs w:val="25"/>
      <w:shd w:val="clear" w:color="auto" w:fill="FFFFFF"/>
    </w:rPr>
  </w:style>
  <w:style w:type="character" w:customStyle="1" w:styleId="24b">
    <w:name w:val="Подпись к таблице (2)4"/>
    <w:basedOn w:val="2f0"/>
    <w:uiPriority w:val="99"/>
    <w:rsid w:val="00136E35"/>
    <w:rPr>
      <w:rFonts w:ascii="Times New Roman" w:hAnsi="Times New Roman" w:cs="Times New Roman"/>
      <w:b/>
      <w:bCs/>
      <w:sz w:val="25"/>
      <w:szCs w:val="25"/>
      <w:shd w:val="clear" w:color="auto" w:fill="FFFFFF"/>
    </w:rPr>
  </w:style>
  <w:style w:type="character" w:customStyle="1" w:styleId="23b">
    <w:name w:val="Подпись к таблице (2)3"/>
    <w:basedOn w:val="2f0"/>
    <w:uiPriority w:val="99"/>
    <w:rsid w:val="00136E35"/>
    <w:rPr>
      <w:rFonts w:ascii="Times New Roman" w:hAnsi="Times New Roman" w:cs="Times New Roman"/>
      <w:b/>
      <w:bCs/>
      <w:sz w:val="25"/>
      <w:szCs w:val="25"/>
      <w:u w:val="single"/>
      <w:shd w:val="clear" w:color="auto" w:fill="FFFFFF"/>
    </w:rPr>
  </w:style>
  <w:style w:type="character" w:customStyle="1" w:styleId="141">
    <w:name w:val="Основной текст (14)_"/>
    <w:basedOn w:val="a0"/>
    <w:link w:val="142"/>
    <w:uiPriority w:val="99"/>
    <w:rsid w:val="00136E35"/>
    <w:rPr>
      <w:rFonts w:ascii="Times New Roman" w:hAnsi="Times New Roman" w:cs="Times New Roman"/>
      <w:noProof/>
      <w:sz w:val="25"/>
      <w:szCs w:val="25"/>
      <w:shd w:val="clear" w:color="auto" w:fill="FFFFFF"/>
    </w:rPr>
  </w:style>
  <w:style w:type="character" w:customStyle="1" w:styleId="22b">
    <w:name w:val="Подпись к таблице (2)2"/>
    <w:basedOn w:val="2f0"/>
    <w:uiPriority w:val="99"/>
    <w:rsid w:val="00136E35"/>
    <w:rPr>
      <w:rFonts w:ascii="Times New Roman" w:hAnsi="Times New Roman" w:cs="Times New Roman"/>
      <w:b/>
      <w:bCs/>
      <w:sz w:val="25"/>
      <w:szCs w:val="25"/>
      <w:u w:val="single"/>
      <w:shd w:val="clear" w:color="auto" w:fill="FFFFFF"/>
    </w:rPr>
  </w:style>
  <w:style w:type="character" w:customStyle="1" w:styleId="622">
    <w:name w:val="Основной текст (6)2"/>
    <w:basedOn w:val="6"/>
    <w:uiPriority w:val="99"/>
    <w:rsid w:val="00136E35"/>
    <w:rPr>
      <w:rFonts w:ascii="Times New Roman" w:hAnsi="Times New Roman" w:cs="Times New Roman"/>
      <w:b/>
      <w:bCs/>
      <w:spacing w:val="0"/>
      <w:sz w:val="25"/>
      <w:szCs w:val="25"/>
      <w:shd w:val="clear" w:color="auto" w:fill="FFFFFF"/>
    </w:rPr>
  </w:style>
  <w:style w:type="paragraph" w:customStyle="1" w:styleId="1a">
    <w:name w:val="Подпись к картинке1"/>
    <w:basedOn w:val="a"/>
    <w:link w:val="ac"/>
    <w:uiPriority w:val="99"/>
    <w:rsid w:val="00136E35"/>
    <w:pPr>
      <w:shd w:val="clear" w:color="auto" w:fill="FFFFFF"/>
      <w:spacing w:after="0" w:line="240" w:lineRule="atLeast"/>
    </w:pPr>
    <w:rPr>
      <w:rFonts w:ascii="Times New Roman" w:hAnsi="Times New Roman" w:cs="Times New Roman"/>
      <w:sz w:val="19"/>
      <w:szCs w:val="19"/>
    </w:rPr>
  </w:style>
  <w:style w:type="paragraph" w:customStyle="1" w:styleId="210">
    <w:name w:val="Основной текст (2)1"/>
    <w:basedOn w:val="a"/>
    <w:link w:val="2"/>
    <w:uiPriority w:val="99"/>
    <w:rsid w:val="00136E35"/>
    <w:pPr>
      <w:shd w:val="clear" w:color="auto" w:fill="FFFFFF"/>
      <w:spacing w:after="0" w:line="278" w:lineRule="exact"/>
    </w:pPr>
    <w:rPr>
      <w:rFonts w:ascii="Times New Roman" w:hAnsi="Times New Roman" w:cs="Times New Roman"/>
      <w:sz w:val="19"/>
      <w:szCs w:val="19"/>
    </w:rPr>
  </w:style>
  <w:style w:type="paragraph" w:customStyle="1" w:styleId="41">
    <w:name w:val="Основной текст (4)1"/>
    <w:basedOn w:val="a"/>
    <w:link w:val="4"/>
    <w:uiPriority w:val="99"/>
    <w:rsid w:val="00136E35"/>
    <w:pPr>
      <w:shd w:val="clear" w:color="auto" w:fill="FFFFFF"/>
      <w:spacing w:before="5760" w:after="0" w:line="240" w:lineRule="atLeast"/>
      <w:jc w:val="center"/>
    </w:pPr>
    <w:rPr>
      <w:rFonts w:ascii="Times New Roman" w:hAnsi="Times New Roman" w:cs="Times New Roman"/>
      <w:b/>
      <w:bCs/>
      <w:sz w:val="20"/>
      <w:szCs w:val="20"/>
    </w:rPr>
  </w:style>
  <w:style w:type="paragraph" w:customStyle="1" w:styleId="50">
    <w:name w:val="Основной текст (5)"/>
    <w:basedOn w:val="a"/>
    <w:link w:val="5"/>
    <w:uiPriority w:val="99"/>
    <w:rsid w:val="00136E35"/>
    <w:pPr>
      <w:shd w:val="clear" w:color="auto" w:fill="FFFFFF"/>
      <w:spacing w:after="6420" w:line="413" w:lineRule="exact"/>
      <w:jc w:val="center"/>
    </w:pPr>
    <w:rPr>
      <w:rFonts w:ascii="Times New Roman" w:hAnsi="Times New Roman" w:cs="Times New Roman"/>
      <w:sz w:val="35"/>
      <w:szCs w:val="35"/>
    </w:rPr>
  </w:style>
  <w:style w:type="paragraph" w:customStyle="1" w:styleId="af">
    <w:name w:val="Колонтитул"/>
    <w:basedOn w:val="a"/>
    <w:link w:val="ae"/>
    <w:uiPriority w:val="99"/>
    <w:rsid w:val="00136E35"/>
    <w:pPr>
      <w:shd w:val="clear" w:color="auto" w:fill="FFFFFF"/>
      <w:spacing w:after="0" w:line="240" w:lineRule="auto"/>
    </w:pPr>
    <w:rPr>
      <w:rFonts w:ascii="Times New Roman" w:hAnsi="Times New Roman" w:cs="Times New Roman"/>
      <w:sz w:val="20"/>
      <w:szCs w:val="20"/>
    </w:rPr>
  </w:style>
  <w:style w:type="paragraph" w:customStyle="1" w:styleId="81">
    <w:name w:val="Основной текст (8)"/>
    <w:basedOn w:val="a"/>
    <w:link w:val="80"/>
    <w:uiPriority w:val="99"/>
    <w:rsid w:val="00136E35"/>
    <w:pPr>
      <w:shd w:val="clear" w:color="auto" w:fill="FFFFFF"/>
      <w:spacing w:after="0" w:line="298" w:lineRule="exact"/>
      <w:ind w:firstLine="700"/>
      <w:jc w:val="both"/>
    </w:pPr>
    <w:rPr>
      <w:rFonts w:ascii="Times New Roman" w:hAnsi="Times New Roman" w:cs="Times New Roman"/>
      <w:b/>
      <w:bCs/>
      <w:sz w:val="25"/>
      <w:szCs w:val="25"/>
    </w:rPr>
  </w:style>
  <w:style w:type="paragraph" w:customStyle="1" w:styleId="1b">
    <w:name w:val="Подпись к таблице1"/>
    <w:basedOn w:val="a"/>
    <w:link w:val="af0"/>
    <w:uiPriority w:val="99"/>
    <w:rsid w:val="00136E35"/>
    <w:pPr>
      <w:shd w:val="clear" w:color="auto" w:fill="FFFFFF"/>
      <w:spacing w:after="0" w:line="298" w:lineRule="exact"/>
      <w:ind w:firstLine="700"/>
      <w:jc w:val="both"/>
    </w:pPr>
    <w:rPr>
      <w:rFonts w:ascii="Times New Roman" w:hAnsi="Times New Roman" w:cs="Times New Roman"/>
      <w:sz w:val="25"/>
      <w:szCs w:val="25"/>
    </w:rPr>
  </w:style>
  <w:style w:type="paragraph" w:customStyle="1" w:styleId="211">
    <w:name w:val="Заголовок №21"/>
    <w:basedOn w:val="a"/>
    <w:link w:val="2b"/>
    <w:uiPriority w:val="99"/>
    <w:rsid w:val="00136E35"/>
    <w:pPr>
      <w:shd w:val="clear" w:color="auto" w:fill="FFFFFF"/>
      <w:spacing w:before="240" w:after="0" w:line="298" w:lineRule="exact"/>
      <w:ind w:hanging="240"/>
      <w:outlineLvl w:val="1"/>
    </w:pPr>
    <w:rPr>
      <w:rFonts w:ascii="Times New Roman" w:hAnsi="Times New Roman" w:cs="Times New Roman"/>
      <w:b/>
      <w:bCs/>
      <w:sz w:val="25"/>
      <w:szCs w:val="25"/>
    </w:rPr>
  </w:style>
  <w:style w:type="paragraph" w:customStyle="1" w:styleId="123">
    <w:name w:val="Заголовок №1 (2)"/>
    <w:basedOn w:val="a"/>
    <w:link w:val="122"/>
    <w:uiPriority w:val="99"/>
    <w:rsid w:val="00136E35"/>
    <w:pPr>
      <w:shd w:val="clear" w:color="auto" w:fill="FFFFFF"/>
      <w:spacing w:after="0" w:line="240" w:lineRule="atLeast"/>
      <w:outlineLvl w:val="0"/>
    </w:pPr>
    <w:rPr>
      <w:rFonts w:ascii="Times New Roman" w:hAnsi="Times New Roman" w:cs="Times New Roman"/>
      <w:spacing w:val="10"/>
      <w:sz w:val="24"/>
      <w:szCs w:val="24"/>
    </w:rPr>
  </w:style>
  <w:style w:type="paragraph" w:customStyle="1" w:styleId="94">
    <w:name w:val="Основной текст (9)"/>
    <w:basedOn w:val="a"/>
    <w:link w:val="93"/>
    <w:uiPriority w:val="99"/>
    <w:rsid w:val="00136E35"/>
    <w:pPr>
      <w:shd w:val="clear" w:color="auto" w:fill="FFFFFF"/>
      <w:spacing w:after="0" w:line="298" w:lineRule="exact"/>
      <w:ind w:firstLine="720"/>
      <w:jc w:val="both"/>
    </w:pPr>
    <w:rPr>
      <w:rFonts w:ascii="Times New Roman" w:hAnsi="Times New Roman" w:cs="Times New Roman"/>
      <w:b/>
      <w:bCs/>
      <w:i/>
      <w:iCs/>
      <w:sz w:val="25"/>
      <w:szCs w:val="25"/>
    </w:rPr>
  </w:style>
  <w:style w:type="paragraph" w:customStyle="1" w:styleId="102">
    <w:name w:val="Основной текст (10)"/>
    <w:basedOn w:val="a"/>
    <w:link w:val="101"/>
    <w:uiPriority w:val="99"/>
    <w:rsid w:val="00136E35"/>
    <w:pPr>
      <w:shd w:val="clear" w:color="auto" w:fill="FFFFFF"/>
      <w:spacing w:after="0" w:line="240" w:lineRule="atLeast"/>
    </w:pPr>
    <w:rPr>
      <w:rFonts w:ascii="Times New Roman" w:hAnsi="Times New Roman" w:cs="Times New Roman"/>
      <w:noProof/>
      <w:sz w:val="20"/>
      <w:szCs w:val="20"/>
    </w:rPr>
  </w:style>
  <w:style w:type="paragraph" w:customStyle="1" w:styleId="21a">
    <w:name w:val="Подпись к таблице (2)1"/>
    <w:basedOn w:val="a"/>
    <w:link w:val="2f0"/>
    <w:uiPriority w:val="99"/>
    <w:rsid w:val="00136E35"/>
    <w:pPr>
      <w:shd w:val="clear" w:color="auto" w:fill="FFFFFF"/>
      <w:spacing w:after="0" w:line="346" w:lineRule="exact"/>
      <w:jc w:val="center"/>
    </w:pPr>
    <w:rPr>
      <w:rFonts w:ascii="Times New Roman" w:hAnsi="Times New Roman" w:cs="Times New Roman"/>
      <w:b/>
      <w:bCs/>
      <w:sz w:val="25"/>
      <w:szCs w:val="25"/>
    </w:rPr>
  </w:style>
  <w:style w:type="paragraph" w:customStyle="1" w:styleId="113">
    <w:name w:val="Основной текст (11)"/>
    <w:basedOn w:val="a"/>
    <w:link w:val="112"/>
    <w:uiPriority w:val="99"/>
    <w:rsid w:val="00136E35"/>
    <w:pPr>
      <w:shd w:val="clear" w:color="auto" w:fill="FFFFFF"/>
      <w:spacing w:after="0" w:line="240" w:lineRule="atLeast"/>
    </w:pPr>
    <w:rPr>
      <w:rFonts w:ascii="Times New Roman" w:hAnsi="Times New Roman" w:cs="Times New Roman"/>
      <w:noProof/>
      <w:sz w:val="8"/>
      <w:szCs w:val="8"/>
    </w:rPr>
  </w:style>
  <w:style w:type="paragraph" w:customStyle="1" w:styleId="125">
    <w:name w:val="Основной текст (12)"/>
    <w:basedOn w:val="a"/>
    <w:link w:val="124"/>
    <w:uiPriority w:val="99"/>
    <w:rsid w:val="00136E35"/>
    <w:pPr>
      <w:shd w:val="clear" w:color="auto" w:fill="FFFFFF"/>
      <w:spacing w:after="0" w:line="240" w:lineRule="atLeast"/>
    </w:pPr>
    <w:rPr>
      <w:rFonts w:ascii="Times New Roman" w:hAnsi="Times New Roman" w:cs="Times New Roman"/>
      <w:noProof/>
      <w:sz w:val="8"/>
      <w:szCs w:val="8"/>
    </w:rPr>
  </w:style>
  <w:style w:type="paragraph" w:customStyle="1" w:styleId="132">
    <w:name w:val="Основной текст (13)"/>
    <w:basedOn w:val="a"/>
    <w:link w:val="131"/>
    <w:uiPriority w:val="99"/>
    <w:rsid w:val="00136E35"/>
    <w:pPr>
      <w:shd w:val="clear" w:color="auto" w:fill="FFFFFF"/>
      <w:spacing w:after="0" w:line="240" w:lineRule="atLeast"/>
    </w:pPr>
    <w:rPr>
      <w:rFonts w:ascii="Times New Roman" w:hAnsi="Times New Roman" w:cs="Times New Roman"/>
      <w:i/>
      <w:iCs/>
      <w:noProof/>
      <w:sz w:val="8"/>
      <w:szCs w:val="8"/>
    </w:rPr>
  </w:style>
  <w:style w:type="paragraph" w:customStyle="1" w:styleId="142">
    <w:name w:val="Основной текст (14)"/>
    <w:basedOn w:val="a"/>
    <w:link w:val="141"/>
    <w:uiPriority w:val="99"/>
    <w:rsid w:val="00136E35"/>
    <w:pPr>
      <w:shd w:val="clear" w:color="auto" w:fill="FFFFFF"/>
      <w:spacing w:after="0" w:line="240" w:lineRule="atLeast"/>
    </w:pPr>
    <w:rPr>
      <w:rFonts w:ascii="Times New Roman" w:hAnsi="Times New Roman" w:cs="Times New Roman"/>
      <w:noProof/>
      <w:sz w:val="25"/>
      <w:szCs w:val="25"/>
    </w:rPr>
  </w:style>
  <w:style w:type="table" w:styleId="af3">
    <w:name w:val="Table Grid"/>
    <w:basedOn w:val="a1"/>
    <w:uiPriority w:val="59"/>
    <w:rsid w:val="00265B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e">
    <w:name w:val="Сетка таблицы1"/>
    <w:basedOn w:val="a1"/>
    <w:next w:val="af3"/>
    <w:uiPriority w:val="59"/>
    <w:rsid w:val="0036766E"/>
    <w:pPr>
      <w:spacing w:after="0" w:line="240" w:lineRule="auto"/>
    </w:pPr>
    <w:rPr>
      <w:rFonts w:eastAsiaTheme="minorHAns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4">
    <w:name w:val="Balloon Text"/>
    <w:basedOn w:val="a"/>
    <w:link w:val="af5"/>
    <w:uiPriority w:val="99"/>
    <w:semiHidden/>
    <w:unhideWhenUsed/>
    <w:rsid w:val="00EC3152"/>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EC315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текст Знак1"/>
    <w:basedOn w:val="a0"/>
    <w:link w:val="a3"/>
    <w:uiPriority w:val="99"/>
    <w:rsid w:val="007B3CD7"/>
    <w:rPr>
      <w:rFonts w:ascii="Times New Roman" w:hAnsi="Times New Roman" w:cs="Times New Roman"/>
      <w:sz w:val="25"/>
      <w:szCs w:val="25"/>
      <w:shd w:val="clear" w:color="auto" w:fill="FFFFFF"/>
    </w:rPr>
  </w:style>
  <w:style w:type="character" w:customStyle="1" w:styleId="10">
    <w:name w:val="Оглавление 1 Знак"/>
    <w:basedOn w:val="a0"/>
    <w:link w:val="11"/>
    <w:uiPriority w:val="99"/>
    <w:rsid w:val="007B3CD7"/>
    <w:rPr>
      <w:rFonts w:ascii="Times New Roman" w:hAnsi="Times New Roman" w:cs="Times New Roman"/>
      <w:sz w:val="25"/>
      <w:szCs w:val="25"/>
      <w:shd w:val="clear" w:color="auto" w:fill="FFFFFF"/>
    </w:rPr>
  </w:style>
  <w:style w:type="paragraph" w:styleId="a3">
    <w:name w:val="Body Text"/>
    <w:basedOn w:val="a"/>
    <w:link w:val="1"/>
    <w:uiPriority w:val="99"/>
    <w:rsid w:val="007B3CD7"/>
    <w:pPr>
      <w:shd w:val="clear" w:color="auto" w:fill="FFFFFF"/>
      <w:spacing w:after="0" w:line="346" w:lineRule="exact"/>
      <w:ind w:hanging="720"/>
      <w:jc w:val="both"/>
    </w:pPr>
    <w:rPr>
      <w:rFonts w:ascii="Times New Roman" w:hAnsi="Times New Roman" w:cs="Times New Roman"/>
      <w:sz w:val="25"/>
      <w:szCs w:val="25"/>
    </w:rPr>
  </w:style>
  <w:style w:type="character" w:customStyle="1" w:styleId="a4">
    <w:name w:val="Основной текст Знак"/>
    <w:basedOn w:val="a0"/>
    <w:uiPriority w:val="99"/>
    <w:semiHidden/>
    <w:rsid w:val="007B3CD7"/>
  </w:style>
  <w:style w:type="paragraph" w:styleId="11">
    <w:name w:val="toc 1"/>
    <w:basedOn w:val="a"/>
    <w:next w:val="a"/>
    <w:link w:val="10"/>
    <w:uiPriority w:val="99"/>
    <w:rsid w:val="007B3CD7"/>
    <w:pPr>
      <w:shd w:val="clear" w:color="auto" w:fill="FFFFFF"/>
      <w:spacing w:after="0" w:line="298" w:lineRule="exact"/>
    </w:pPr>
    <w:rPr>
      <w:rFonts w:ascii="Times New Roman" w:hAnsi="Times New Roman" w:cs="Times New Roman"/>
      <w:sz w:val="25"/>
      <w:szCs w:val="25"/>
    </w:rPr>
  </w:style>
  <w:style w:type="paragraph" w:styleId="a5">
    <w:name w:val="header"/>
    <w:basedOn w:val="a"/>
    <w:link w:val="a6"/>
    <w:uiPriority w:val="99"/>
    <w:unhideWhenUsed/>
    <w:rsid w:val="004D731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D7318"/>
  </w:style>
  <w:style w:type="paragraph" w:styleId="a7">
    <w:name w:val="footer"/>
    <w:basedOn w:val="a"/>
    <w:link w:val="a8"/>
    <w:uiPriority w:val="99"/>
    <w:unhideWhenUsed/>
    <w:rsid w:val="004D731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D7318"/>
  </w:style>
  <w:style w:type="character" w:customStyle="1" w:styleId="3">
    <w:name w:val="Основной текст (3)_"/>
    <w:basedOn w:val="a0"/>
    <w:link w:val="31"/>
    <w:uiPriority w:val="99"/>
    <w:rsid w:val="004D7318"/>
    <w:rPr>
      <w:rFonts w:ascii="Times New Roman" w:hAnsi="Times New Roman" w:cs="Times New Roman"/>
      <w:sz w:val="27"/>
      <w:szCs w:val="27"/>
      <w:shd w:val="clear" w:color="auto" w:fill="FFFFFF"/>
    </w:rPr>
  </w:style>
  <w:style w:type="character" w:customStyle="1" w:styleId="30">
    <w:name w:val="Основной текст (3)"/>
    <w:basedOn w:val="3"/>
    <w:uiPriority w:val="99"/>
    <w:rsid w:val="004D7318"/>
    <w:rPr>
      <w:rFonts w:ascii="Times New Roman" w:hAnsi="Times New Roman" w:cs="Times New Roman"/>
      <w:sz w:val="27"/>
      <w:szCs w:val="27"/>
      <w:shd w:val="clear" w:color="auto" w:fill="FFFFFF"/>
    </w:rPr>
  </w:style>
  <w:style w:type="paragraph" w:customStyle="1" w:styleId="31">
    <w:name w:val="Основной текст (3)1"/>
    <w:basedOn w:val="a"/>
    <w:link w:val="3"/>
    <w:uiPriority w:val="99"/>
    <w:rsid w:val="004D7318"/>
    <w:pPr>
      <w:shd w:val="clear" w:color="auto" w:fill="FFFFFF"/>
      <w:spacing w:before="2820" w:after="5760" w:line="331" w:lineRule="exact"/>
      <w:jc w:val="center"/>
    </w:pPr>
    <w:rPr>
      <w:rFonts w:ascii="Times New Roman" w:hAnsi="Times New Roman" w:cs="Times New Roman"/>
      <w:sz w:val="27"/>
      <w:szCs w:val="27"/>
    </w:rPr>
  </w:style>
  <w:style w:type="character" w:customStyle="1" w:styleId="6">
    <w:name w:val="Основной текст (6)_"/>
    <w:basedOn w:val="a0"/>
    <w:link w:val="61"/>
    <w:uiPriority w:val="99"/>
    <w:rsid w:val="00136E35"/>
    <w:rPr>
      <w:rFonts w:ascii="Times New Roman" w:hAnsi="Times New Roman" w:cs="Times New Roman"/>
      <w:b/>
      <w:bCs/>
      <w:sz w:val="25"/>
      <w:szCs w:val="25"/>
      <w:shd w:val="clear" w:color="auto" w:fill="FFFFFF"/>
    </w:rPr>
  </w:style>
  <w:style w:type="character" w:customStyle="1" w:styleId="12">
    <w:name w:val="Заголовок №1_"/>
    <w:basedOn w:val="a0"/>
    <w:link w:val="13"/>
    <w:uiPriority w:val="99"/>
    <w:rsid w:val="00136E35"/>
    <w:rPr>
      <w:rFonts w:ascii="Times New Roman" w:hAnsi="Times New Roman" w:cs="Times New Roman"/>
      <w:b/>
      <w:bCs/>
      <w:sz w:val="25"/>
      <w:szCs w:val="25"/>
      <w:shd w:val="clear" w:color="auto" w:fill="FFFFFF"/>
    </w:rPr>
  </w:style>
  <w:style w:type="character" w:customStyle="1" w:styleId="a9">
    <w:name w:val="Основной текст + Полужирный"/>
    <w:basedOn w:val="1"/>
    <w:uiPriority w:val="99"/>
    <w:rsid w:val="00136E35"/>
    <w:rPr>
      <w:rFonts w:ascii="Times New Roman" w:hAnsi="Times New Roman" w:cs="Times New Roman"/>
      <w:b/>
      <w:bCs/>
      <w:spacing w:val="0"/>
      <w:sz w:val="25"/>
      <w:szCs w:val="25"/>
      <w:shd w:val="clear" w:color="auto" w:fill="FFFFFF"/>
    </w:rPr>
  </w:style>
  <w:style w:type="character" w:customStyle="1" w:styleId="2pt">
    <w:name w:val="Основной текст + Интервал 2 pt"/>
    <w:basedOn w:val="1"/>
    <w:uiPriority w:val="99"/>
    <w:rsid w:val="00136E35"/>
    <w:rPr>
      <w:rFonts w:ascii="Times New Roman" w:hAnsi="Times New Roman" w:cs="Times New Roman"/>
      <w:spacing w:val="40"/>
      <w:sz w:val="25"/>
      <w:szCs w:val="25"/>
      <w:shd w:val="clear" w:color="auto" w:fill="FFFFFF"/>
    </w:rPr>
  </w:style>
  <w:style w:type="character" w:customStyle="1" w:styleId="40">
    <w:name w:val="Основной текст + Полужирный40"/>
    <w:basedOn w:val="1"/>
    <w:uiPriority w:val="99"/>
    <w:rsid w:val="00136E35"/>
    <w:rPr>
      <w:rFonts w:ascii="Times New Roman" w:hAnsi="Times New Roman" w:cs="Times New Roman"/>
      <w:b/>
      <w:bCs/>
      <w:spacing w:val="0"/>
      <w:sz w:val="25"/>
      <w:szCs w:val="25"/>
      <w:shd w:val="clear" w:color="auto" w:fill="FFFFFF"/>
    </w:rPr>
  </w:style>
  <w:style w:type="character" w:customStyle="1" w:styleId="39">
    <w:name w:val="Основной текст + Полужирный39"/>
    <w:basedOn w:val="1"/>
    <w:uiPriority w:val="99"/>
    <w:rsid w:val="00136E35"/>
    <w:rPr>
      <w:rFonts w:ascii="Times New Roman" w:hAnsi="Times New Roman" w:cs="Times New Roman"/>
      <w:b/>
      <w:bCs/>
      <w:spacing w:val="0"/>
      <w:sz w:val="25"/>
      <w:szCs w:val="25"/>
      <w:shd w:val="clear" w:color="auto" w:fill="FFFFFF"/>
    </w:rPr>
  </w:style>
  <w:style w:type="character" w:customStyle="1" w:styleId="60">
    <w:name w:val="Основной текст (6) + Не полужирный"/>
    <w:basedOn w:val="6"/>
    <w:uiPriority w:val="99"/>
    <w:rsid w:val="00136E35"/>
    <w:rPr>
      <w:rFonts w:ascii="Times New Roman" w:hAnsi="Times New Roman" w:cs="Times New Roman"/>
      <w:b/>
      <w:bCs/>
      <w:sz w:val="25"/>
      <w:szCs w:val="25"/>
      <w:shd w:val="clear" w:color="auto" w:fill="FFFFFF"/>
    </w:rPr>
  </w:style>
  <w:style w:type="character" w:customStyle="1" w:styleId="38">
    <w:name w:val="Основной текст + Полужирный38"/>
    <w:basedOn w:val="1"/>
    <w:uiPriority w:val="99"/>
    <w:rsid w:val="00136E35"/>
    <w:rPr>
      <w:rFonts w:ascii="Times New Roman" w:hAnsi="Times New Roman" w:cs="Times New Roman"/>
      <w:b/>
      <w:bCs/>
      <w:spacing w:val="0"/>
      <w:sz w:val="25"/>
      <w:szCs w:val="25"/>
      <w:shd w:val="clear" w:color="auto" w:fill="FFFFFF"/>
    </w:rPr>
  </w:style>
  <w:style w:type="character" w:customStyle="1" w:styleId="37">
    <w:name w:val="Основной текст + Полужирный37"/>
    <w:basedOn w:val="1"/>
    <w:uiPriority w:val="99"/>
    <w:rsid w:val="00136E35"/>
    <w:rPr>
      <w:rFonts w:ascii="Times New Roman" w:hAnsi="Times New Roman" w:cs="Times New Roman"/>
      <w:b/>
      <w:bCs/>
      <w:spacing w:val="0"/>
      <w:sz w:val="25"/>
      <w:szCs w:val="25"/>
      <w:shd w:val="clear" w:color="auto" w:fill="FFFFFF"/>
    </w:rPr>
  </w:style>
  <w:style w:type="character" w:customStyle="1" w:styleId="7">
    <w:name w:val="Основной текст (7)_"/>
    <w:basedOn w:val="a0"/>
    <w:link w:val="71"/>
    <w:uiPriority w:val="99"/>
    <w:rsid w:val="00136E35"/>
    <w:rPr>
      <w:rFonts w:ascii="Times New Roman" w:hAnsi="Times New Roman" w:cs="Times New Roman"/>
      <w:i/>
      <w:iCs/>
      <w:sz w:val="25"/>
      <w:szCs w:val="25"/>
      <w:shd w:val="clear" w:color="auto" w:fill="FFFFFF"/>
    </w:rPr>
  </w:style>
  <w:style w:type="character" w:customStyle="1" w:styleId="36">
    <w:name w:val="Основной текст + Полужирный36"/>
    <w:basedOn w:val="1"/>
    <w:uiPriority w:val="99"/>
    <w:rsid w:val="00136E35"/>
    <w:rPr>
      <w:rFonts w:ascii="Times New Roman" w:hAnsi="Times New Roman" w:cs="Times New Roman"/>
      <w:b/>
      <w:bCs/>
      <w:spacing w:val="0"/>
      <w:sz w:val="25"/>
      <w:szCs w:val="25"/>
      <w:shd w:val="clear" w:color="auto" w:fill="FFFFFF"/>
    </w:rPr>
  </w:style>
  <w:style w:type="character" w:customStyle="1" w:styleId="35">
    <w:name w:val="Основной текст + Полужирный35"/>
    <w:basedOn w:val="1"/>
    <w:uiPriority w:val="99"/>
    <w:rsid w:val="00136E35"/>
    <w:rPr>
      <w:rFonts w:ascii="Times New Roman" w:hAnsi="Times New Roman" w:cs="Times New Roman"/>
      <w:b/>
      <w:bCs/>
      <w:spacing w:val="0"/>
      <w:sz w:val="25"/>
      <w:szCs w:val="25"/>
      <w:shd w:val="clear" w:color="auto" w:fill="FFFFFF"/>
    </w:rPr>
  </w:style>
  <w:style w:type="character" w:customStyle="1" w:styleId="611">
    <w:name w:val="Основной текст (6) + Не полужирный11"/>
    <w:basedOn w:val="6"/>
    <w:uiPriority w:val="99"/>
    <w:rsid w:val="00136E35"/>
    <w:rPr>
      <w:rFonts w:ascii="Times New Roman" w:hAnsi="Times New Roman" w:cs="Times New Roman"/>
      <w:b/>
      <w:bCs/>
      <w:sz w:val="25"/>
      <w:szCs w:val="25"/>
      <w:shd w:val="clear" w:color="auto" w:fill="FFFFFF"/>
    </w:rPr>
  </w:style>
  <w:style w:type="character" w:customStyle="1" w:styleId="34">
    <w:name w:val="Основной текст + Полужирный34"/>
    <w:basedOn w:val="1"/>
    <w:uiPriority w:val="99"/>
    <w:rsid w:val="00136E35"/>
    <w:rPr>
      <w:rFonts w:ascii="Times New Roman" w:hAnsi="Times New Roman" w:cs="Times New Roman"/>
      <w:b/>
      <w:bCs/>
      <w:spacing w:val="0"/>
      <w:sz w:val="25"/>
      <w:szCs w:val="25"/>
      <w:shd w:val="clear" w:color="auto" w:fill="FFFFFF"/>
    </w:rPr>
  </w:style>
  <w:style w:type="character" w:customStyle="1" w:styleId="33">
    <w:name w:val="Основной текст + Полужирный33"/>
    <w:basedOn w:val="1"/>
    <w:uiPriority w:val="99"/>
    <w:rsid w:val="00136E35"/>
    <w:rPr>
      <w:rFonts w:ascii="Times New Roman" w:hAnsi="Times New Roman" w:cs="Times New Roman"/>
      <w:b/>
      <w:bCs/>
      <w:spacing w:val="0"/>
      <w:sz w:val="25"/>
      <w:szCs w:val="25"/>
      <w:shd w:val="clear" w:color="auto" w:fill="FFFFFF"/>
    </w:rPr>
  </w:style>
  <w:style w:type="character" w:customStyle="1" w:styleId="32">
    <w:name w:val="Основной текст + Полужирный32"/>
    <w:basedOn w:val="1"/>
    <w:uiPriority w:val="99"/>
    <w:rsid w:val="00136E35"/>
    <w:rPr>
      <w:rFonts w:ascii="Times New Roman" w:hAnsi="Times New Roman" w:cs="Times New Roman"/>
      <w:b/>
      <w:bCs/>
      <w:spacing w:val="0"/>
      <w:sz w:val="25"/>
      <w:szCs w:val="25"/>
      <w:shd w:val="clear" w:color="auto" w:fill="FFFFFF"/>
    </w:rPr>
  </w:style>
  <w:style w:type="character" w:customStyle="1" w:styleId="aa">
    <w:name w:val="Основной текст + Курсив"/>
    <w:basedOn w:val="1"/>
    <w:uiPriority w:val="99"/>
    <w:rsid w:val="00136E35"/>
    <w:rPr>
      <w:rFonts w:ascii="Times New Roman" w:hAnsi="Times New Roman" w:cs="Times New Roman"/>
      <w:i/>
      <w:iCs/>
      <w:spacing w:val="0"/>
      <w:sz w:val="25"/>
      <w:szCs w:val="25"/>
      <w:shd w:val="clear" w:color="auto" w:fill="FFFFFF"/>
    </w:rPr>
  </w:style>
  <w:style w:type="character" w:customStyle="1" w:styleId="14">
    <w:name w:val="Заголовок №1 + Не полужирный"/>
    <w:basedOn w:val="12"/>
    <w:uiPriority w:val="99"/>
    <w:rsid w:val="00136E35"/>
    <w:rPr>
      <w:rFonts w:ascii="Times New Roman" w:hAnsi="Times New Roman" w:cs="Times New Roman"/>
      <w:b/>
      <w:bCs/>
      <w:sz w:val="25"/>
      <w:szCs w:val="25"/>
      <w:shd w:val="clear" w:color="auto" w:fill="FFFFFF"/>
    </w:rPr>
  </w:style>
  <w:style w:type="character" w:customStyle="1" w:styleId="310">
    <w:name w:val="Основной текст + Полужирный31"/>
    <w:basedOn w:val="1"/>
    <w:uiPriority w:val="99"/>
    <w:rsid w:val="00136E35"/>
    <w:rPr>
      <w:rFonts w:ascii="Times New Roman" w:hAnsi="Times New Roman" w:cs="Times New Roman"/>
      <w:b/>
      <w:bCs/>
      <w:spacing w:val="0"/>
      <w:sz w:val="25"/>
      <w:szCs w:val="25"/>
      <w:shd w:val="clear" w:color="auto" w:fill="FFFFFF"/>
    </w:rPr>
  </w:style>
  <w:style w:type="character" w:customStyle="1" w:styleId="300">
    <w:name w:val="Основной текст + Полужирный30"/>
    <w:basedOn w:val="1"/>
    <w:uiPriority w:val="99"/>
    <w:rsid w:val="00136E35"/>
    <w:rPr>
      <w:rFonts w:ascii="Times New Roman" w:hAnsi="Times New Roman" w:cs="Times New Roman"/>
      <w:b/>
      <w:bCs/>
      <w:spacing w:val="0"/>
      <w:sz w:val="25"/>
      <w:szCs w:val="25"/>
      <w:shd w:val="clear" w:color="auto" w:fill="FFFFFF"/>
    </w:rPr>
  </w:style>
  <w:style w:type="character" w:customStyle="1" w:styleId="610">
    <w:name w:val="Основной текст (6) + Не полужирный10"/>
    <w:basedOn w:val="6"/>
    <w:uiPriority w:val="99"/>
    <w:rsid w:val="00136E35"/>
    <w:rPr>
      <w:rFonts w:ascii="Times New Roman" w:hAnsi="Times New Roman" w:cs="Times New Roman"/>
      <w:b/>
      <w:bCs/>
      <w:sz w:val="25"/>
      <w:szCs w:val="25"/>
      <w:shd w:val="clear" w:color="auto" w:fill="FFFFFF"/>
    </w:rPr>
  </w:style>
  <w:style w:type="character" w:customStyle="1" w:styleId="69">
    <w:name w:val="Основной текст (6) + Не полужирный9"/>
    <w:basedOn w:val="6"/>
    <w:uiPriority w:val="99"/>
    <w:rsid w:val="00136E35"/>
    <w:rPr>
      <w:rFonts w:ascii="Times New Roman" w:hAnsi="Times New Roman" w:cs="Times New Roman"/>
      <w:b/>
      <w:bCs/>
      <w:sz w:val="25"/>
      <w:szCs w:val="25"/>
      <w:shd w:val="clear" w:color="auto" w:fill="FFFFFF"/>
    </w:rPr>
  </w:style>
  <w:style w:type="character" w:customStyle="1" w:styleId="29">
    <w:name w:val="Основной текст + Полужирный29"/>
    <w:basedOn w:val="1"/>
    <w:uiPriority w:val="99"/>
    <w:rsid w:val="00136E35"/>
    <w:rPr>
      <w:rFonts w:ascii="Times New Roman" w:hAnsi="Times New Roman" w:cs="Times New Roman"/>
      <w:b/>
      <w:bCs/>
      <w:spacing w:val="0"/>
      <w:sz w:val="25"/>
      <w:szCs w:val="25"/>
      <w:shd w:val="clear" w:color="auto" w:fill="FFFFFF"/>
    </w:rPr>
  </w:style>
  <w:style w:type="character" w:customStyle="1" w:styleId="28">
    <w:name w:val="Основной текст + Полужирный28"/>
    <w:basedOn w:val="1"/>
    <w:uiPriority w:val="99"/>
    <w:rsid w:val="00136E35"/>
    <w:rPr>
      <w:rFonts w:ascii="Times New Roman" w:hAnsi="Times New Roman" w:cs="Times New Roman"/>
      <w:b/>
      <w:bCs/>
      <w:spacing w:val="0"/>
      <w:sz w:val="25"/>
      <w:szCs w:val="25"/>
      <w:shd w:val="clear" w:color="auto" w:fill="FFFFFF"/>
    </w:rPr>
  </w:style>
  <w:style w:type="character" w:customStyle="1" w:styleId="27">
    <w:name w:val="Основной текст + Полужирный27"/>
    <w:basedOn w:val="1"/>
    <w:uiPriority w:val="99"/>
    <w:rsid w:val="00136E35"/>
    <w:rPr>
      <w:rFonts w:ascii="Times New Roman" w:hAnsi="Times New Roman" w:cs="Times New Roman"/>
      <w:b/>
      <w:bCs/>
      <w:spacing w:val="0"/>
      <w:sz w:val="25"/>
      <w:szCs w:val="25"/>
      <w:shd w:val="clear" w:color="auto" w:fill="FFFFFF"/>
    </w:rPr>
  </w:style>
  <w:style w:type="character" w:customStyle="1" w:styleId="26">
    <w:name w:val="Основной текст + Полужирный26"/>
    <w:basedOn w:val="1"/>
    <w:uiPriority w:val="99"/>
    <w:rsid w:val="00136E35"/>
    <w:rPr>
      <w:rFonts w:ascii="Times New Roman" w:hAnsi="Times New Roman" w:cs="Times New Roman"/>
      <w:b/>
      <w:bCs/>
      <w:spacing w:val="0"/>
      <w:sz w:val="25"/>
      <w:szCs w:val="25"/>
      <w:shd w:val="clear" w:color="auto" w:fill="FFFFFF"/>
    </w:rPr>
  </w:style>
  <w:style w:type="character" w:customStyle="1" w:styleId="68">
    <w:name w:val="Основной текст (6) + Не полужирный8"/>
    <w:basedOn w:val="6"/>
    <w:uiPriority w:val="99"/>
    <w:rsid w:val="00136E35"/>
    <w:rPr>
      <w:rFonts w:ascii="Times New Roman" w:hAnsi="Times New Roman" w:cs="Times New Roman"/>
      <w:b/>
      <w:bCs/>
      <w:sz w:val="25"/>
      <w:szCs w:val="25"/>
      <w:shd w:val="clear" w:color="auto" w:fill="FFFFFF"/>
    </w:rPr>
  </w:style>
  <w:style w:type="character" w:customStyle="1" w:styleId="120">
    <w:name w:val="Заголовок №1 + Не полужирный2"/>
    <w:basedOn w:val="12"/>
    <w:uiPriority w:val="99"/>
    <w:rsid w:val="00136E35"/>
    <w:rPr>
      <w:rFonts w:ascii="Times New Roman" w:hAnsi="Times New Roman" w:cs="Times New Roman"/>
      <w:b/>
      <w:bCs/>
      <w:sz w:val="25"/>
      <w:szCs w:val="25"/>
      <w:shd w:val="clear" w:color="auto" w:fill="FFFFFF"/>
    </w:rPr>
  </w:style>
  <w:style w:type="character" w:customStyle="1" w:styleId="25">
    <w:name w:val="Основной текст + Полужирный25"/>
    <w:basedOn w:val="1"/>
    <w:uiPriority w:val="99"/>
    <w:rsid w:val="00136E35"/>
    <w:rPr>
      <w:rFonts w:ascii="Times New Roman" w:hAnsi="Times New Roman" w:cs="Times New Roman"/>
      <w:b/>
      <w:bCs/>
      <w:spacing w:val="0"/>
      <w:sz w:val="25"/>
      <w:szCs w:val="25"/>
      <w:shd w:val="clear" w:color="auto" w:fill="FFFFFF"/>
    </w:rPr>
  </w:style>
  <w:style w:type="character" w:customStyle="1" w:styleId="24">
    <w:name w:val="Основной текст + Полужирный24"/>
    <w:basedOn w:val="1"/>
    <w:uiPriority w:val="99"/>
    <w:rsid w:val="00136E35"/>
    <w:rPr>
      <w:rFonts w:ascii="Times New Roman" w:hAnsi="Times New Roman" w:cs="Times New Roman"/>
      <w:b/>
      <w:bCs/>
      <w:spacing w:val="0"/>
      <w:sz w:val="25"/>
      <w:szCs w:val="25"/>
      <w:shd w:val="clear" w:color="auto" w:fill="FFFFFF"/>
    </w:rPr>
  </w:style>
  <w:style w:type="character" w:customStyle="1" w:styleId="23">
    <w:name w:val="Основной текст + Полужирный23"/>
    <w:basedOn w:val="1"/>
    <w:uiPriority w:val="99"/>
    <w:rsid w:val="00136E35"/>
    <w:rPr>
      <w:rFonts w:ascii="Times New Roman" w:hAnsi="Times New Roman" w:cs="Times New Roman"/>
      <w:b/>
      <w:bCs/>
      <w:spacing w:val="0"/>
      <w:sz w:val="25"/>
      <w:szCs w:val="25"/>
      <w:shd w:val="clear" w:color="auto" w:fill="FFFFFF"/>
    </w:rPr>
  </w:style>
  <w:style w:type="character" w:customStyle="1" w:styleId="22">
    <w:name w:val="Основной текст + Полужирный22"/>
    <w:basedOn w:val="1"/>
    <w:uiPriority w:val="99"/>
    <w:rsid w:val="00136E35"/>
    <w:rPr>
      <w:rFonts w:ascii="Times New Roman" w:hAnsi="Times New Roman" w:cs="Times New Roman"/>
      <w:b/>
      <w:bCs/>
      <w:spacing w:val="0"/>
      <w:sz w:val="25"/>
      <w:szCs w:val="25"/>
      <w:shd w:val="clear" w:color="auto" w:fill="FFFFFF"/>
    </w:rPr>
  </w:style>
  <w:style w:type="character" w:customStyle="1" w:styleId="21">
    <w:name w:val="Основной текст + Полужирный21"/>
    <w:basedOn w:val="1"/>
    <w:uiPriority w:val="99"/>
    <w:rsid w:val="00136E35"/>
    <w:rPr>
      <w:rFonts w:ascii="Times New Roman" w:hAnsi="Times New Roman" w:cs="Times New Roman"/>
      <w:b/>
      <w:bCs/>
      <w:spacing w:val="0"/>
      <w:sz w:val="25"/>
      <w:szCs w:val="25"/>
      <w:shd w:val="clear" w:color="auto" w:fill="FFFFFF"/>
    </w:rPr>
  </w:style>
  <w:style w:type="character" w:customStyle="1" w:styleId="20">
    <w:name w:val="Основной текст + Полужирный20"/>
    <w:basedOn w:val="1"/>
    <w:uiPriority w:val="99"/>
    <w:rsid w:val="00136E35"/>
    <w:rPr>
      <w:rFonts w:ascii="Times New Roman" w:hAnsi="Times New Roman" w:cs="Times New Roman"/>
      <w:b/>
      <w:bCs/>
      <w:spacing w:val="0"/>
      <w:sz w:val="25"/>
      <w:szCs w:val="25"/>
      <w:u w:val="single"/>
      <w:shd w:val="clear" w:color="auto" w:fill="FFFFFF"/>
    </w:rPr>
  </w:style>
  <w:style w:type="character" w:customStyle="1" w:styleId="19">
    <w:name w:val="Основной текст + Полужирный19"/>
    <w:basedOn w:val="1"/>
    <w:uiPriority w:val="99"/>
    <w:rsid w:val="00136E35"/>
    <w:rPr>
      <w:rFonts w:ascii="Times New Roman" w:hAnsi="Times New Roman" w:cs="Times New Roman"/>
      <w:b/>
      <w:bCs/>
      <w:spacing w:val="0"/>
      <w:sz w:val="25"/>
      <w:szCs w:val="25"/>
      <w:shd w:val="clear" w:color="auto" w:fill="FFFFFF"/>
    </w:rPr>
  </w:style>
  <w:style w:type="character" w:customStyle="1" w:styleId="18">
    <w:name w:val="Основной текст + Полужирный18"/>
    <w:basedOn w:val="1"/>
    <w:uiPriority w:val="99"/>
    <w:rsid w:val="00136E35"/>
    <w:rPr>
      <w:rFonts w:ascii="Times New Roman" w:hAnsi="Times New Roman" w:cs="Times New Roman"/>
      <w:b/>
      <w:bCs/>
      <w:spacing w:val="0"/>
      <w:sz w:val="25"/>
      <w:szCs w:val="25"/>
      <w:shd w:val="clear" w:color="auto" w:fill="FFFFFF"/>
    </w:rPr>
  </w:style>
  <w:style w:type="character" w:customStyle="1" w:styleId="17">
    <w:name w:val="Основной текст + Полужирный17"/>
    <w:basedOn w:val="1"/>
    <w:uiPriority w:val="99"/>
    <w:rsid w:val="00136E35"/>
    <w:rPr>
      <w:rFonts w:ascii="Times New Roman" w:hAnsi="Times New Roman" w:cs="Times New Roman"/>
      <w:b/>
      <w:bCs/>
      <w:spacing w:val="0"/>
      <w:sz w:val="25"/>
      <w:szCs w:val="25"/>
      <w:shd w:val="clear" w:color="auto" w:fill="FFFFFF"/>
    </w:rPr>
  </w:style>
  <w:style w:type="character" w:customStyle="1" w:styleId="16">
    <w:name w:val="Основной текст + Полужирный16"/>
    <w:basedOn w:val="1"/>
    <w:uiPriority w:val="99"/>
    <w:rsid w:val="00136E35"/>
    <w:rPr>
      <w:rFonts w:ascii="Times New Roman" w:hAnsi="Times New Roman" w:cs="Times New Roman"/>
      <w:b/>
      <w:bCs/>
      <w:spacing w:val="0"/>
      <w:sz w:val="25"/>
      <w:szCs w:val="25"/>
      <w:shd w:val="clear" w:color="auto" w:fill="FFFFFF"/>
    </w:rPr>
  </w:style>
  <w:style w:type="character" w:customStyle="1" w:styleId="15">
    <w:name w:val="Основной текст + Полужирный15"/>
    <w:basedOn w:val="1"/>
    <w:uiPriority w:val="99"/>
    <w:rsid w:val="00136E35"/>
    <w:rPr>
      <w:rFonts w:ascii="Times New Roman" w:hAnsi="Times New Roman" w:cs="Times New Roman"/>
      <w:b/>
      <w:bCs/>
      <w:spacing w:val="0"/>
      <w:sz w:val="25"/>
      <w:szCs w:val="25"/>
      <w:shd w:val="clear" w:color="auto" w:fill="FFFFFF"/>
    </w:rPr>
  </w:style>
  <w:style w:type="character" w:customStyle="1" w:styleId="140">
    <w:name w:val="Основной текст + Полужирный14"/>
    <w:basedOn w:val="1"/>
    <w:uiPriority w:val="99"/>
    <w:rsid w:val="00136E35"/>
    <w:rPr>
      <w:rFonts w:ascii="Times New Roman" w:hAnsi="Times New Roman" w:cs="Times New Roman"/>
      <w:b/>
      <w:bCs/>
      <w:spacing w:val="0"/>
      <w:sz w:val="25"/>
      <w:szCs w:val="25"/>
      <w:shd w:val="clear" w:color="auto" w:fill="FFFFFF"/>
    </w:rPr>
  </w:style>
  <w:style w:type="character" w:customStyle="1" w:styleId="130">
    <w:name w:val="Основной текст + Полужирный13"/>
    <w:basedOn w:val="1"/>
    <w:uiPriority w:val="99"/>
    <w:rsid w:val="00136E35"/>
    <w:rPr>
      <w:rFonts w:ascii="Times New Roman" w:hAnsi="Times New Roman" w:cs="Times New Roman"/>
      <w:b/>
      <w:bCs/>
      <w:spacing w:val="0"/>
      <w:sz w:val="25"/>
      <w:szCs w:val="25"/>
      <w:shd w:val="clear" w:color="auto" w:fill="FFFFFF"/>
    </w:rPr>
  </w:style>
  <w:style w:type="character" w:customStyle="1" w:styleId="121">
    <w:name w:val="Основной текст + Полужирный12"/>
    <w:basedOn w:val="1"/>
    <w:uiPriority w:val="99"/>
    <w:rsid w:val="00136E35"/>
    <w:rPr>
      <w:rFonts w:ascii="Times New Roman" w:hAnsi="Times New Roman" w:cs="Times New Roman"/>
      <w:b/>
      <w:bCs/>
      <w:spacing w:val="0"/>
      <w:sz w:val="25"/>
      <w:szCs w:val="25"/>
      <w:shd w:val="clear" w:color="auto" w:fill="FFFFFF"/>
    </w:rPr>
  </w:style>
  <w:style w:type="character" w:customStyle="1" w:styleId="110">
    <w:name w:val="Основной текст + Полужирный11"/>
    <w:basedOn w:val="1"/>
    <w:uiPriority w:val="99"/>
    <w:rsid w:val="00136E35"/>
    <w:rPr>
      <w:rFonts w:ascii="Times New Roman" w:hAnsi="Times New Roman" w:cs="Times New Roman"/>
      <w:b/>
      <w:bCs/>
      <w:spacing w:val="0"/>
      <w:sz w:val="25"/>
      <w:szCs w:val="25"/>
      <w:shd w:val="clear" w:color="auto" w:fill="FFFFFF"/>
    </w:rPr>
  </w:style>
  <w:style w:type="character" w:customStyle="1" w:styleId="67">
    <w:name w:val="Основной текст (6) + Не полужирный7"/>
    <w:basedOn w:val="6"/>
    <w:uiPriority w:val="99"/>
    <w:rsid w:val="00136E35"/>
    <w:rPr>
      <w:rFonts w:ascii="Times New Roman" w:hAnsi="Times New Roman" w:cs="Times New Roman"/>
      <w:b/>
      <w:bCs/>
      <w:sz w:val="25"/>
      <w:szCs w:val="25"/>
      <w:shd w:val="clear" w:color="auto" w:fill="FFFFFF"/>
    </w:rPr>
  </w:style>
  <w:style w:type="character" w:customStyle="1" w:styleId="100">
    <w:name w:val="Основной текст + Полужирный10"/>
    <w:basedOn w:val="1"/>
    <w:uiPriority w:val="99"/>
    <w:rsid w:val="00136E35"/>
    <w:rPr>
      <w:rFonts w:ascii="Times New Roman" w:hAnsi="Times New Roman" w:cs="Times New Roman"/>
      <w:b/>
      <w:bCs/>
      <w:spacing w:val="0"/>
      <w:sz w:val="25"/>
      <w:szCs w:val="25"/>
      <w:shd w:val="clear" w:color="auto" w:fill="FFFFFF"/>
    </w:rPr>
  </w:style>
  <w:style w:type="character" w:customStyle="1" w:styleId="7pt">
    <w:name w:val="Основной текст + Интервал 7 pt"/>
    <w:basedOn w:val="1"/>
    <w:uiPriority w:val="99"/>
    <w:rsid w:val="00136E35"/>
    <w:rPr>
      <w:rFonts w:ascii="Times New Roman" w:hAnsi="Times New Roman" w:cs="Times New Roman"/>
      <w:spacing w:val="150"/>
      <w:sz w:val="25"/>
      <w:szCs w:val="25"/>
      <w:shd w:val="clear" w:color="auto" w:fill="FFFFFF"/>
    </w:rPr>
  </w:style>
  <w:style w:type="character" w:customStyle="1" w:styleId="70">
    <w:name w:val="Основной текст (7) + Не курсив"/>
    <w:basedOn w:val="7"/>
    <w:uiPriority w:val="99"/>
    <w:rsid w:val="00136E35"/>
    <w:rPr>
      <w:rFonts w:ascii="Times New Roman" w:hAnsi="Times New Roman" w:cs="Times New Roman"/>
      <w:i/>
      <w:iCs/>
      <w:sz w:val="25"/>
      <w:szCs w:val="25"/>
      <w:shd w:val="clear" w:color="auto" w:fill="FFFFFF"/>
    </w:rPr>
  </w:style>
  <w:style w:type="character" w:customStyle="1" w:styleId="9">
    <w:name w:val="Основной текст + Полужирный9"/>
    <w:basedOn w:val="1"/>
    <w:uiPriority w:val="99"/>
    <w:rsid w:val="00136E35"/>
    <w:rPr>
      <w:rFonts w:ascii="Times New Roman" w:hAnsi="Times New Roman" w:cs="Times New Roman"/>
      <w:b/>
      <w:bCs/>
      <w:spacing w:val="0"/>
      <w:sz w:val="25"/>
      <w:szCs w:val="25"/>
      <w:shd w:val="clear" w:color="auto" w:fill="FFFFFF"/>
    </w:rPr>
  </w:style>
  <w:style w:type="paragraph" w:customStyle="1" w:styleId="61">
    <w:name w:val="Основной текст (6)1"/>
    <w:basedOn w:val="a"/>
    <w:link w:val="6"/>
    <w:uiPriority w:val="99"/>
    <w:rsid w:val="00136E35"/>
    <w:pPr>
      <w:shd w:val="clear" w:color="auto" w:fill="FFFFFF"/>
      <w:spacing w:before="6420" w:after="0" w:line="240" w:lineRule="atLeast"/>
      <w:jc w:val="center"/>
    </w:pPr>
    <w:rPr>
      <w:rFonts w:ascii="Times New Roman" w:hAnsi="Times New Roman" w:cs="Times New Roman"/>
      <w:b/>
      <w:bCs/>
      <w:sz w:val="25"/>
      <w:szCs w:val="25"/>
    </w:rPr>
  </w:style>
  <w:style w:type="paragraph" w:customStyle="1" w:styleId="13">
    <w:name w:val="Заголовок №1"/>
    <w:basedOn w:val="a"/>
    <w:link w:val="12"/>
    <w:uiPriority w:val="99"/>
    <w:rsid w:val="00136E35"/>
    <w:pPr>
      <w:shd w:val="clear" w:color="auto" w:fill="FFFFFF"/>
      <w:spacing w:after="0" w:line="298" w:lineRule="exact"/>
      <w:ind w:hanging="720"/>
      <w:outlineLvl w:val="0"/>
    </w:pPr>
    <w:rPr>
      <w:rFonts w:ascii="Times New Roman" w:hAnsi="Times New Roman" w:cs="Times New Roman"/>
      <w:b/>
      <w:bCs/>
      <w:sz w:val="25"/>
      <w:szCs w:val="25"/>
    </w:rPr>
  </w:style>
  <w:style w:type="paragraph" w:customStyle="1" w:styleId="71">
    <w:name w:val="Основной текст (7)1"/>
    <w:basedOn w:val="a"/>
    <w:link w:val="7"/>
    <w:uiPriority w:val="99"/>
    <w:rsid w:val="00136E35"/>
    <w:pPr>
      <w:shd w:val="clear" w:color="auto" w:fill="FFFFFF"/>
      <w:spacing w:after="0" w:line="298" w:lineRule="exact"/>
      <w:jc w:val="both"/>
    </w:pPr>
    <w:rPr>
      <w:rFonts w:ascii="Times New Roman" w:hAnsi="Times New Roman" w:cs="Times New Roman"/>
      <w:i/>
      <w:iCs/>
      <w:sz w:val="25"/>
      <w:szCs w:val="25"/>
    </w:rPr>
  </w:style>
  <w:style w:type="character" w:styleId="ab">
    <w:name w:val="Hyperlink"/>
    <w:basedOn w:val="a0"/>
    <w:uiPriority w:val="99"/>
    <w:rsid w:val="00136E35"/>
    <w:rPr>
      <w:color w:val="0066CC"/>
      <w:u w:val="single"/>
    </w:rPr>
  </w:style>
  <w:style w:type="character" w:customStyle="1" w:styleId="ac">
    <w:name w:val="Подпись к картинке_"/>
    <w:basedOn w:val="a0"/>
    <w:link w:val="1a"/>
    <w:uiPriority w:val="99"/>
    <w:rsid w:val="00136E35"/>
    <w:rPr>
      <w:rFonts w:ascii="Times New Roman" w:hAnsi="Times New Roman" w:cs="Times New Roman"/>
      <w:sz w:val="19"/>
      <w:szCs w:val="19"/>
      <w:shd w:val="clear" w:color="auto" w:fill="FFFFFF"/>
    </w:rPr>
  </w:style>
  <w:style w:type="character" w:customStyle="1" w:styleId="ad">
    <w:name w:val="Подпись к картинке"/>
    <w:basedOn w:val="ac"/>
    <w:uiPriority w:val="99"/>
    <w:rsid w:val="00136E35"/>
    <w:rPr>
      <w:rFonts w:ascii="Times New Roman" w:hAnsi="Times New Roman" w:cs="Times New Roman"/>
      <w:sz w:val="19"/>
      <w:szCs w:val="19"/>
      <w:shd w:val="clear" w:color="auto" w:fill="FFFFFF"/>
    </w:rPr>
  </w:style>
  <w:style w:type="character" w:customStyle="1" w:styleId="2">
    <w:name w:val="Основной текст (2)_"/>
    <w:basedOn w:val="a0"/>
    <w:link w:val="210"/>
    <w:uiPriority w:val="99"/>
    <w:rsid w:val="00136E35"/>
    <w:rPr>
      <w:rFonts w:ascii="Times New Roman" w:hAnsi="Times New Roman" w:cs="Times New Roman"/>
      <w:sz w:val="19"/>
      <w:szCs w:val="19"/>
      <w:shd w:val="clear" w:color="auto" w:fill="FFFFFF"/>
    </w:rPr>
  </w:style>
  <w:style w:type="character" w:customStyle="1" w:styleId="2a">
    <w:name w:val="Основной текст (2)"/>
    <w:basedOn w:val="2"/>
    <w:uiPriority w:val="99"/>
    <w:rsid w:val="00136E35"/>
    <w:rPr>
      <w:rFonts w:ascii="Times New Roman" w:hAnsi="Times New Roman" w:cs="Times New Roman"/>
      <w:sz w:val="19"/>
      <w:szCs w:val="19"/>
      <w:shd w:val="clear" w:color="auto" w:fill="FFFFFF"/>
    </w:rPr>
  </w:style>
  <w:style w:type="character" w:customStyle="1" w:styleId="220">
    <w:name w:val="Основной текст (2)2"/>
    <w:basedOn w:val="2"/>
    <w:uiPriority w:val="99"/>
    <w:rsid w:val="00136E35"/>
    <w:rPr>
      <w:rFonts w:ascii="Times New Roman" w:hAnsi="Times New Roman" w:cs="Times New Roman"/>
      <w:noProof/>
      <w:sz w:val="19"/>
      <w:szCs w:val="19"/>
      <w:shd w:val="clear" w:color="auto" w:fill="FFFFFF"/>
    </w:rPr>
  </w:style>
  <w:style w:type="character" w:customStyle="1" w:styleId="4">
    <w:name w:val="Основной текст (4)_"/>
    <w:basedOn w:val="a0"/>
    <w:link w:val="41"/>
    <w:uiPriority w:val="99"/>
    <w:rsid w:val="00136E35"/>
    <w:rPr>
      <w:rFonts w:ascii="Times New Roman" w:hAnsi="Times New Roman" w:cs="Times New Roman"/>
      <w:b/>
      <w:bCs/>
      <w:sz w:val="20"/>
      <w:szCs w:val="20"/>
      <w:shd w:val="clear" w:color="auto" w:fill="FFFFFF"/>
    </w:rPr>
  </w:style>
  <w:style w:type="character" w:customStyle="1" w:styleId="42">
    <w:name w:val="Основной текст (4)"/>
    <w:basedOn w:val="4"/>
    <w:uiPriority w:val="99"/>
    <w:rsid w:val="00136E35"/>
    <w:rPr>
      <w:rFonts w:ascii="Times New Roman" w:hAnsi="Times New Roman" w:cs="Times New Roman"/>
      <w:b/>
      <w:bCs/>
      <w:sz w:val="20"/>
      <w:szCs w:val="20"/>
      <w:shd w:val="clear" w:color="auto" w:fill="FFFFFF"/>
    </w:rPr>
  </w:style>
  <w:style w:type="character" w:customStyle="1" w:styleId="5">
    <w:name w:val="Основной текст (5)_"/>
    <w:basedOn w:val="a0"/>
    <w:link w:val="50"/>
    <w:uiPriority w:val="99"/>
    <w:rsid w:val="00136E35"/>
    <w:rPr>
      <w:rFonts w:ascii="Times New Roman" w:hAnsi="Times New Roman" w:cs="Times New Roman"/>
      <w:sz w:val="35"/>
      <w:szCs w:val="35"/>
      <w:shd w:val="clear" w:color="auto" w:fill="FFFFFF"/>
    </w:rPr>
  </w:style>
  <w:style w:type="character" w:customStyle="1" w:styleId="ae">
    <w:name w:val="Колонтитул_"/>
    <w:basedOn w:val="a0"/>
    <w:link w:val="af"/>
    <w:uiPriority w:val="99"/>
    <w:rsid w:val="00136E35"/>
    <w:rPr>
      <w:rFonts w:ascii="Times New Roman" w:hAnsi="Times New Roman" w:cs="Times New Roman"/>
      <w:sz w:val="20"/>
      <w:szCs w:val="20"/>
      <w:shd w:val="clear" w:color="auto" w:fill="FFFFFF"/>
    </w:rPr>
  </w:style>
  <w:style w:type="character" w:customStyle="1" w:styleId="90">
    <w:name w:val="Колонтитул + 9"/>
    <w:aliases w:val="5 pt,Интервал 0 pt"/>
    <w:basedOn w:val="ae"/>
    <w:uiPriority w:val="99"/>
    <w:rsid w:val="00136E35"/>
    <w:rPr>
      <w:rFonts w:ascii="Times New Roman" w:hAnsi="Times New Roman" w:cs="Times New Roman"/>
      <w:noProof/>
      <w:spacing w:val="-10"/>
      <w:sz w:val="19"/>
      <w:szCs w:val="19"/>
      <w:shd w:val="clear" w:color="auto" w:fill="FFFFFF"/>
    </w:rPr>
  </w:style>
  <w:style w:type="character" w:customStyle="1" w:styleId="111">
    <w:name w:val="Заголовок №1 + Не полужирный1"/>
    <w:basedOn w:val="12"/>
    <w:uiPriority w:val="99"/>
    <w:rsid w:val="00136E35"/>
    <w:rPr>
      <w:rFonts w:ascii="Times New Roman" w:hAnsi="Times New Roman" w:cs="Times New Roman"/>
      <w:b/>
      <w:bCs/>
      <w:spacing w:val="0"/>
      <w:sz w:val="25"/>
      <w:szCs w:val="25"/>
      <w:shd w:val="clear" w:color="auto" w:fill="FFFFFF"/>
    </w:rPr>
  </w:style>
  <w:style w:type="character" w:customStyle="1" w:styleId="8">
    <w:name w:val="Основной текст + Полужирный8"/>
    <w:basedOn w:val="1"/>
    <w:uiPriority w:val="99"/>
    <w:rsid w:val="00136E35"/>
    <w:rPr>
      <w:rFonts w:ascii="Times New Roman" w:hAnsi="Times New Roman" w:cs="Times New Roman"/>
      <w:b/>
      <w:bCs/>
      <w:spacing w:val="0"/>
      <w:sz w:val="25"/>
      <w:szCs w:val="25"/>
      <w:shd w:val="clear" w:color="auto" w:fill="FFFFFF"/>
    </w:rPr>
  </w:style>
  <w:style w:type="character" w:customStyle="1" w:styleId="80">
    <w:name w:val="Основной текст (8)_"/>
    <w:basedOn w:val="a0"/>
    <w:link w:val="81"/>
    <w:uiPriority w:val="99"/>
    <w:rsid w:val="00136E35"/>
    <w:rPr>
      <w:rFonts w:ascii="Times New Roman" w:hAnsi="Times New Roman" w:cs="Times New Roman"/>
      <w:b/>
      <w:bCs/>
      <w:sz w:val="25"/>
      <w:szCs w:val="25"/>
      <w:shd w:val="clear" w:color="auto" w:fill="FFFFFF"/>
    </w:rPr>
  </w:style>
  <w:style w:type="character" w:customStyle="1" w:styleId="82">
    <w:name w:val="Основной текст (8) + Не полужирный"/>
    <w:basedOn w:val="80"/>
    <w:uiPriority w:val="99"/>
    <w:rsid w:val="00136E35"/>
    <w:rPr>
      <w:rFonts w:ascii="Times New Roman" w:hAnsi="Times New Roman" w:cs="Times New Roman"/>
      <w:b/>
      <w:bCs/>
      <w:sz w:val="25"/>
      <w:szCs w:val="25"/>
      <w:shd w:val="clear" w:color="auto" w:fill="FFFFFF"/>
    </w:rPr>
  </w:style>
  <w:style w:type="character" w:customStyle="1" w:styleId="72">
    <w:name w:val="Основной текст + Полужирный7"/>
    <w:basedOn w:val="1"/>
    <w:uiPriority w:val="99"/>
    <w:rsid w:val="00136E35"/>
    <w:rPr>
      <w:rFonts w:ascii="Times New Roman" w:hAnsi="Times New Roman" w:cs="Times New Roman"/>
      <w:b/>
      <w:bCs/>
      <w:spacing w:val="0"/>
      <w:sz w:val="25"/>
      <w:szCs w:val="25"/>
      <w:shd w:val="clear" w:color="auto" w:fill="FFFFFF"/>
    </w:rPr>
  </w:style>
  <w:style w:type="character" w:customStyle="1" w:styleId="62">
    <w:name w:val="Основной текст + Полужирный6"/>
    <w:basedOn w:val="1"/>
    <w:uiPriority w:val="99"/>
    <w:rsid w:val="00136E35"/>
    <w:rPr>
      <w:rFonts w:ascii="Times New Roman" w:hAnsi="Times New Roman" w:cs="Times New Roman"/>
      <w:b/>
      <w:bCs/>
      <w:spacing w:val="0"/>
      <w:sz w:val="25"/>
      <w:szCs w:val="25"/>
      <w:shd w:val="clear" w:color="auto" w:fill="FFFFFF"/>
    </w:rPr>
  </w:style>
  <w:style w:type="character" w:customStyle="1" w:styleId="73">
    <w:name w:val="Основной текст (7) + Не курсив3"/>
    <w:basedOn w:val="7"/>
    <w:uiPriority w:val="99"/>
    <w:rsid w:val="00136E35"/>
    <w:rPr>
      <w:rFonts w:ascii="Times New Roman" w:hAnsi="Times New Roman" w:cs="Times New Roman"/>
      <w:i/>
      <w:iCs/>
      <w:spacing w:val="0"/>
      <w:sz w:val="25"/>
      <w:szCs w:val="25"/>
      <w:shd w:val="clear" w:color="auto" w:fill="FFFFFF"/>
    </w:rPr>
  </w:style>
  <w:style w:type="character" w:customStyle="1" w:styleId="720">
    <w:name w:val="Основной текст (7) + Не курсив2"/>
    <w:basedOn w:val="7"/>
    <w:uiPriority w:val="99"/>
    <w:rsid w:val="00136E35"/>
    <w:rPr>
      <w:rFonts w:ascii="Times New Roman" w:hAnsi="Times New Roman" w:cs="Times New Roman"/>
      <w:i/>
      <w:iCs/>
      <w:spacing w:val="0"/>
      <w:sz w:val="25"/>
      <w:szCs w:val="25"/>
      <w:shd w:val="clear" w:color="auto" w:fill="FFFFFF"/>
    </w:rPr>
  </w:style>
  <w:style w:type="character" w:customStyle="1" w:styleId="51">
    <w:name w:val="Основной текст + Полужирный5"/>
    <w:basedOn w:val="1"/>
    <w:uiPriority w:val="99"/>
    <w:rsid w:val="00136E35"/>
    <w:rPr>
      <w:rFonts w:ascii="Times New Roman" w:hAnsi="Times New Roman" w:cs="Times New Roman"/>
      <w:b/>
      <w:bCs/>
      <w:spacing w:val="0"/>
      <w:sz w:val="25"/>
      <w:szCs w:val="25"/>
      <w:shd w:val="clear" w:color="auto" w:fill="FFFFFF"/>
    </w:rPr>
  </w:style>
  <w:style w:type="character" w:customStyle="1" w:styleId="af0">
    <w:name w:val="Подпись к таблице_"/>
    <w:basedOn w:val="a0"/>
    <w:link w:val="1b"/>
    <w:uiPriority w:val="99"/>
    <w:rsid w:val="00136E35"/>
    <w:rPr>
      <w:rFonts w:ascii="Times New Roman" w:hAnsi="Times New Roman" w:cs="Times New Roman"/>
      <w:sz w:val="25"/>
      <w:szCs w:val="25"/>
      <w:shd w:val="clear" w:color="auto" w:fill="FFFFFF"/>
    </w:rPr>
  </w:style>
  <w:style w:type="character" w:customStyle="1" w:styleId="af1">
    <w:name w:val="Подпись к таблице"/>
    <w:basedOn w:val="af0"/>
    <w:uiPriority w:val="99"/>
    <w:rsid w:val="00136E35"/>
    <w:rPr>
      <w:rFonts w:ascii="Times New Roman" w:hAnsi="Times New Roman" w:cs="Times New Roman"/>
      <w:sz w:val="25"/>
      <w:szCs w:val="25"/>
      <w:u w:val="single"/>
      <w:shd w:val="clear" w:color="auto" w:fill="FFFFFF"/>
    </w:rPr>
  </w:style>
  <w:style w:type="character" w:customStyle="1" w:styleId="43">
    <w:name w:val="Основной текст + Полужирный4"/>
    <w:basedOn w:val="1"/>
    <w:uiPriority w:val="99"/>
    <w:rsid w:val="00136E35"/>
    <w:rPr>
      <w:rFonts w:ascii="Times New Roman" w:hAnsi="Times New Roman" w:cs="Times New Roman"/>
      <w:b/>
      <w:bCs/>
      <w:spacing w:val="0"/>
      <w:sz w:val="25"/>
      <w:szCs w:val="25"/>
      <w:shd w:val="clear" w:color="auto" w:fill="FFFFFF"/>
    </w:rPr>
  </w:style>
  <w:style w:type="character" w:customStyle="1" w:styleId="91">
    <w:name w:val="Колонтитул + 91"/>
    <w:aliases w:val="5 pt2,Интервал 0 pt2"/>
    <w:basedOn w:val="ae"/>
    <w:uiPriority w:val="99"/>
    <w:rsid w:val="00136E35"/>
    <w:rPr>
      <w:rFonts w:ascii="Times New Roman" w:hAnsi="Times New Roman" w:cs="Times New Roman"/>
      <w:spacing w:val="-10"/>
      <w:sz w:val="19"/>
      <w:szCs w:val="19"/>
      <w:shd w:val="clear" w:color="auto" w:fill="FFFFFF"/>
    </w:rPr>
  </w:style>
  <w:style w:type="character" w:customStyle="1" w:styleId="3a">
    <w:name w:val="Основной текст + Полужирный3"/>
    <w:basedOn w:val="1"/>
    <w:uiPriority w:val="99"/>
    <w:rsid w:val="00136E35"/>
    <w:rPr>
      <w:rFonts w:ascii="Times New Roman" w:hAnsi="Times New Roman" w:cs="Times New Roman"/>
      <w:b/>
      <w:bCs/>
      <w:spacing w:val="0"/>
      <w:sz w:val="25"/>
      <w:szCs w:val="25"/>
      <w:shd w:val="clear" w:color="auto" w:fill="FFFFFF"/>
    </w:rPr>
  </w:style>
  <w:style w:type="character" w:customStyle="1" w:styleId="2b">
    <w:name w:val="Заголовок №2_"/>
    <w:basedOn w:val="a0"/>
    <w:link w:val="211"/>
    <w:uiPriority w:val="99"/>
    <w:rsid w:val="00136E35"/>
    <w:rPr>
      <w:rFonts w:ascii="Times New Roman" w:hAnsi="Times New Roman" w:cs="Times New Roman"/>
      <w:b/>
      <w:bCs/>
      <w:sz w:val="25"/>
      <w:szCs w:val="25"/>
      <w:shd w:val="clear" w:color="auto" w:fill="FFFFFF"/>
    </w:rPr>
  </w:style>
  <w:style w:type="character" w:customStyle="1" w:styleId="2c">
    <w:name w:val="Заголовок №2"/>
    <w:basedOn w:val="2b"/>
    <w:uiPriority w:val="99"/>
    <w:rsid w:val="00136E35"/>
    <w:rPr>
      <w:rFonts w:ascii="Times New Roman" w:hAnsi="Times New Roman" w:cs="Times New Roman"/>
      <w:b/>
      <w:bCs/>
      <w:sz w:val="25"/>
      <w:szCs w:val="25"/>
      <w:shd w:val="clear" w:color="auto" w:fill="FFFFFF"/>
    </w:rPr>
  </w:style>
  <w:style w:type="character" w:customStyle="1" w:styleId="11pt">
    <w:name w:val="Основной текст + 11 pt"/>
    <w:basedOn w:val="1"/>
    <w:uiPriority w:val="99"/>
    <w:rsid w:val="00136E35"/>
    <w:rPr>
      <w:rFonts w:ascii="Times New Roman" w:hAnsi="Times New Roman" w:cs="Times New Roman"/>
      <w:spacing w:val="0"/>
      <w:sz w:val="22"/>
      <w:szCs w:val="22"/>
      <w:shd w:val="clear" w:color="auto" w:fill="FFFFFF"/>
    </w:rPr>
  </w:style>
  <w:style w:type="character" w:customStyle="1" w:styleId="262">
    <w:name w:val="Заголовок №262"/>
    <w:basedOn w:val="2b"/>
    <w:uiPriority w:val="99"/>
    <w:rsid w:val="00136E35"/>
    <w:rPr>
      <w:rFonts w:ascii="Times New Roman" w:hAnsi="Times New Roman" w:cs="Times New Roman"/>
      <w:b/>
      <w:bCs/>
      <w:sz w:val="25"/>
      <w:szCs w:val="25"/>
      <w:shd w:val="clear" w:color="auto" w:fill="FFFFFF"/>
    </w:rPr>
  </w:style>
  <w:style w:type="character" w:customStyle="1" w:styleId="261">
    <w:name w:val="Заголовок №261"/>
    <w:basedOn w:val="2b"/>
    <w:uiPriority w:val="99"/>
    <w:rsid w:val="00136E35"/>
    <w:rPr>
      <w:rFonts w:ascii="Times New Roman" w:hAnsi="Times New Roman" w:cs="Times New Roman"/>
      <w:b/>
      <w:bCs/>
      <w:sz w:val="25"/>
      <w:szCs w:val="25"/>
      <w:shd w:val="clear" w:color="auto" w:fill="FFFFFF"/>
    </w:rPr>
  </w:style>
  <w:style w:type="character" w:customStyle="1" w:styleId="8pt">
    <w:name w:val="Основной текст + Интервал 8 pt"/>
    <w:basedOn w:val="1"/>
    <w:uiPriority w:val="99"/>
    <w:rsid w:val="00136E35"/>
    <w:rPr>
      <w:rFonts w:ascii="Times New Roman" w:hAnsi="Times New Roman" w:cs="Times New Roman"/>
      <w:spacing w:val="170"/>
      <w:sz w:val="25"/>
      <w:szCs w:val="25"/>
      <w:shd w:val="clear" w:color="auto" w:fill="FFFFFF"/>
    </w:rPr>
  </w:style>
  <w:style w:type="character" w:customStyle="1" w:styleId="260">
    <w:name w:val="Заголовок №260"/>
    <w:basedOn w:val="2b"/>
    <w:uiPriority w:val="99"/>
    <w:rsid w:val="00136E35"/>
    <w:rPr>
      <w:rFonts w:ascii="Times New Roman" w:hAnsi="Times New Roman" w:cs="Times New Roman"/>
      <w:b/>
      <w:bCs/>
      <w:sz w:val="25"/>
      <w:szCs w:val="25"/>
      <w:shd w:val="clear" w:color="auto" w:fill="FFFFFF"/>
    </w:rPr>
  </w:style>
  <w:style w:type="character" w:customStyle="1" w:styleId="259">
    <w:name w:val="Заголовок №259"/>
    <w:basedOn w:val="2b"/>
    <w:uiPriority w:val="99"/>
    <w:rsid w:val="00136E35"/>
    <w:rPr>
      <w:rFonts w:ascii="Times New Roman" w:hAnsi="Times New Roman" w:cs="Times New Roman"/>
      <w:b/>
      <w:bCs/>
      <w:sz w:val="25"/>
      <w:szCs w:val="25"/>
      <w:shd w:val="clear" w:color="auto" w:fill="FFFFFF"/>
    </w:rPr>
  </w:style>
  <w:style w:type="character" w:customStyle="1" w:styleId="258">
    <w:name w:val="Заголовок №258"/>
    <w:basedOn w:val="2b"/>
    <w:uiPriority w:val="99"/>
    <w:rsid w:val="00136E35"/>
    <w:rPr>
      <w:rFonts w:ascii="Times New Roman" w:hAnsi="Times New Roman" w:cs="Times New Roman"/>
      <w:b/>
      <w:bCs/>
      <w:sz w:val="25"/>
      <w:szCs w:val="25"/>
      <w:shd w:val="clear" w:color="auto" w:fill="FFFFFF"/>
    </w:rPr>
  </w:style>
  <w:style w:type="character" w:customStyle="1" w:styleId="66">
    <w:name w:val="Основной текст (6) + Не полужирный6"/>
    <w:basedOn w:val="6"/>
    <w:uiPriority w:val="99"/>
    <w:rsid w:val="00136E35"/>
    <w:rPr>
      <w:rFonts w:ascii="Times New Roman" w:hAnsi="Times New Roman" w:cs="Times New Roman"/>
      <w:b/>
      <w:bCs/>
      <w:spacing w:val="0"/>
      <w:sz w:val="25"/>
      <w:szCs w:val="25"/>
      <w:shd w:val="clear" w:color="auto" w:fill="FFFFFF"/>
    </w:rPr>
  </w:style>
  <w:style w:type="character" w:customStyle="1" w:styleId="63">
    <w:name w:val="Основной текст (6)"/>
    <w:basedOn w:val="6"/>
    <w:uiPriority w:val="99"/>
    <w:rsid w:val="00136E35"/>
    <w:rPr>
      <w:rFonts w:ascii="Times New Roman" w:hAnsi="Times New Roman" w:cs="Times New Roman"/>
      <w:b/>
      <w:bCs/>
      <w:spacing w:val="0"/>
      <w:sz w:val="25"/>
      <w:szCs w:val="25"/>
      <w:shd w:val="clear" w:color="auto" w:fill="FFFFFF"/>
    </w:rPr>
  </w:style>
  <w:style w:type="character" w:customStyle="1" w:styleId="257">
    <w:name w:val="Заголовок №257"/>
    <w:basedOn w:val="2b"/>
    <w:uiPriority w:val="99"/>
    <w:rsid w:val="00136E35"/>
    <w:rPr>
      <w:rFonts w:ascii="Times New Roman" w:hAnsi="Times New Roman" w:cs="Times New Roman"/>
      <w:b/>
      <w:bCs/>
      <w:sz w:val="25"/>
      <w:szCs w:val="25"/>
      <w:shd w:val="clear" w:color="auto" w:fill="FFFFFF"/>
    </w:rPr>
  </w:style>
  <w:style w:type="character" w:customStyle="1" w:styleId="620">
    <w:name w:val="Основной текст (6)20"/>
    <w:basedOn w:val="6"/>
    <w:uiPriority w:val="99"/>
    <w:rsid w:val="00136E35"/>
    <w:rPr>
      <w:rFonts w:ascii="Times New Roman" w:hAnsi="Times New Roman" w:cs="Times New Roman"/>
      <w:b/>
      <w:bCs/>
      <w:spacing w:val="0"/>
      <w:sz w:val="25"/>
      <w:szCs w:val="25"/>
      <w:shd w:val="clear" w:color="auto" w:fill="FFFFFF"/>
    </w:rPr>
  </w:style>
  <w:style w:type="character" w:customStyle="1" w:styleId="256">
    <w:name w:val="Заголовок №256"/>
    <w:basedOn w:val="2b"/>
    <w:uiPriority w:val="99"/>
    <w:rsid w:val="00136E35"/>
    <w:rPr>
      <w:rFonts w:ascii="Times New Roman" w:hAnsi="Times New Roman" w:cs="Times New Roman"/>
      <w:b/>
      <w:bCs/>
      <w:sz w:val="25"/>
      <w:szCs w:val="25"/>
      <w:shd w:val="clear" w:color="auto" w:fill="FFFFFF"/>
    </w:rPr>
  </w:style>
  <w:style w:type="character" w:customStyle="1" w:styleId="255">
    <w:name w:val="Заголовок №255"/>
    <w:basedOn w:val="2b"/>
    <w:uiPriority w:val="99"/>
    <w:rsid w:val="00136E35"/>
    <w:rPr>
      <w:rFonts w:ascii="Times New Roman" w:hAnsi="Times New Roman" w:cs="Times New Roman"/>
      <w:b/>
      <w:bCs/>
      <w:sz w:val="25"/>
      <w:szCs w:val="25"/>
      <w:shd w:val="clear" w:color="auto" w:fill="FFFFFF"/>
    </w:rPr>
  </w:style>
  <w:style w:type="character" w:customStyle="1" w:styleId="254">
    <w:name w:val="Заголовок №254"/>
    <w:basedOn w:val="2b"/>
    <w:uiPriority w:val="99"/>
    <w:rsid w:val="00136E35"/>
    <w:rPr>
      <w:rFonts w:ascii="Times New Roman" w:hAnsi="Times New Roman" w:cs="Times New Roman"/>
      <w:b/>
      <w:bCs/>
      <w:sz w:val="25"/>
      <w:szCs w:val="25"/>
      <w:shd w:val="clear" w:color="auto" w:fill="FFFFFF"/>
    </w:rPr>
  </w:style>
  <w:style w:type="character" w:customStyle="1" w:styleId="619">
    <w:name w:val="Основной текст (6)19"/>
    <w:basedOn w:val="6"/>
    <w:uiPriority w:val="99"/>
    <w:rsid w:val="00136E35"/>
    <w:rPr>
      <w:rFonts w:ascii="Times New Roman" w:hAnsi="Times New Roman" w:cs="Times New Roman"/>
      <w:b/>
      <w:bCs/>
      <w:spacing w:val="0"/>
      <w:sz w:val="25"/>
      <w:szCs w:val="25"/>
      <w:shd w:val="clear" w:color="auto" w:fill="FFFFFF"/>
    </w:rPr>
  </w:style>
  <w:style w:type="character" w:customStyle="1" w:styleId="253">
    <w:name w:val="Заголовок №253"/>
    <w:basedOn w:val="2b"/>
    <w:uiPriority w:val="99"/>
    <w:rsid w:val="00136E35"/>
    <w:rPr>
      <w:rFonts w:ascii="Times New Roman" w:hAnsi="Times New Roman" w:cs="Times New Roman"/>
      <w:b/>
      <w:bCs/>
      <w:sz w:val="25"/>
      <w:szCs w:val="25"/>
      <w:shd w:val="clear" w:color="auto" w:fill="FFFFFF"/>
    </w:rPr>
  </w:style>
  <w:style w:type="character" w:customStyle="1" w:styleId="Candara">
    <w:name w:val="Основной текст + Candara"/>
    <w:aliases w:val="12 pt,Полужирный,Интервал 0 pt1"/>
    <w:basedOn w:val="1"/>
    <w:uiPriority w:val="99"/>
    <w:rsid w:val="00136E35"/>
    <w:rPr>
      <w:rFonts w:ascii="Candara" w:hAnsi="Candara" w:cs="Candara"/>
      <w:b/>
      <w:bCs/>
      <w:spacing w:val="-10"/>
      <w:sz w:val="24"/>
      <w:szCs w:val="24"/>
      <w:shd w:val="clear" w:color="auto" w:fill="FFFFFF"/>
    </w:rPr>
  </w:style>
  <w:style w:type="character" w:customStyle="1" w:styleId="252">
    <w:name w:val="Заголовок №252"/>
    <w:basedOn w:val="2b"/>
    <w:uiPriority w:val="99"/>
    <w:rsid w:val="00136E35"/>
    <w:rPr>
      <w:rFonts w:ascii="Times New Roman" w:hAnsi="Times New Roman" w:cs="Times New Roman"/>
      <w:b/>
      <w:bCs/>
      <w:sz w:val="25"/>
      <w:szCs w:val="25"/>
      <w:shd w:val="clear" w:color="auto" w:fill="FFFFFF"/>
    </w:rPr>
  </w:style>
  <w:style w:type="character" w:customStyle="1" w:styleId="251">
    <w:name w:val="Заголовок №251"/>
    <w:basedOn w:val="2b"/>
    <w:uiPriority w:val="99"/>
    <w:rsid w:val="00136E35"/>
    <w:rPr>
      <w:rFonts w:ascii="Times New Roman" w:hAnsi="Times New Roman" w:cs="Times New Roman"/>
      <w:b/>
      <w:bCs/>
      <w:sz w:val="25"/>
      <w:szCs w:val="25"/>
      <w:shd w:val="clear" w:color="auto" w:fill="FFFFFF"/>
    </w:rPr>
  </w:style>
  <w:style w:type="character" w:customStyle="1" w:styleId="250">
    <w:name w:val="Заголовок №250"/>
    <w:basedOn w:val="2b"/>
    <w:uiPriority w:val="99"/>
    <w:rsid w:val="00136E35"/>
    <w:rPr>
      <w:rFonts w:ascii="Times New Roman" w:hAnsi="Times New Roman" w:cs="Times New Roman"/>
      <w:b/>
      <w:bCs/>
      <w:sz w:val="25"/>
      <w:szCs w:val="25"/>
      <w:shd w:val="clear" w:color="auto" w:fill="FFFFFF"/>
    </w:rPr>
  </w:style>
  <w:style w:type="character" w:customStyle="1" w:styleId="249">
    <w:name w:val="Заголовок №249"/>
    <w:basedOn w:val="2b"/>
    <w:uiPriority w:val="99"/>
    <w:rsid w:val="00136E35"/>
    <w:rPr>
      <w:rFonts w:ascii="Times New Roman" w:hAnsi="Times New Roman" w:cs="Times New Roman"/>
      <w:b/>
      <w:bCs/>
      <w:sz w:val="25"/>
      <w:szCs w:val="25"/>
      <w:shd w:val="clear" w:color="auto" w:fill="FFFFFF"/>
    </w:rPr>
  </w:style>
  <w:style w:type="character" w:customStyle="1" w:styleId="248">
    <w:name w:val="Заголовок №248"/>
    <w:basedOn w:val="2b"/>
    <w:uiPriority w:val="99"/>
    <w:rsid w:val="00136E35"/>
    <w:rPr>
      <w:rFonts w:ascii="Times New Roman" w:hAnsi="Times New Roman" w:cs="Times New Roman"/>
      <w:b/>
      <w:bCs/>
      <w:sz w:val="25"/>
      <w:szCs w:val="25"/>
      <w:shd w:val="clear" w:color="auto" w:fill="FFFFFF"/>
    </w:rPr>
  </w:style>
  <w:style w:type="character" w:customStyle="1" w:styleId="618">
    <w:name w:val="Основной текст (6)18"/>
    <w:basedOn w:val="6"/>
    <w:uiPriority w:val="99"/>
    <w:rsid w:val="00136E35"/>
    <w:rPr>
      <w:rFonts w:ascii="Times New Roman" w:hAnsi="Times New Roman" w:cs="Times New Roman"/>
      <w:b/>
      <w:bCs/>
      <w:spacing w:val="0"/>
      <w:sz w:val="25"/>
      <w:szCs w:val="25"/>
      <w:shd w:val="clear" w:color="auto" w:fill="FFFFFF"/>
    </w:rPr>
  </w:style>
  <w:style w:type="character" w:customStyle="1" w:styleId="247">
    <w:name w:val="Заголовок №247"/>
    <w:basedOn w:val="2b"/>
    <w:uiPriority w:val="99"/>
    <w:rsid w:val="00136E35"/>
    <w:rPr>
      <w:rFonts w:ascii="Times New Roman" w:hAnsi="Times New Roman" w:cs="Times New Roman"/>
      <w:b/>
      <w:bCs/>
      <w:sz w:val="25"/>
      <w:szCs w:val="25"/>
      <w:shd w:val="clear" w:color="auto" w:fill="FFFFFF"/>
    </w:rPr>
  </w:style>
  <w:style w:type="character" w:customStyle="1" w:styleId="246">
    <w:name w:val="Заголовок №246"/>
    <w:basedOn w:val="2b"/>
    <w:uiPriority w:val="99"/>
    <w:rsid w:val="00136E35"/>
    <w:rPr>
      <w:rFonts w:ascii="Times New Roman" w:hAnsi="Times New Roman" w:cs="Times New Roman"/>
      <w:b/>
      <w:bCs/>
      <w:sz w:val="25"/>
      <w:szCs w:val="25"/>
      <w:shd w:val="clear" w:color="auto" w:fill="FFFFFF"/>
    </w:rPr>
  </w:style>
  <w:style w:type="character" w:customStyle="1" w:styleId="245">
    <w:name w:val="Заголовок №245"/>
    <w:basedOn w:val="2b"/>
    <w:uiPriority w:val="99"/>
    <w:rsid w:val="00136E35"/>
    <w:rPr>
      <w:rFonts w:ascii="Times New Roman" w:hAnsi="Times New Roman" w:cs="Times New Roman"/>
      <w:b/>
      <w:bCs/>
      <w:sz w:val="25"/>
      <w:szCs w:val="25"/>
      <w:shd w:val="clear" w:color="auto" w:fill="FFFFFF"/>
    </w:rPr>
  </w:style>
  <w:style w:type="character" w:customStyle="1" w:styleId="617">
    <w:name w:val="Основной текст (6)17"/>
    <w:basedOn w:val="6"/>
    <w:uiPriority w:val="99"/>
    <w:rsid w:val="00136E35"/>
    <w:rPr>
      <w:rFonts w:ascii="Times New Roman" w:hAnsi="Times New Roman" w:cs="Times New Roman"/>
      <w:b/>
      <w:bCs/>
      <w:spacing w:val="0"/>
      <w:sz w:val="25"/>
      <w:szCs w:val="25"/>
      <w:shd w:val="clear" w:color="auto" w:fill="FFFFFF"/>
    </w:rPr>
  </w:style>
  <w:style w:type="character" w:customStyle="1" w:styleId="244">
    <w:name w:val="Заголовок №244"/>
    <w:basedOn w:val="2b"/>
    <w:uiPriority w:val="99"/>
    <w:rsid w:val="00136E35"/>
    <w:rPr>
      <w:rFonts w:ascii="Times New Roman" w:hAnsi="Times New Roman" w:cs="Times New Roman"/>
      <w:b/>
      <w:bCs/>
      <w:sz w:val="25"/>
      <w:szCs w:val="25"/>
      <w:shd w:val="clear" w:color="auto" w:fill="FFFFFF"/>
    </w:rPr>
  </w:style>
  <w:style w:type="character" w:customStyle="1" w:styleId="616">
    <w:name w:val="Основной текст (6)16"/>
    <w:basedOn w:val="6"/>
    <w:uiPriority w:val="99"/>
    <w:rsid w:val="00136E35"/>
    <w:rPr>
      <w:rFonts w:ascii="Times New Roman" w:hAnsi="Times New Roman" w:cs="Times New Roman"/>
      <w:b/>
      <w:bCs/>
      <w:spacing w:val="0"/>
      <w:sz w:val="25"/>
      <w:szCs w:val="25"/>
      <w:shd w:val="clear" w:color="auto" w:fill="FFFFFF"/>
    </w:rPr>
  </w:style>
  <w:style w:type="character" w:customStyle="1" w:styleId="615">
    <w:name w:val="Основной текст (6)15"/>
    <w:basedOn w:val="6"/>
    <w:uiPriority w:val="99"/>
    <w:rsid w:val="00136E35"/>
    <w:rPr>
      <w:rFonts w:ascii="Times New Roman" w:hAnsi="Times New Roman" w:cs="Times New Roman"/>
      <w:b/>
      <w:bCs/>
      <w:spacing w:val="0"/>
      <w:sz w:val="25"/>
      <w:szCs w:val="25"/>
      <w:shd w:val="clear" w:color="auto" w:fill="FFFFFF"/>
    </w:rPr>
  </w:style>
  <w:style w:type="character" w:customStyle="1" w:styleId="65">
    <w:name w:val="Основной текст (6) + Не полужирный5"/>
    <w:basedOn w:val="6"/>
    <w:uiPriority w:val="99"/>
    <w:rsid w:val="00136E35"/>
    <w:rPr>
      <w:rFonts w:ascii="Times New Roman" w:hAnsi="Times New Roman" w:cs="Times New Roman"/>
      <w:b/>
      <w:bCs/>
      <w:spacing w:val="0"/>
      <w:sz w:val="25"/>
      <w:szCs w:val="25"/>
      <w:shd w:val="clear" w:color="auto" w:fill="FFFFFF"/>
    </w:rPr>
  </w:style>
  <w:style w:type="character" w:customStyle="1" w:styleId="243">
    <w:name w:val="Заголовок №243"/>
    <w:basedOn w:val="2b"/>
    <w:uiPriority w:val="99"/>
    <w:rsid w:val="00136E35"/>
    <w:rPr>
      <w:rFonts w:ascii="Times New Roman" w:hAnsi="Times New Roman" w:cs="Times New Roman"/>
      <w:b/>
      <w:bCs/>
      <w:sz w:val="25"/>
      <w:szCs w:val="25"/>
      <w:shd w:val="clear" w:color="auto" w:fill="FFFFFF"/>
    </w:rPr>
  </w:style>
  <w:style w:type="character" w:customStyle="1" w:styleId="2d">
    <w:name w:val="Заголовок №2 + Не полужирный"/>
    <w:basedOn w:val="2b"/>
    <w:uiPriority w:val="99"/>
    <w:rsid w:val="00136E35"/>
    <w:rPr>
      <w:rFonts w:ascii="Times New Roman" w:hAnsi="Times New Roman" w:cs="Times New Roman"/>
      <w:b/>
      <w:bCs/>
      <w:sz w:val="25"/>
      <w:szCs w:val="25"/>
      <w:shd w:val="clear" w:color="auto" w:fill="FFFFFF"/>
    </w:rPr>
  </w:style>
  <w:style w:type="character" w:customStyle="1" w:styleId="614">
    <w:name w:val="Основной текст (6)14"/>
    <w:basedOn w:val="6"/>
    <w:uiPriority w:val="99"/>
    <w:rsid w:val="00136E35"/>
    <w:rPr>
      <w:rFonts w:ascii="Times New Roman" w:hAnsi="Times New Roman" w:cs="Times New Roman"/>
      <w:b/>
      <w:bCs/>
      <w:spacing w:val="0"/>
      <w:sz w:val="25"/>
      <w:szCs w:val="25"/>
      <w:shd w:val="clear" w:color="auto" w:fill="FFFFFF"/>
    </w:rPr>
  </w:style>
  <w:style w:type="character" w:customStyle="1" w:styleId="64">
    <w:name w:val="Основной текст (6) + Не полужирный4"/>
    <w:basedOn w:val="6"/>
    <w:uiPriority w:val="99"/>
    <w:rsid w:val="00136E35"/>
    <w:rPr>
      <w:rFonts w:ascii="Times New Roman" w:hAnsi="Times New Roman" w:cs="Times New Roman"/>
      <w:b/>
      <w:bCs/>
      <w:spacing w:val="0"/>
      <w:sz w:val="25"/>
      <w:szCs w:val="25"/>
      <w:shd w:val="clear" w:color="auto" w:fill="FFFFFF"/>
    </w:rPr>
  </w:style>
  <w:style w:type="character" w:customStyle="1" w:styleId="613">
    <w:name w:val="Основной текст (6)13"/>
    <w:basedOn w:val="6"/>
    <w:uiPriority w:val="99"/>
    <w:rsid w:val="00136E35"/>
    <w:rPr>
      <w:rFonts w:ascii="Times New Roman" w:hAnsi="Times New Roman" w:cs="Times New Roman"/>
      <w:b/>
      <w:bCs/>
      <w:spacing w:val="0"/>
      <w:sz w:val="25"/>
      <w:szCs w:val="25"/>
      <w:shd w:val="clear" w:color="auto" w:fill="FFFFFF"/>
    </w:rPr>
  </w:style>
  <w:style w:type="character" w:customStyle="1" w:styleId="242">
    <w:name w:val="Заголовок №242"/>
    <w:basedOn w:val="2b"/>
    <w:uiPriority w:val="99"/>
    <w:rsid w:val="00136E35"/>
    <w:rPr>
      <w:rFonts w:ascii="Times New Roman" w:hAnsi="Times New Roman" w:cs="Times New Roman"/>
      <w:b/>
      <w:bCs/>
      <w:sz w:val="25"/>
      <w:szCs w:val="25"/>
      <w:shd w:val="clear" w:color="auto" w:fill="FFFFFF"/>
    </w:rPr>
  </w:style>
  <w:style w:type="character" w:customStyle="1" w:styleId="612">
    <w:name w:val="Основной текст (6)12"/>
    <w:basedOn w:val="6"/>
    <w:uiPriority w:val="99"/>
    <w:rsid w:val="00136E35"/>
    <w:rPr>
      <w:rFonts w:ascii="Times New Roman" w:hAnsi="Times New Roman" w:cs="Times New Roman"/>
      <w:b/>
      <w:bCs/>
      <w:spacing w:val="0"/>
      <w:sz w:val="25"/>
      <w:szCs w:val="25"/>
      <w:shd w:val="clear" w:color="auto" w:fill="FFFFFF"/>
    </w:rPr>
  </w:style>
  <w:style w:type="character" w:customStyle="1" w:styleId="241">
    <w:name w:val="Заголовок №241"/>
    <w:basedOn w:val="2b"/>
    <w:uiPriority w:val="99"/>
    <w:rsid w:val="00136E35"/>
    <w:rPr>
      <w:rFonts w:ascii="Times New Roman" w:hAnsi="Times New Roman" w:cs="Times New Roman"/>
      <w:b/>
      <w:bCs/>
      <w:sz w:val="25"/>
      <w:szCs w:val="25"/>
      <w:shd w:val="clear" w:color="auto" w:fill="FFFFFF"/>
    </w:rPr>
  </w:style>
  <w:style w:type="character" w:customStyle="1" w:styleId="6110">
    <w:name w:val="Основной текст (6)11"/>
    <w:basedOn w:val="6"/>
    <w:uiPriority w:val="99"/>
    <w:rsid w:val="00136E35"/>
    <w:rPr>
      <w:rFonts w:ascii="Times New Roman" w:hAnsi="Times New Roman" w:cs="Times New Roman"/>
      <w:b/>
      <w:bCs/>
      <w:spacing w:val="0"/>
      <w:sz w:val="25"/>
      <w:szCs w:val="25"/>
      <w:shd w:val="clear" w:color="auto" w:fill="FFFFFF"/>
    </w:rPr>
  </w:style>
  <w:style w:type="character" w:customStyle="1" w:styleId="240">
    <w:name w:val="Заголовок №240"/>
    <w:basedOn w:val="2b"/>
    <w:uiPriority w:val="99"/>
    <w:rsid w:val="00136E35"/>
    <w:rPr>
      <w:rFonts w:ascii="Times New Roman" w:hAnsi="Times New Roman" w:cs="Times New Roman"/>
      <w:b/>
      <w:bCs/>
      <w:sz w:val="25"/>
      <w:szCs w:val="25"/>
      <w:shd w:val="clear" w:color="auto" w:fill="FFFFFF"/>
    </w:rPr>
  </w:style>
  <w:style w:type="character" w:customStyle="1" w:styleId="239">
    <w:name w:val="Заголовок №239"/>
    <w:basedOn w:val="2b"/>
    <w:uiPriority w:val="99"/>
    <w:rsid w:val="00136E35"/>
    <w:rPr>
      <w:rFonts w:ascii="Times New Roman" w:hAnsi="Times New Roman" w:cs="Times New Roman"/>
      <w:b/>
      <w:bCs/>
      <w:sz w:val="25"/>
      <w:szCs w:val="25"/>
      <w:shd w:val="clear" w:color="auto" w:fill="FFFFFF"/>
    </w:rPr>
  </w:style>
  <w:style w:type="character" w:customStyle="1" w:styleId="6100">
    <w:name w:val="Основной текст (6)10"/>
    <w:basedOn w:val="6"/>
    <w:uiPriority w:val="99"/>
    <w:rsid w:val="00136E35"/>
    <w:rPr>
      <w:rFonts w:ascii="Times New Roman" w:hAnsi="Times New Roman" w:cs="Times New Roman"/>
      <w:b/>
      <w:bCs/>
      <w:spacing w:val="0"/>
      <w:sz w:val="25"/>
      <w:szCs w:val="25"/>
      <w:shd w:val="clear" w:color="auto" w:fill="FFFFFF"/>
    </w:rPr>
  </w:style>
  <w:style w:type="character" w:customStyle="1" w:styleId="238">
    <w:name w:val="Заголовок №238"/>
    <w:basedOn w:val="2b"/>
    <w:uiPriority w:val="99"/>
    <w:rsid w:val="00136E35"/>
    <w:rPr>
      <w:rFonts w:ascii="Times New Roman" w:hAnsi="Times New Roman" w:cs="Times New Roman"/>
      <w:b/>
      <w:bCs/>
      <w:sz w:val="25"/>
      <w:szCs w:val="25"/>
      <w:shd w:val="clear" w:color="auto" w:fill="FFFFFF"/>
    </w:rPr>
  </w:style>
  <w:style w:type="character" w:customStyle="1" w:styleId="237">
    <w:name w:val="Заголовок №237"/>
    <w:basedOn w:val="2b"/>
    <w:uiPriority w:val="99"/>
    <w:rsid w:val="00136E35"/>
    <w:rPr>
      <w:rFonts w:ascii="Times New Roman" w:hAnsi="Times New Roman" w:cs="Times New Roman"/>
      <w:b/>
      <w:bCs/>
      <w:sz w:val="25"/>
      <w:szCs w:val="25"/>
      <w:shd w:val="clear" w:color="auto" w:fill="FFFFFF"/>
    </w:rPr>
  </w:style>
  <w:style w:type="character" w:customStyle="1" w:styleId="1c">
    <w:name w:val="Основной текст + Курсив1"/>
    <w:basedOn w:val="1"/>
    <w:uiPriority w:val="99"/>
    <w:rsid w:val="00136E35"/>
    <w:rPr>
      <w:rFonts w:ascii="Times New Roman" w:hAnsi="Times New Roman" w:cs="Times New Roman"/>
      <w:i/>
      <w:iCs/>
      <w:spacing w:val="0"/>
      <w:sz w:val="25"/>
      <w:szCs w:val="25"/>
      <w:shd w:val="clear" w:color="auto" w:fill="FFFFFF"/>
    </w:rPr>
  </w:style>
  <w:style w:type="character" w:customStyle="1" w:styleId="236">
    <w:name w:val="Заголовок №236"/>
    <w:basedOn w:val="2b"/>
    <w:uiPriority w:val="99"/>
    <w:rsid w:val="00136E35"/>
    <w:rPr>
      <w:rFonts w:ascii="Times New Roman" w:hAnsi="Times New Roman" w:cs="Times New Roman"/>
      <w:b/>
      <w:bCs/>
      <w:sz w:val="25"/>
      <w:szCs w:val="25"/>
      <w:shd w:val="clear" w:color="auto" w:fill="FFFFFF"/>
    </w:rPr>
  </w:style>
  <w:style w:type="character" w:customStyle="1" w:styleId="690">
    <w:name w:val="Основной текст (6)9"/>
    <w:basedOn w:val="6"/>
    <w:uiPriority w:val="99"/>
    <w:rsid w:val="00136E35"/>
    <w:rPr>
      <w:rFonts w:ascii="Times New Roman" w:hAnsi="Times New Roman" w:cs="Times New Roman"/>
      <w:b/>
      <w:bCs/>
      <w:spacing w:val="0"/>
      <w:sz w:val="25"/>
      <w:szCs w:val="25"/>
      <w:shd w:val="clear" w:color="auto" w:fill="FFFFFF"/>
    </w:rPr>
  </w:style>
  <w:style w:type="character" w:customStyle="1" w:styleId="235">
    <w:name w:val="Заголовок №235"/>
    <w:basedOn w:val="2b"/>
    <w:uiPriority w:val="99"/>
    <w:rsid w:val="00136E35"/>
    <w:rPr>
      <w:rFonts w:ascii="Times New Roman" w:hAnsi="Times New Roman" w:cs="Times New Roman"/>
      <w:b/>
      <w:bCs/>
      <w:sz w:val="25"/>
      <w:szCs w:val="25"/>
      <w:shd w:val="clear" w:color="auto" w:fill="FFFFFF"/>
    </w:rPr>
  </w:style>
  <w:style w:type="character" w:customStyle="1" w:styleId="212">
    <w:name w:val="Заголовок №2 + Не полужирный1"/>
    <w:basedOn w:val="2b"/>
    <w:uiPriority w:val="99"/>
    <w:rsid w:val="00136E35"/>
    <w:rPr>
      <w:rFonts w:ascii="Times New Roman" w:hAnsi="Times New Roman" w:cs="Times New Roman"/>
      <w:b/>
      <w:bCs/>
      <w:sz w:val="25"/>
      <w:szCs w:val="25"/>
      <w:shd w:val="clear" w:color="auto" w:fill="FFFFFF"/>
    </w:rPr>
  </w:style>
  <w:style w:type="character" w:customStyle="1" w:styleId="234">
    <w:name w:val="Заголовок №234"/>
    <w:basedOn w:val="2b"/>
    <w:uiPriority w:val="99"/>
    <w:rsid w:val="00136E35"/>
    <w:rPr>
      <w:rFonts w:ascii="Times New Roman" w:hAnsi="Times New Roman" w:cs="Times New Roman"/>
      <w:b/>
      <w:bCs/>
      <w:sz w:val="25"/>
      <w:szCs w:val="25"/>
      <w:shd w:val="clear" w:color="auto" w:fill="FFFFFF"/>
    </w:rPr>
  </w:style>
  <w:style w:type="character" w:customStyle="1" w:styleId="233">
    <w:name w:val="Заголовок №233"/>
    <w:basedOn w:val="2b"/>
    <w:uiPriority w:val="99"/>
    <w:rsid w:val="00136E35"/>
    <w:rPr>
      <w:rFonts w:ascii="Times New Roman" w:hAnsi="Times New Roman" w:cs="Times New Roman"/>
      <w:b/>
      <w:bCs/>
      <w:sz w:val="25"/>
      <w:szCs w:val="25"/>
      <w:shd w:val="clear" w:color="auto" w:fill="FFFFFF"/>
    </w:rPr>
  </w:style>
  <w:style w:type="character" w:customStyle="1" w:styleId="232">
    <w:name w:val="Заголовок №232"/>
    <w:basedOn w:val="2b"/>
    <w:uiPriority w:val="99"/>
    <w:rsid w:val="00136E35"/>
    <w:rPr>
      <w:rFonts w:ascii="Times New Roman" w:hAnsi="Times New Roman" w:cs="Times New Roman"/>
      <w:b/>
      <w:bCs/>
      <w:sz w:val="25"/>
      <w:szCs w:val="25"/>
      <w:shd w:val="clear" w:color="auto" w:fill="FFFFFF"/>
    </w:rPr>
  </w:style>
  <w:style w:type="character" w:customStyle="1" w:styleId="231">
    <w:name w:val="Заголовок №231"/>
    <w:basedOn w:val="2b"/>
    <w:uiPriority w:val="99"/>
    <w:rsid w:val="00136E35"/>
    <w:rPr>
      <w:rFonts w:ascii="Times New Roman" w:hAnsi="Times New Roman" w:cs="Times New Roman"/>
      <w:b/>
      <w:bCs/>
      <w:sz w:val="25"/>
      <w:szCs w:val="25"/>
      <w:shd w:val="clear" w:color="auto" w:fill="FFFFFF"/>
    </w:rPr>
  </w:style>
  <w:style w:type="character" w:customStyle="1" w:styleId="230">
    <w:name w:val="Заголовок №230"/>
    <w:basedOn w:val="2b"/>
    <w:uiPriority w:val="99"/>
    <w:rsid w:val="00136E35"/>
    <w:rPr>
      <w:rFonts w:ascii="Times New Roman" w:hAnsi="Times New Roman" w:cs="Times New Roman"/>
      <w:b/>
      <w:bCs/>
      <w:sz w:val="25"/>
      <w:szCs w:val="25"/>
      <w:shd w:val="clear" w:color="auto" w:fill="FFFFFF"/>
    </w:rPr>
  </w:style>
  <w:style w:type="character" w:customStyle="1" w:styleId="229">
    <w:name w:val="Заголовок №229"/>
    <w:basedOn w:val="2b"/>
    <w:uiPriority w:val="99"/>
    <w:rsid w:val="00136E35"/>
    <w:rPr>
      <w:rFonts w:ascii="Times New Roman" w:hAnsi="Times New Roman" w:cs="Times New Roman"/>
      <w:b/>
      <w:bCs/>
      <w:sz w:val="25"/>
      <w:szCs w:val="25"/>
      <w:shd w:val="clear" w:color="auto" w:fill="FFFFFF"/>
    </w:rPr>
  </w:style>
  <w:style w:type="character" w:customStyle="1" w:styleId="228">
    <w:name w:val="Заголовок №228"/>
    <w:basedOn w:val="2b"/>
    <w:uiPriority w:val="99"/>
    <w:rsid w:val="00136E35"/>
    <w:rPr>
      <w:rFonts w:ascii="Times New Roman" w:hAnsi="Times New Roman" w:cs="Times New Roman"/>
      <w:b/>
      <w:bCs/>
      <w:sz w:val="25"/>
      <w:szCs w:val="25"/>
      <w:shd w:val="clear" w:color="auto" w:fill="FFFFFF"/>
    </w:rPr>
  </w:style>
  <w:style w:type="character" w:customStyle="1" w:styleId="227">
    <w:name w:val="Заголовок №227"/>
    <w:basedOn w:val="2b"/>
    <w:uiPriority w:val="99"/>
    <w:rsid w:val="00136E35"/>
    <w:rPr>
      <w:rFonts w:ascii="Times New Roman" w:hAnsi="Times New Roman" w:cs="Times New Roman"/>
      <w:b/>
      <w:bCs/>
      <w:sz w:val="25"/>
      <w:szCs w:val="25"/>
      <w:shd w:val="clear" w:color="auto" w:fill="FFFFFF"/>
    </w:rPr>
  </w:style>
  <w:style w:type="character" w:customStyle="1" w:styleId="226">
    <w:name w:val="Заголовок №226"/>
    <w:basedOn w:val="2b"/>
    <w:uiPriority w:val="99"/>
    <w:rsid w:val="00136E35"/>
    <w:rPr>
      <w:rFonts w:ascii="Times New Roman" w:hAnsi="Times New Roman" w:cs="Times New Roman"/>
      <w:b/>
      <w:bCs/>
      <w:sz w:val="25"/>
      <w:szCs w:val="25"/>
      <w:shd w:val="clear" w:color="auto" w:fill="FFFFFF"/>
    </w:rPr>
  </w:style>
  <w:style w:type="character" w:customStyle="1" w:styleId="225">
    <w:name w:val="Заголовок №225"/>
    <w:basedOn w:val="2b"/>
    <w:uiPriority w:val="99"/>
    <w:rsid w:val="00136E35"/>
    <w:rPr>
      <w:rFonts w:ascii="Times New Roman" w:hAnsi="Times New Roman" w:cs="Times New Roman"/>
      <w:b/>
      <w:bCs/>
      <w:sz w:val="25"/>
      <w:szCs w:val="25"/>
      <w:shd w:val="clear" w:color="auto" w:fill="FFFFFF"/>
    </w:rPr>
  </w:style>
  <w:style w:type="character" w:customStyle="1" w:styleId="122">
    <w:name w:val="Заголовок №1 (2)_"/>
    <w:basedOn w:val="a0"/>
    <w:link w:val="123"/>
    <w:uiPriority w:val="99"/>
    <w:rsid w:val="00136E35"/>
    <w:rPr>
      <w:rFonts w:ascii="Times New Roman" w:hAnsi="Times New Roman" w:cs="Times New Roman"/>
      <w:spacing w:val="10"/>
      <w:sz w:val="24"/>
      <w:szCs w:val="24"/>
      <w:shd w:val="clear" w:color="auto" w:fill="FFFFFF"/>
    </w:rPr>
  </w:style>
  <w:style w:type="character" w:customStyle="1" w:styleId="224">
    <w:name w:val="Заголовок №224"/>
    <w:basedOn w:val="2b"/>
    <w:uiPriority w:val="99"/>
    <w:rsid w:val="00136E35"/>
    <w:rPr>
      <w:rFonts w:ascii="Times New Roman" w:hAnsi="Times New Roman" w:cs="Times New Roman"/>
      <w:b/>
      <w:bCs/>
      <w:sz w:val="25"/>
      <w:szCs w:val="25"/>
      <w:shd w:val="clear" w:color="auto" w:fill="FFFFFF"/>
    </w:rPr>
  </w:style>
  <w:style w:type="character" w:customStyle="1" w:styleId="710">
    <w:name w:val="Основной текст (7) + Не курсив1"/>
    <w:basedOn w:val="7"/>
    <w:uiPriority w:val="99"/>
    <w:rsid w:val="00136E35"/>
    <w:rPr>
      <w:rFonts w:ascii="Times New Roman" w:hAnsi="Times New Roman" w:cs="Times New Roman"/>
      <w:i/>
      <w:iCs/>
      <w:spacing w:val="0"/>
      <w:sz w:val="25"/>
      <w:szCs w:val="25"/>
      <w:shd w:val="clear" w:color="auto" w:fill="FFFFFF"/>
    </w:rPr>
  </w:style>
  <w:style w:type="character" w:customStyle="1" w:styleId="74">
    <w:name w:val="Основной текст (7)"/>
    <w:basedOn w:val="7"/>
    <w:uiPriority w:val="99"/>
    <w:rsid w:val="00136E35"/>
    <w:rPr>
      <w:rFonts w:ascii="Times New Roman" w:hAnsi="Times New Roman" w:cs="Times New Roman"/>
      <w:i/>
      <w:iCs/>
      <w:spacing w:val="0"/>
      <w:sz w:val="25"/>
      <w:szCs w:val="25"/>
      <w:shd w:val="clear" w:color="auto" w:fill="FFFFFF"/>
    </w:rPr>
  </w:style>
  <w:style w:type="character" w:customStyle="1" w:styleId="223">
    <w:name w:val="Заголовок №223"/>
    <w:basedOn w:val="2b"/>
    <w:uiPriority w:val="99"/>
    <w:rsid w:val="00136E35"/>
    <w:rPr>
      <w:rFonts w:ascii="Times New Roman" w:hAnsi="Times New Roman" w:cs="Times New Roman"/>
      <w:b/>
      <w:bCs/>
      <w:sz w:val="25"/>
      <w:szCs w:val="25"/>
      <w:shd w:val="clear" w:color="auto" w:fill="FFFFFF"/>
    </w:rPr>
  </w:style>
  <w:style w:type="character" w:customStyle="1" w:styleId="92">
    <w:name w:val="Основной текст + 9"/>
    <w:aliases w:val="5 pt1"/>
    <w:basedOn w:val="1"/>
    <w:uiPriority w:val="99"/>
    <w:rsid w:val="00136E35"/>
    <w:rPr>
      <w:rFonts w:ascii="Times New Roman" w:hAnsi="Times New Roman" w:cs="Times New Roman"/>
      <w:spacing w:val="0"/>
      <w:sz w:val="19"/>
      <w:szCs w:val="19"/>
      <w:shd w:val="clear" w:color="auto" w:fill="FFFFFF"/>
    </w:rPr>
  </w:style>
  <w:style w:type="character" w:customStyle="1" w:styleId="222">
    <w:name w:val="Заголовок №222"/>
    <w:basedOn w:val="2b"/>
    <w:uiPriority w:val="99"/>
    <w:rsid w:val="00136E35"/>
    <w:rPr>
      <w:rFonts w:ascii="Times New Roman" w:hAnsi="Times New Roman" w:cs="Times New Roman"/>
      <w:b/>
      <w:bCs/>
      <w:sz w:val="25"/>
      <w:szCs w:val="25"/>
      <w:shd w:val="clear" w:color="auto" w:fill="FFFFFF"/>
    </w:rPr>
  </w:style>
  <w:style w:type="character" w:customStyle="1" w:styleId="221">
    <w:name w:val="Заголовок №221"/>
    <w:basedOn w:val="2b"/>
    <w:uiPriority w:val="99"/>
    <w:rsid w:val="00136E35"/>
    <w:rPr>
      <w:rFonts w:ascii="Times New Roman" w:hAnsi="Times New Roman" w:cs="Times New Roman"/>
      <w:b/>
      <w:bCs/>
      <w:sz w:val="25"/>
      <w:szCs w:val="25"/>
      <w:shd w:val="clear" w:color="auto" w:fill="FFFFFF"/>
    </w:rPr>
  </w:style>
  <w:style w:type="character" w:customStyle="1" w:styleId="2200">
    <w:name w:val="Заголовок №220"/>
    <w:basedOn w:val="2b"/>
    <w:uiPriority w:val="99"/>
    <w:rsid w:val="00136E35"/>
    <w:rPr>
      <w:rFonts w:ascii="Times New Roman" w:hAnsi="Times New Roman" w:cs="Times New Roman"/>
      <w:b/>
      <w:bCs/>
      <w:sz w:val="25"/>
      <w:szCs w:val="25"/>
      <w:shd w:val="clear" w:color="auto" w:fill="FFFFFF"/>
    </w:rPr>
  </w:style>
  <w:style w:type="character" w:customStyle="1" w:styleId="219">
    <w:name w:val="Заголовок №219"/>
    <w:basedOn w:val="2b"/>
    <w:uiPriority w:val="99"/>
    <w:rsid w:val="00136E35"/>
    <w:rPr>
      <w:rFonts w:ascii="Times New Roman" w:hAnsi="Times New Roman" w:cs="Times New Roman"/>
      <w:b/>
      <w:bCs/>
      <w:sz w:val="25"/>
      <w:szCs w:val="25"/>
      <w:shd w:val="clear" w:color="auto" w:fill="FFFFFF"/>
    </w:rPr>
  </w:style>
  <w:style w:type="character" w:customStyle="1" w:styleId="2e">
    <w:name w:val="Основной текст + Полужирный2"/>
    <w:aliases w:val="Курсив"/>
    <w:basedOn w:val="1"/>
    <w:uiPriority w:val="99"/>
    <w:rsid w:val="00136E35"/>
    <w:rPr>
      <w:rFonts w:ascii="Times New Roman" w:hAnsi="Times New Roman" w:cs="Times New Roman"/>
      <w:b/>
      <w:bCs/>
      <w:i/>
      <w:iCs/>
      <w:spacing w:val="0"/>
      <w:sz w:val="25"/>
      <w:szCs w:val="25"/>
      <w:shd w:val="clear" w:color="auto" w:fill="FFFFFF"/>
    </w:rPr>
  </w:style>
  <w:style w:type="character" w:customStyle="1" w:styleId="93">
    <w:name w:val="Основной текст (9)_"/>
    <w:basedOn w:val="a0"/>
    <w:link w:val="94"/>
    <w:uiPriority w:val="99"/>
    <w:rsid w:val="00136E35"/>
    <w:rPr>
      <w:rFonts w:ascii="Times New Roman" w:hAnsi="Times New Roman" w:cs="Times New Roman"/>
      <w:b/>
      <w:bCs/>
      <w:i/>
      <w:iCs/>
      <w:sz w:val="25"/>
      <w:szCs w:val="25"/>
      <w:shd w:val="clear" w:color="auto" w:fill="FFFFFF"/>
    </w:rPr>
  </w:style>
  <w:style w:type="character" w:customStyle="1" w:styleId="218">
    <w:name w:val="Заголовок №218"/>
    <w:basedOn w:val="2b"/>
    <w:uiPriority w:val="99"/>
    <w:rsid w:val="00136E35"/>
    <w:rPr>
      <w:rFonts w:ascii="Times New Roman" w:hAnsi="Times New Roman" w:cs="Times New Roman"/>
      <w:b/>
      <w:bCs/>
      <w:sz w:val="25"/>
      <w:szCs w:val="25"/>
      <w:shd w:val="clear" w:color="auto" w:fill="FFFFFF"/>
    </w:rPr>
  </w:style>
  <w:style w:type="character" w:customStyle="1" w:styleId="75">
    <w:name w:val="Основной текст (7)5"/>
    <w:basedOn w:val="7"/>
    <w:uiPriority w:val="99"/>
    <w:rsid w:val="00136E35"/>
    <w:rPr>
      <w:rFonts w:ascii="Times New Roman" w:hAnsi="Times New Roman" w:cs="Times New Roman"/>
      <w:i/>
      <w:iCs/>
      <w:spacing w:val="0"/>
      <w:sz w:val="25"/>
      <w:szCs w:val="25"/>
      <w:shd w:val="clear" w:color="auto" w:fill="FFFFFF"/>
    </w:rPr>
  </w:style>
  <w:style w:type="character" w:customStyle="1" w:styleId="1pt">
    <w:name w:val="Основной текст + Интервал 1 pt"/>
    <w:basedOn w:val="1"/>
    <w:uiPriority w:val="99"/>
    <w:rsid w:val="00136E35"/>
    <w:rPr>
      <w:rFonts w:ascii="Times New Roman" w:hAnsi="Times New Roman" w:cs="Times New Roman"/>
      <w:spacing w:val="20"/>
      <w:sz w:val="25"/>
      <w:szCs w:val="25"/>
      <w:shd w:val="clear" w:color="auto" w:fill="FFFFFF"/>
    </w:rPr>
  </w:style>
  <w:style w:type="character" w:customStyle="1" w:styleId="740">
    <w:name w:val="Основной текст (7)4"/>
    <w:basedOn w:val="7"/>
    <w:uiPriority w:val="99"/>
    <w:rsid w:val="00136E35"/>
    <w:rPr>
      <w:rFonts w:ascii="Times New Roman" w:hAnsi="Times New Roman" w:cs="Times New Roman"/>
      <w:i/>
      <w:iCs/>
      <w:spacing w:val="0"/>
      <w:sz w:val="25"/>
      <w:szCs w:val="25"/>
      <w:shd w:val="clear" w:color="auto" w:fill="FFFFFF"/>
    </w:rPr>
  </w:style>
  <w:style w:type="character" w:customStyle="1" w:styleId="730">
    <w:name w:val="Основной текст (7)3"/>
    <w:basedOn w:val="7"/>
    <w:uiPriority w:val="99"/>
    <w:rsid w:val="00136E35"/>
    <w:rPr>
      <w:rFonts w:ascii="Times New Roman" w:hAnsi="Times New Roman" w:cs="Times New Roman"/>
      <w:i/>
      <w:iCs/>
      <w:spacing w:val="0"/>
      <w:sz w:val="25"/>
      <w:szCs w:val="25"/>
      <w:shd w:val="clear" w:color="auto" w:fill="FFFFFF"/>
    </w:rPr>
  </w:style>
  <w:style w:type="character" w:customStyle="1" w:styleId="217">
    <w:name w:val="Заголовок №217"/>
    <w:basedOn w:val="2b"/>
    <w:uiPriority w:val="99"/>
    <w:rsid w:val="00136E35"/>
    <w:rPr>
      <w:rFonts w:ascii="Times New Roman" w:hAnsi="Times New Roman" w:cs="Times New Roman"/>
      <w:b/>
      <w:bCs/>
      <w:sz w:val="25"/>
      <w:szCs w:val="25"/>
      <w:shd w:val="clear" w:color="auto" w:fill="FFFFFF"/>
    </w:rPr>
  </w:style>
  <w:style w:type="character" w:customStyle="1" w:styleId="95">
    <w:name w:val="Основной текст (9) + Не полужирный"/>
    <w:aliases w:val="Не курсив"/>
    <w:basedOn w:val="93"/>
    <w:uiPriority w:val="99"/>
    <w:rsid w:val="00136E35"/>
    <w:rPr>
      <w:rFonts w:ascii="Times New Roman" w:hAnsi="Times New Roman" w:cs="Times New Roman"/>
      <w:b/>
      <w:bCs/>
      <w:i/>
      <w:iCs/>
      <w:sz w:val="25"/>
      <w:szCs w:val="25"/>
      <w:shd w:val="clear" w:color="auto" w:fill="FFFFFF"/>
    </w:rPr>
  </w:style>
  <w:style w:type="character" w:customStyle="1" w:styleId="3b">
    <w:name w:val="Подпись к таблице3"/>
    <w:basedOn w:val="af0"/>
    <w:uiPriority w:val="99"/>
    <w:rsid w:val="00136E35"/>
    <w:rPr>
      <w:rFonts w:ascii="Times New Roman" w:hAnsi="Times New Roman" w:cs="Times New Roman"/>
      <w:sz w:val="25"/>
      <w:szCs w:val="25"/>
      <w:shd w:val="clear" w:color="auto" w:fill="FFFFFF"/>
    </w:rPr>
  </w:style>
  <w:style w:type="character" w:customStyle="1" w:styleId="2f">
    <w:name w:val="Подпись к таблице2"/>
    <w:basedOn w:val="af0"/>
    <w:uiPriority w:val="99"/>
    <w:rsid w:val="00136E35"/>
    <w:rPr>
      <w:rFonts w:ascii="Times New Roman" w:hAnsi="Times New Roman" w:cs="Times New Roman"/>
      <w:sz w:val="25"/>
      <w:szCs w:val="25"/>
      <w:u w:val="single"/>
      <w:shd w:val="clear" w:color="auto" w:fill="FFFFFF"/>
    </w:rPr>
  </w:style>
  <w:style w:type="character" w:customStyle="1" w:styleId="2pt1">
    <w:name w:val="Основной текст + Интервал 2 pt1"/>
    <w:basedOn w:val="1"/>
    <w:uiPriority w:val="99"/>
    <w:rsid w:val="00136E35"/>
    <w:rPr>
      <w:rFonts w:ascii="Times New Roman" w:hAnsi="Times New Roman" w:cs="Times New Roman"/>
      <w:spacing w:val="50"/>
      <w:sz w:val="25"/>
      <w:szCs w:val="25"/>
      <w:shd w:val="clear" w:color="auto" w:fill="FFFFFF"/>
    </w:rPr>
  </w:style>
  <w:style w:type="character" w:customStyle="1" w:styleId="af2">
    <w:name w:val="Подпись к таблице + Полужирный"/>
    <w:aliases w:val="Курсив1"/>
    <w:basedOn w:val="af0"/>
    <w:uiPriority w:val="99"/>
    <w:rsid w:val="00136E35"/>
    <w:rPr>
      <w:rFonts w:ascii="Times New Roman" w:hAnsi="Times New Roman" w:cs="Times New Roman"/>
      <w:b/>
      <w:bCs/>
      <w:i/>
      <w:iCs/>
      <w:sz w:val="25"/>
      <w:szCs w:val="25"/>
      <w:shd w:val="clear" w:color="auto" w:fill="FFFFFF"/>
    </w:rPr>
  </w:style>
  <w:style w:type="character" w:customStyle="1" w:styleId="101">
    <w:name w:val="Основной текст (10)_"/>
    <w:basedOn w:val="a0"/>
    <w:link w:val="102"/>
    <w:uiPriority w:val="99"/>
    <w:rsid w:val="00136E35"/>
    <w:rPr>
      <w:rFonts w:ascii="Times New Roman" w:hAnsi="Times New Roman" w:cs="Times New Roman"/>
      <w:noProof/>
      <w:sz w:val="20"/>
      <w:szCs w:val="20"/>
      <w:shd w:val="clear" w:color="auto" w:fill="FFFFFF"/>
    </w:rPr>
  </w:style>
  <w:style w:type="character" w:customStyle="1" w:styleId="920">
    <w:name w:val="Основной текст (9) + Не полужирный2"/>
    <w:aliases w:val="Не курсив2"/>
    <w:basedOn w:val="93"/>
    <w:uiPriority w:val="99"/>
    <w:rsid w:val="00136E35"/>
    <w:rPr>
      <w:rFonts w:ascii="Times New Roman" w:hAnsi="Times New Roman" w:cs="Times New Roman"/>
      <w:b/>
      <w:bCs/>
      <w:i/>
      <w:iCs/>
      <w:sz w:val="25"/>
      <w:szCs w:val="25"/>
      <w:shd w:val="clear" w:color="auto" w:fill="FFFFFF"/>
    </w:rPr>
  </w:style>
  <w:style w:type="character" w:customStyle="1" w:styleId="910">
    <w:name w:val="Основной текст (9) + Не полужирный1"/>
    <w:aliases w:val="Не курсив1"/>
    <w:basedOn w:val="93"/>
    <w:uiPriority w:val="99"/>
    <w:rsid w:val="00136E35"/>
    <w:rPr>
      <w:rFonts w:ascii="Times New Roman" w:hAnsi="Times New Roman" w:cs="Times New Roman"/>
      <w:b/>
      <w:bCs/>
      <w:i/>
      <w:iCs/>
      <w:sz w:val="25"/>
      <w:szCs w:val="25"/>
      <w:shd w:val="clear" w:color="auto" w:fill="FFFFFF"/>
    </w:rPr>
  </w:style>
  <w:style w:type="character" w:customStyle="1" w:styleId="216">
    <w:name w:val="Заголовок №216"/>
    <w:basedOn w:val="2b"/>
    <w:uiPriority w:val="99"/>
    <w:rsid w:val="00136E35"/>
    <w:rPr>
      <w:rFonts w:ascii="Times New Roman" w:hAnsi="Times New Roman" w:cs="Times New Roman"/>
      <w:b/>
      <w:bCs/>
      <w:sz w:val="25"/>
      <w:szCs w:val="25"/>
      <w:shd w:val="clear" w:color="auto" w:fill="FFFFFF"/>
    </w:rPr>
  </w:style>
  <w:style w:type="character" w:customStyle="1" w:styleId="680">
    <w:name w:val="Основной текст (6)8"/>
    <w:basedOn w:val="6"/>
    <w:uiPriority w:val="99"/>
    <w:rsid w:val="00136E35"/>
    <w:rPr>
      <w:rFonts w:ascii="Times New Roman" w:hAnsi="Times New Roman" w:cs="Times New Roman"/>
      <w:b/>
      <w:bCs/>
      <w:spacing w:val="0"/>
      <w:sz w:val="25"/>
      <w:szCs w:val="25"/>
      <w:shd w:val="clear" w:color="auto" w:fill="FFFFFF"/>
    </w:rPr>
  </w:style>
  <w:style w:type="character" w:customStyle="1" w:styleId="215">
    <w:name w:val="Заголовок №215"/>
    <w:basedOn w:val="2b"/>
    <w:uiPriority w:val="99"/>
    <w:rsid w:val="00136E35"/>
    <w:rPr>
      <w:rFonts w:ascii="Times New Roman" w:hAnsi="Times New Roman" w:cs="Times New Roman"/>
      <w:b/>
      <w:bCs/>
      <w:sz w:val="25"/>
      <w:szCs w:val="25"/>
      <w:shd w:val="clear" w:color="auto" w:fill="FFFFFF"/>
    </w:rPr>
  </w:style>
  <w:style w:type="character" w:customStyle="1" w:styleId="214">
    <w:name w:val="Заголовок №214"/>
    <w:basedOn w:val="2b"/>
    <w:uiPriority w:val="99"/>
    <w:rsid w:val="00136E35"/>
    <w:rPr>
      <w:rFonts w:ascii="Times New Roman" w:hAnsi="Times New Roman" w:cs="Times New Roman"/>
      <w:b/>
      <w:bCs/>
      <w:sz w:val="25"/>
      <w:szCs w:val="25"/>
      <w:shd w:val="clear" w:color="auto" w:fill="FFFFFF"/>
    </w:rPr>
  </w:style>
  <w:style w:type="character" w:customStyle="1" w:styleId="670">
    <w:name w:val="Основной текст (6)7"/>
    <w:basedOn w:val="6"/>
    <w:uiPriority w:val="99"/>
    <w:rsid w:val="00136E35"/>
    <w:rPr>
      <w:rFonts w:ascii="Times New Roman" w:hAnsi="Times New Roman" w:cs="Times New Roman"/>
      <w:b/>
      <w:bCs/>
      <w:spacing w:val="0"/>
      <w:sz w:val="25"/>
      <w:szCs w:val="25"/>
      <w:shd w:val="clear" w:color="auto" w:fill="FFFFFF"/>
    </w:rPr>
  </w:style>
  <w:style w:type="character" w:customStyle="1" w:styleId="213">
    <w:name w:val="Заголовок №213"/>
    <w:basedOn w:val="2b"/>
    <w:uiPriority w:val="99"/>
    <w:rsid w:val="00136E35"/>
    <w:rPr>
      <w:rFonts w:ascii="Times New Roman" w:hAnsi="Times New Roman" w:cs="Times New Roman"/>
      <w:b/>
      <w:bCs/>
      <w:sz w:val="25"/>
      <w:szCs w:val="25"/>
      <w:shd w:val="clear" w:color="auto" w:fill="FFFFFF"/>
    </w:rPr>
  </w:style>
  <w:style w:type="character" w:customStyle="1" w:styleId="660">
    <w:name w:val="Основной текст (6)6"/>
    <w:basedOn w:val="6"/>
    <w:uiPriority w:val="99"/>
    <w:rsid w:val="00136E35"/>
    <w:rPr>
      <w:rFonts w:ascii="Times New Roman" w:hAnsi="Times New Roman" w:cs="Times New Roman"/>
      <w:b/>
      <w:bCs/>
      <w:spacing w:val="0"/>
      <w:sz w:val="25"/>
      <w:szCs w:val="25"/>
      <w:shd w:val="clear" w:color="auto" w:fill="FFFFFF"/>
    </w:rPr>
  </w:style>
  <w:style w:type="character" w:customStyle="1" w:styleId="2120">
    <w:name w:val="Заголовок №212"/>
    <w:basedOn w:val="2b"/>
    <w:uiPriority w:val="99"/>
    <w:rsid w:val="00136E35"/>
    <w:rPr>
      <w:rFonts w:ascii="Times New Roman" w:hAnsi="Times New Roman" w:cs="Times New Roman"/>
      <w:b/>
      <w:bCs/>
      <w:sz w:val="25"/>
      <w:szCs w:val="25"/>
      <w:shd w:val="clear" w:color="auto" w:fill="FFFFFF"/>
    </w:rPr>
  </w:style>
  <w:style w:type="character" w:customStyle="1" w:styleId="2110">
    <w:name w:val="Заголовок №211"/>
    <w:basedOn w:val="2b"/>
    <w:uiPriority w:val="99"/>
    <w:rsid w:val="00136E35"/>
    <w:rPr>
      <w:rFonts w:ascii="Times New Roman" w:hAnsi="Times New Roman" w:cs="Times New Roman"/>
      <w:b/>
      <w:bCs/>
      <w:sz w:val="25"/>
      <w:szCs w:val="25"/>
      <w:shd w:val="clear" w:color="auto" w:fill="FFFFFF"/>
    </w:rPr>
  </w:style>
  <w:style w:type="character" w:customStyle="1" w:styleId="650">
    <w:name w:val="Основной текст (6)5"/>
    <w:basedOn w:val="6"/>
    <w:uiPriority w:val="99"/>
    <w:rsid w:val="00136E35"/>
    <w:rPr>
      <w:rFonts w:ascii="Times New Roman" w:hAnsi="Times New Roman" w:cs="Times New Roman"/>
      <w:b/>
      <w:bCs/>
      <w:spacing w:val="0"/>
      <w:sz w:val="25"/>
      <w:szCs w:val="25"/>
      <w:shd w:val="clear" w:color="auto" w:fill="FFFFFF"/>
    </w:rPr>
  </w:style>
  <w:style w:type="character" w:customStyle="1" w:styleId="2100">
    <w:name w:val="Заголовок №210"/>
    <w:basedOn w:val="2b"/>
    <w:uiPriority w:val="99"/>
    <w:rsid w:val="00136E35"/>
    <w:rPr>
      <w:rFonts w:ascii="Times New Roman" w:hAnsi="Times New Roman" w:cs="Times New Roman"/>
      <w:b/>
      <w:bCs/>
      <w:sz w:val="25"/>
      <w:szCs w:val="25"/>
      <w:shd w:val="clear" w:color="auto" w:fill="FFFFFF"/>
    </w:rPr>
  </w:style>
  <w:style w:type="character" w:customStyle="1" w:styleId="2f0">
    <w:name w:val="Подпись к таблице (2)_"/>
    <w:basedOn w:val="a0"/>
    <w:link w:val="21a"/>
    <w:uiPriority w:val="99"/>
    <w:rsid w:val="00136E35"/>
    <w:rPr>
      <w:rFonts w:ascii="Times New Roman" w:hAnsi="Times New Roman" w:cs="Times New Roman"/>
      <w:b/>
      <w:bCs/>
      <w:sz w:val="25"/>
      <w:szCs w:val="25"/>
      <w:shd w:val="clear" w:color="auto" w:fill="FFFFFF"/>
    </w:rPr>
  </w:style>
  <w:style w:type="character" w:customStyle="1" w:styleId="2f1">
    <w:name w:val="Подпись к таблице (2)"/>
    <w:basedOn w:val="2f0"/>
    <w:uiPriority w:val="99"/>
    <w:rsid w:val="00136E35"/>
    <w:rPr>
      <w:rFonts w:ascii="Times New Roman" w:hAnsi="Times New Roman" w:cs="Times New Roman"/>
      <w:b/>
      <w:bCs/>
      <w:sz w:val="25"/>
      <w:szCs w:val="25"/>
      <w:shd w:val="clear" w:color="auto" w:fill="FFFFFF"/>
    </w:rPr>
  </w:style>
  <w:style w:type="character" w:customStyle="1" w:styleId="640">
    <w:name w:val="Основной текст (6)4"/>
    <w:basedOn w:val="6"/>
    <w:uiPriority w:val="99"/>
    <w:rsid w:val="00136E35"/>
    <w:rPr>
      <w:rFonts w:ascii="Times New Roman" w:hAnsi="Times New Roman" w:cs="Times New Roman"/>
      <w:b/>
      <w:bCs/>
      <w:spacing w:val="0"/>
      <w:sz w:val="25"/>
      <w:szCs w:val="25"/>
      <w:shd w:val="clear" w:color="auto" w:fill="FFFFFF"/>
    </w:rPr>
  </w:style>
  <w:style w:type="character" w:customStyle="1" w:styleId="630">
    <w:name w:val="Основной текст (6) + Не полужирный3"/>
    <w:basedOn w:val="6"/>
    <w:uiPriority w:val="99"/>
    <w:rsid w:val="00136E35"/>
    <w:rPr>
      <w:rFonts w:ascii="Times New Roman" w:hAnsi="Times New Roman" w:cs="Times New Roman"/>
      <w:b/>
      <w:bCs/>
      <w:noProof/>
      <w:spacing w:val="0"/>
      <w:sz w:val="25"/>
      <w:szCs w:val="25"/>
      <w:shd w:val="clear" w:color="auto" w:fill="FFFFFF"/>
    </w:rPr>
  </w:style>
  <w:style w:type="character" w:customStyle="1" w:styleId="112">
    <w:name w:val="Основной текст (11)_"/>
    <w:basedOn w:val="a0"/>
    <w:link w:val="113"/>
    <w:uiPriority w:val="99"/>
    <w:rsid w:val="00136E35"/>
    <w:rPr>
      <w:rFonts w:ascii="Times New Roman" w:hAnsi="Times New Roman" w:cs="Times New Roman"/>
      <w:noProof/>
      <w:sz w:val="8"/>
      <w:szCs w:val="8"/>
      <w:shd w:val="clear" w:color="auto" w:fill="FFFFFF"/>
    </w:rPr>
  </w:style>
  <w:style w:type="character" w:customStyle="1" w:styleId="124">
    <w:name w:val="Основной текст (12)_"/>
    <w:basedOn w:val="a0"/>
    <w:link w:val="125"/>
    <w:uiPriority w:val="99"/>
    <w:rsid w:val="00136E35"/>
    <w:rPr>
      <w:rFonts w:ascii="Times New Roman" w:hAnsi="Times New Roman" w:cs="Times New Roman"/>
      <w:noProof/>
      <w:sz w:val="8"/>
      <w:szCs w:val="8"/>
      <w:shd w:val="clear" w:color="auto" w:fill="FFFFFF"/>
    </w:rPr>
  </w:style>
  <w:style w:type="character" w:customStyle="1" w:styleId="721">
    <w:name w:val="Основной текст (7)2"/>
    <w:basedOn w:val="7"/>
    <w:uiPriority w:val="99"/>
    <w:rsid w:val="00136E35"/>
    <w:rPr>
      <w:rFonts w:ascii="Times New Roman" w:hAnsi="Times New Roman" w:cs="Times New Roman"/>
      <w:i/>
      <w:iCs/>
      <w:spacing w:val="0"/>
      <w:sz w:val="25"/>
      <w:szCs w:val="25"/>
      <w:shd w:val="clear" w:color="auto" w:fill="FFFFFF"/>
    </w:rPr>
  </w:style>
  <w:style w:type="character" w:customStyle="1" w:styleId="131">
    <w:name w:val="Основной текст (13)_"/>
    <w:basedOn w:val="a0"/>
    <w:link w:val="132"/>
    <w:uiPriority w:val="99"/>
    <w:rsid w:val="00136E35"/>
    <w:rPr>
      <w:rFonts w:ascii="Times New Roman" w:hAnsi="Times New Roman" w:cs="Times New Roman"/>
      <w:i/>
      <w:iCs/>
      <w:noProof/>
      <w:sz w:val="8"/>
      <w:szCs w:val="8"/>
      <w:shd w:val="clear" w:color="auto" w:fill="FFFFFF"/>
    </w:rPr>
  </w:style>
  <w:style w:type="character" w:customStyle="1" w:styleId="290">
    <w:name w:val="Заголовок №29"/>
    <w:basedOn w:val="2b"/>
    <w:uiPriority w:val="99"/>
    <w:rsid w:val="00136E35"/>
    <w:rPr>
      <w:rFonts w:ascii="Times New Roman" w:hAnsi="Times New Roman" w:cs="Times New Roman"/>
      <w:b/>
      <w:bCs/>
      <w:sz w:val="25"/>
      <w:szCs w:val="25"/>
      <w:shd w:val="clear" w:color="auto" w:fill="FFFFFF"/>
    </w:rPr>
  </w:style>
  <w:style w:type="character" w:customStyle="1" w:styleId="280">
    <w:name w:val="Заголовок №28"/>
    <w:basedOn w:val="2b"/>
    <w:uiPriority w:val="99"/>
    <w:rsid w:val="00136E35"/>
    <w:rPr>
      <w:rFonts w:ascii="Times New Roman" w:hAnsi="Times New Roman" w:cs="Times New Roman"/>
      <w:b/>
      <w:bCs/>
      <w:sz w:val="25"/>
      <w:szCs w:val="25"/>
      <w:shd w:val="clear" w:color="auto" w:fill="FFFFFF"/>
    </w:rPr>
  </w:style>
  <w:style w:type="character" w:customStyle="1" w:styleId="270">
    <w:name w:val="Заголовок №27"/>
    <w:basedOn w:val="2b"/>
    <w:uiPriority w:val="99"/>
    <w:rsid w:val="00136E35"/>
    <w:rPr>
      <w:rFonts w:ascii="Times New Roman" w:hAnsi="Times New Roman" w:cs="Times New Roman"/>
      <w:b/>
      <w:bCs/>
      <w:sz w:val="25"/>
      <w:szCs w:val="25"/>
      <w:shd w:val="clear" w:color="auto" w:fill="FFFFFF"/>
    </w:rPr>
  </w:style>
  <w:style w:type="character" w:customStyle="1" w:styleId="263">
    <w:name w:val="Заголовок №26"/>
    <w:basedOn w:val="2b"/>
    <w:uiPriority w:val="99"/>
    <w:rsid w:val="00136E35"/>
    <w:rPr>
      <w:rFonts w:ascii="Times New Roman" w:hAnsi="Times New Roman" w:cs="Times New Roman"/>
      <w:b/>
      <w:bCs/>
      <w:sz w:val="25"/>
      <w:szCs w:val="25"/>
      <w:shd w:val="clear" w:color="auto" w:fill="FFFFFF"/>
    </w:rPr>
  </w:style>
  <w:style w:type="character" w:customStyle="1" w:styleId="25a">
    <w:name w:val="Заголовок №25"/>
    <w:basedOn w:val="2b"/>
    <w:uiPriority w:val="99"/>
    <w:rsid w:val="00136E35"/>
    <w:rPr>
      <w:rFonts w:ascii="Times New Roman" w:hAnsi="Times New Roman" w:cs="Times New Roman"/>
      <w:b/>
      <w:bCs/>
      <w:sz w:val="25"/>
      <w:szCs w:val="25"/>
      <w:shd w:val="clear" w:color="auto" w:fill="FFFFFF"/>
    </w:rPr>
  </w:style>
  <w:style w:type="character" w:customStyle="1" w:styleId="24a">
    <w:name w:val="Заголовок №24"/>
    <w:basedOn w:val="2b"/>
    <w:uiPriority w:val="99"/>
    <w:rsid w:val="00136E35"/>
    <w:rPr>
      <w:rFonts w:ascii="Times New Roman" w:hAnsi="Times New Roman" w:cs="Times New Roman"/>
      <w:b/>
      <w:bCs/>
      <w:sz w:val="25"/>
      <w:szCs w:val="25"/>
      <w:shd w:val="clear" w:color="auto" w:fill="FFFFFF"/>
    </w:rPr>
  </w:style>
  <w:style w:type="character" w:customStyle="1" w:styleId="1d">
    <w:name w:val="Основной текст + Полужирный1"/>
    <w:basedOn w:val="1"/>
    <w:uiPriority w:val="99"/>
    <w:rsid w:val="00136E35"/>
    <w:rPr>
      <w:rFonts w:ascii="Times New Roman" w:hAnsi="Times New Roman" w:cs="Times New Roman"/>
      <w:b/>
      <w:bCs/>
      <w:spacing w:val="0"/>
      <w:sz w:val="25"/>
      <w:szCs w:val="25"/>
      <w:u w:val="single"/>
      <w:shd w:val="clear" w:color="auto" w:fill="FFFFFF"/>
      <w:lang w:val="en-US" w:eastAsia="en-US"/>
    </w:rPr>
  </w:style>
  <w:style w:type="character" w:customStyle="1" w:styleId="23a">
    <w:name w:val="Заголовок №23"/>
    <w:basedOn w:val="2b"/>
    <w:uiPriority w:val="99"/>
    <w:rsid w:val="00136E35"/>
    <w:rPr>
      <w:rFonts w:ascii="Times New Roman" w:hAnsi="Times New Roman" w:cs="Times New Roman"/>
      <w:b/>
      <w:bCs/>
      <w:sz w:val="25"/>
      <w:szCs w:val="25"/>
      <w:shd w:val="clear" w:color="auto" w:fill="FFFFFF"/>
    </w:rPr>
  </w:style>
  <w:style w:type="character" w:customStyle="1" w:styleId="621">
    <w:name w:val="Основной текст (6) + Не полужирный2"/>
    <w:basedOn w:val="6"/>
    <w:uiPriority w:val="99"/>
    <w:rsid w:val="00136E35"/>
    <w:rPr>
      <w:rFonts w:ascii="Times New Roman" w:hAnsi="Times New Roman" w:cs="Times New Roman"/>
      <w:b/>
      <w:bCs/>
      <w:spacing w:val="0"/>
      <w:sz w:val="25"/>
      <w:szCs w:val="25"/>
      <w:shd w:val="clear" w:color="auto" w:fill="FFFFFF"/>
    </w:rPr>
  </w:style>
  <w:style w:type="character" w:customStyle="1" w:styleId="631">
    <w:name w:val="Основной текст (6)3"/>
    <w:basedOn w:val="6"/>
    <w:uiPriority w:val="99"/>
    <w:rsid w:val="00136E35"/>
    <w:rPr>
      <w:rFonts w:ascii="Times New Roman" w:hAnsi="Times New Roman" w:cs="Times New Roman"/>
      <w:b/>
      <w:bCs/>
      <w:spacing w:val="0"/>
      <w:sz w:val="25"/>
      <w:szCs w:val="25"/>
      <w:shd w:val="clear" w:color="auto" w:fill="FFFFFF"/>
    </w:rPr>
  </w:style>
  <w:style w:type="character" w:customStyle="1" w:styleId="61a">
    <w:name w:val="Основной текст (6) + Не полужирный1"/>
    <w:basedOn w:val="6"/>
    <w:uiPriority w:val="99"/>
    <w:rsid w:val="00136E35"/>
    <w:rPr>
      <w:rFonts w:ascii="Times New Roman" w:hAnsi="Times New Roman" w:cs="Times New Roman"/>
      <w:b/>
      <w:bCs/>
      <w:spacing w:val="0"/>
      <w:sz w:val="25"/>
      <w:szCs w:val="25"/>
      <w:u w:val="single"/>
      <w:shd w:val="clear" w:color="auto" w:fill="FFFFFF"/>
    </w:rPr>
  </w:style>
  <w:style w:type="character" w:customStyle="1" w:styleId="25b">
    <w:name w:val="Подпись к таблице (2)5"/>
    <w:basedOn w:val="2f0"/>
    <w:uiPriority w:val="99"/>
    <w:rsid w:val="00136E35"/>
    <w:rPr>
      <w:rFonts w:ascii="Times New Roman" w:hAnsi="Times New Roman" w:cs="Times New Roman"/>
      <w:b/>
      <w:bCs/>
      <w:sz w:val="25"/>
      <w:szCs w:val="25"/>
      <w:u w:val="single"/>
      <w:shd w:val="clear" w:color="auto" w:fill="FFFFFF"/>
    </w:rPr>
  </w:style>
  <w:style w:type="character" w:customStyle="1" w:styleId="22a">
    <w:name w:val="Заголовок №22"/>
    <w:basedOn w:val="2b"/>
    <w:uiPriority w:val="99"/>
    <w:rsid w:val="00136E35"/>
    <w:rPr>
      <w:rFonts w:ascii="Times New Roman" w:hAnsi="Times New Roman" w:cs="Times New Roman"/>
      <w:b/>
      <w:bCs/>
      <w:sz w:val="25"/>
      <w:szCs w:val="25"/>
      <w:shd w:val="clear" w:color="auto" w:fill="FFFFFF"/>
    </w:rPr>
  </w:style>
  <w:style w:type="character" w:customStyle="1" w:styleId="24b">
    <w:name w:val="Подпись к таблице (2)4"/>
    <w:basedOn w:val="2f0"/>
    <w:uiPriority w:val="99"/>
    <w:rsid w:val="00136E35"/>
    <w:rPr>
      <w:rFonts w:ascii="Times New Roman" w:hAnsi="Times New Roman" w:cs="Times New Roman"/>
      <w:b/>
      <w:bCs/>
      <w:sz w:val="25"/>
      <w:szCs w:val="25"/>
      <w:shd w:val="clear" w:color="auto" w:fill="FFFFFF"/>
    </w:rPr>
  </w:style>
  <w:style w:type="character" w:customStyle="1" w:styleId="23b">
    <w:name w:val="Подпись к таблице (2)3"/>
    <w:basedOn w:val="2f0"/>
    <w:uiPriority w:val="99"/>
    <w:rsid w:val="00136E35"/>
    <w:rPr>
      <w:rFonts w:ascii="Times New Roman" w:hAnsi="Times New Roman" w:cs="Times New Roman"/>
      <w:b/>
      <w:bCs/>
      <w:sz w:val="25"/>
      <w:szCs w:val="25"/>
      <w:u w:val="single"/>
      <w:shd w:val="clear" w:color="auto" w:fill="FFFFFF"/>
    </w:rPr>
  </w:style>
  <w:style w:type="character" w:customStyle="1" w:styleId="141">
    <w:name w:val="Основной текст (14)_"/>
    <w:basedOn w:val="a0"/>
    <w:link w:val="142"/>
    <w:uiPriority w:val="99"/>
    <w:rsid w:val="00136E35"/>
    <w:rPr>
      <w:rFonts w:ascii="Times New Roman" w:hAnsi="Times New Roman" w:cs="Times New Roman"/>
      <w:noProof/>
      <w:sz w:val="25"/>
      <w:szCs w:val="25"/>
      <w:shd w:val="clear" w:color="auto" w:fill="FFFFFF"/>
    </w:rPr>
  </w:style>
  <w:style w:type="character" w:customStyle="1" w:styleId="22b">
    <w:name w:val="Подпись к таблице (2)2"/>
    <w:basedOn w:val="2f0"/>
    <w:uiPriority w:val="99"/>
    <w:rsid w:val="00136E35"/>
    <w:rPr>
      <w:rFonts w:ascii="Times New Roman" w:hAnsi="Times New Roman" w:cs="Times New Roman"/>
      <w:b/>
      <w:bCs/>
      <w:sz w:val="25"/>
      <w:szCs w:val="25"/>
      <w:u w:val="single"/>
      <w:shd w:val="clear" w:color="auto" w:fill="FFFFFF"/>
    </w:rPr>
  </w:style>
  <w:style w:type="character" w:customStyle="1" w:styleId="622">
    <w:name w:val="Основной текст (6)2"/>
    <w:basedOn w:val="6"/>
    <w:uiPriority w:val="99"/>
    <w:rsid w:val="00136E35"/>
    <w:rPr>
      <w:rFonts w:ascii="Times New Roman" w:hAnsi="Times New Roman" w:cs="Times New Roman"/>
      <w:b/>
      <w:bCs/>
      <w:spacing w:val="0"/>
      <w:sz w:val="25"/>
      <w:szCs w:val="25"/>
      <w:shd w:val="clear" w:color="auto" w:fill="FFFFFF"/>
    </w:rPr>
  </w:style>
  <w:style w:type="paragraph" w:customStyle="1" w:styleId="1a">
    <w:name w:val="Подпись к картинке1"/>
    <w:basedOn w:val="a"/>
    <w:link w:val="ac"/>
    <w:uiPriority w:val="99"/>
    <w:rsid w:val="00136E35"/>
    <w:pPr>
      <w:shd w:val="clear" w:color="auto" w:fill="FFFFFF"/>
      <w:spacing w:after="0" w:line="240" w:lineRule="atLeast"/>
    </w:pPr>
    <w:rPr>
      <w:rFonts w:ascii="Times New Roman" w:hAnsi="Times New Roman" w:cs="Times New Roman"/>
      <w:sz w:val="19"/>
      <w:szCs w:val="19"/>
    </w:rPr>
  </w:style>
  <w:style w:type="paragraph" w:customStyle="1" w:styleId="210">
    <w:name w:val="Основной текст (2)1"/>
    <w:basedOn w:val="a"/>
    <w:link w:val="2"/>
    <w:uiPriority w:val="99"/>
    <w:rsid w:val="00136E35"/>
    <w:pPr>
      <w:shd w:val="clear" w:color="auto" w:fill="FFFFFF"/>
      <w:spacing w:after="0" w:line="278" w:lineRule="exact"/>
    </w:pPr>
    <w:rPr>
      <w:rFonts w:ascii="Times New Roman" w:hAnsi="Times New Roman" w:cs="Times New Roman"/>
      <w:sz w:val="19"/>
      <w:szCs w:val="19"/>
    </w:rPr>
  </w:style>
  <w:style w:type="paragraph" w:customStyle="1" w:styleId="41">
    <w:name w:val="Основной текст (4)1"/>
    <w:basedOn w:val="a"/>
    <w:link w:val="4"/>
    <w:uiPriority w:val="99"/>
    <w:rsid w:val="00136E35"/>
    <w:pPr>
      <w:shd w:val="clear" w:color="auto" w:fill="FFFFFF"/>
      <w:spacing w:before="5760" w:after="0" w:line="240" w:lineRule="atLeast"/>
      <w:jc w:val="center"/>
    </w:pPr>
    <w:rPr>
      <w:rFonts w:ascii="Times New Roman" w:hAnsi="Times New Roman" w:cs="Times New Roman"/>
      <w:b/>
      <w:bCs/>
      <w:sz w:val="20"/>
      <w:szCs w:val="20"/>
    </w:rPr>
  </w:style>
  <w:style w:type="paragraph" w:customStyle="1" w:styleId="50">
    <w:name w:val="Основной текст (5)"/>
    <w:basedOn w:val="a"/>
    <w:link w:val="5"/>
    <w:uiPriority w:val="99"/>
    <w:rsid w:val="00136E35"/>
    <w:pPr>
      <w:shd w:val="clear" w:color="auto" w:fill="FFFFFF"/>
      <w:spacing w:after="6420" w:line="413" w:lineRule="exact"/>
      <w:jc w:val="center"/>
    </w:pPr>
    <w:rPr>
      <w:rFonts w:ascii="Times New Roman" w:hAnsi="Times New Roman" w:cs="Times New Roman"/>
      <w:sz w:val="35"/>
      <w:szCs w:val="35"/>
    </w:rPr>
  </w:style>
  <w:style w:type="paragraph" w:customStyle="1" w:styleId="af">
    <w:name w:val="Колонтитул"/>
    <w:basedOn w:val="a"/>
    <w:link w:val="ae"/>
    <w:uiPriority w:val="99"/>
    <w:rsid w:val="00136E35"/>
    <w:pPr>
      <w:shd w:val="clear" w:color="auto" w:fill="FFFFFF"/>
      <w:spacing w:after="0" w:line="240" w:lineRule="auto"/>
    </w:pPr>
    <w:rPr>
      <w:rFonts w:ascii="Times New Roman" w:hAnsi="Times New Roman" w:cs="Times New Roman"/>
      <w:sz w:val="20"/>
      <w:szCs w:val="20"/>
    </w:rPr>
  </w:style>
  <w:style w:type="paragraph" w:customStyle="1" w:styleId="81">
    <w:name w:val="Основной текст (8)"/>
    <w:basedOn w:val="a"/>
    <w:link w:val="80"/>
    <w:uiPriority w:val="99"/>
    <w:rsid w:val="00136E35"/>
    <w:pPr>
      <w:shd w:val="clear" w:color="auto" w:fill="FFFFFF"/>
      <w:spacing w:after="0" w:line="298" w:lineRule="exact"/>
      <w:ind w:firstLine="700"/>
      <w:jc w:val="both"/>
    </w:pPr>
    <w:rPr>
      <w:rFonts w:ascii="Times New Roman" w:hAnsi="Times New Roman" w:cs="Times New Roman"/>
      <w:b/>
      <w:bCs/>
      <w:sz w:val="25"/>
      <w:szCs w:val="25"/>
    </w:rPr>
  </w:style>
  <w:style w:type="paragraph" w:customStyle="1" w:styleId="1b">
    <w:name w:val="Подпись к таблице1"/>
    <w:basedOn w:val="a"/>
    <w:link w:val="af0"/>
    <w:uiPriority w:val="99"/>
    <w:rsid w:val="00136E35"/>
    <w:pPr>
      <w:shd w:val="clear" w:color="auto" w:fill="FFFFFF"/>
      <w:spacing w:after="0" w:line="298" w:lineRule="exact"/>
      <w:ind w:firstLine="700"/>
      <w:jc w:val="both"/>
    </w:pPr>
    <w:rPr>
      <w:rFonts w:ascii="Times New Roman" w:hAnsi="Times New Roman" w:cs="Times New Roman"/>
      <w:sz w:val="25"/>
      <w:szCs w:val="25"/>
    </w:rPr>
  </w:style>
  <w:style w:type="paragraph" w:customStyle="1" w:styleId="211">
    <w:name w:val="Заголовок №21"/>
    <w:basedOn w:val="a"/>
    <w:link w:val="2b"/>
    <w:uiPriority w:val="99"/>
    <w:rsid w:val="00136E35"/>
    <w:pPr>
      <w:shd w:val="clear" w:color="auto" w:fill="FFFFFF"/>
      <w:spacing w:before="240" w:after="0" w:line="298" w:lineRule="exact"/>
      <w:ind w:hanging="240"/>
      <w:outlineLvl w:val="1"/>
    </w:pPr>
    <w:rPr>
      <w:rFonts w:ascii="Times New Roman" w:hAnsi="Times New Roman" w:cs="Times New Roman"/>
      <w:b/>
      <w:bCs/>
      <w:sz w:val="25"/>
      <w:szCs w:val="25"/>
    </w:rPr>
  </w:style>
  <w:style w:type="paragraph" w:customStyle="1" w:styleId="123">
    <w:name w:val="Заголовок №1 (2)"/>
    <w:basedOn w:val="a"/>
    <w:link w:val="122"/>
    <w:uiPriority w:val="99"/>
    <w:rsid w:val="00136E35"/>
    <w:pPr>
      <w:shd w:val="clear" w:color="auto" w:fill="FFFFFF"/>
      <w:spacing w:after="0" w:line="240" w:lineRule="atLeast"/>
      <w:outlineLvl w:val="0"/>
    </w:pPr>
    <w:rPr>
      <w:rFonts w:ascii="Times New Roman" w:hAnsi="Times New Roman" w:cs="Times New Roman"/>
      <w:spacing w:val="10"/>
      <w:sz w:val="24"/>
      <w:szCs w:val="24"/>
    </w:rPr>
  </w:style>
  <w:style w:type="paragraph" w:customStyle="1" w:styleId="94">
    <w:name w:val="Основной текст (9)"/>
    <w:basedOn w:val="a"/>
    <w:link w:val="93"/>
    <w:uiPriority w:val="99"/>
    <w:rsid w:val="00136E35"/>
    <w:pPr>
      <w:shd w:val="clear" w:color="auto" w:fill="FFFFFF"/>
      <w:spacing w:after="0" w:line="298" w:lineRule="exact"/>
      <w:ind w:firstLine="720"/>
      <w:jc w:val="both"/>
    </w:pPr>
    <w:rPr>
      <w:rFonts w:ascii="Times New Roman" w:hAnsi="Times New Roman" w:cs="Times New Roman"/>
      <w:b/>
      <w:bCs/>
      <w:i/>
      <w:iCs/>
      <w:sz w:val="25"/>
      <w:szCs w:val="25"/>
    </w:rPr>
  </w:style>
  <w:style w:type="paragraph" w:customStyle="1" w:styleId="102">
    <w:name w:val="Основной текст (10)"/>
    <w:basedOn w:val="a"/>
    <w:link w:val="101"/>
    <w:uiPriority w:val="99"/>
    <w:rsid w:val="00136E35"/>
    <w:pPr>
      <w:shd w:val="clear" w:color="auto" w:fill="FFFFFF"/>
      <w:spacing w:after="0" w:line="240" w:lineRule="atLeast"/>
    </w:pPr>
    <w:rPr>
      <w:rFonts w:ascii="Times New Roman" w:hAnsi="Times New Roman" w:cs="Times New Roman"/>
      <w:noProof/>
      <w:sz w:val="20"/>
      <w:szCs w:val="20"/>
    </w:rPr>
  </w:style>
  <w:style w:type="paragraph" w:customStyle="1" w:styleId="21a">
    <w:name w:val="Подпись к таблице (2)1"/>
    <w:basedOn w:val="a"/>
    <w:link w:val="2f0"/>
    <w:uiPriority w:val="99"/>
    <w:rsid w:val="00136E35"/>
    <w:pPr>
      <w:shd w:val="clear" w:color="auto" w:fill="FFFFFF"/>
      <w:spacing w:after="0" w:line="346" w:lineRule="exact"/>
      <w:jc w:val="center"/>
    </w:pPr>
    <w:rPr>
      <w:rFonts w:ascii="Times New Roman" w:hAnsi="Times New Roman" w:cs="Times New Roman"/>
      <w:b/>
      <w:bCs/>
      <w:sz w:val="25"/>
      <w:szCs w:val="25"/>
    </w:rPr>
  </w:style>
  <w:style w:type="paragraph" w:customStyle="1" w:styleId="113">
    <w:name w:val="Основной текст (11)"/>
    <w:basedOn w:val="a"/>
    <w:link w:val="112"/>
    <w:uiPriority w:val="99"/>
    <w:rsid w:val="00136E35"/>
    <w:pPr>
      <w:shd w:val="clear" w:color="auto" w:fill="FFFFFF"/>
      <w:spacing w:after="0" w:line="240" w:lineRule="atLeast"/>
    </w:pPr>
    <w:rPr>
      <w:rFonts w:ascii="Times New Roman" w:hAnsi="Times New Roman" w:cs="Times New Roman"/>
      <w:noProof/>
      <w:sz w:val="8"/>
      <w:szCs w:val="8"/>
    </w:rPr>
  </w:style>
  <w:style w:type="paragraph" w:customStyle="1" w:styleId="125">
    <w:name w:val="Основной текст (12)"/>
    <w:basedOn w:val="a"/>
    <w:link w:val="124"/>
    <w:uiPriority w:val="99"/>
    <w:rsid w:val="00136E35"/>
    <w:pPr>
      <w:shd w:val="clear" w:color="auto" w:fill="FFFFFF"/>
      <w:spacing w:after="0" w:line="240" w:lineRule="atLeast"/>
    </w:pPr>
    <w:rPr>
      <w:rFonts w:ascii="Times New Roman" w:hAnsi="Times New Roman" w:cs="Times New Roman"/>
      <w:noProof/>
      <w:sz w:val="8"/>
      <w:szCs w:val="8"/>
    </w:rPr>
  </w:style>
  <w:style w:type="paragraph" w:customStyle="1" w:styleId="132">
    <w:name w:val="Основной текст (13)"/>
    <w:basedOn w:val="a"/>
    <w:link w:val="131"/>
    <w:uiPriority w:val="99"/>
    <w:rsid w:val="00136E35"/>
    <w:pPr>
      <w:shd w:val="clear" w:color="auto" w:fill="FFFFFF"/>
      <w:spacing w:after="0" w:line="240" w:lineRule="atLeast"/>
    </w:pPr>
    <w:rPr>
      <w:rFonts w:ascii="Times New Roman" w:hAnsi="Times New Roman" w:cs="Times New Roman"/>
      <w:i/>
      <w:iCs/>
      <w:noProof/>
      <w:sz w:val="8"/>
      <w:szCs w:val="8"/>
    </w:rPr>
  </w:style>
  <w:style w:type="paragraph" w:customStyle="1" w:styleId="142">
    <w:name w:val="Основной текст (14)"/>
    <w:basedOn w:val="a"/>
    <w:link w:val="141"/>
    <w:uiPriority w:val="99"/>
    <w:rsid w:val="00136E35"/>
    <w:pPr>
      <w:shd w:val="clear" w:color="auto" w:fill="FFFFFF"/>
      <w:spacing w:after="0" w:line="240" w:lineRule="atLeast"/>
    </w:pPr>
    <w:rPr>
      <w:rFonts w:ascii="Times New Roman" w:hAnsi="Times New Roman" w:cs="Times New Roman"/>
      <w:noProof/>
      <w:sz w:val="25"/>
      <w:szCs w:val="25"/>
    </w:rPr>
  </w:style>
  <w:style w:type="table" w:styleId="af3">
    <w:name w:val="Table Grid"/>
    <w:basedOn w:val="a1"/>
    <w:uiPriority w:val="59"/>
    <w:rsid w:val="00265B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e">
    <w:name w:val="Сетка таблицы1"/>
    <w:basedOn w:val="a1"/>
    <w:next w:val="af3"/>
    <w:uiPriority w:val="59"/>
    <w:rsid w:val="0036766E"/>
    <w:pPr>
      <w:spacing w:after="0" w:line="240" w:lineRule="auto"/>
    </w:pPr>
    <w:rPr>
      <w:rFonts w:eastAsiaTheme="minorHAns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4">
    <w:name w:val="Balloon Text"/>
    <w:basedOn w:val="a"/>
    <w:link w:val="af5"/>
    <w:uiPriority w:val="99"/>
    <w:semiHidden/>
    <w:unhideWhenUsed/>
    <w:rsid w:val="00EC3152"/>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EC31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406D4E-65AE-4B29-8C76-ADF85AE0F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975</TotalTime>
  <Pages>1</Pages>
  <Words>76969</Words>
  <Characters>438725</Characters>
  <Application>Microsoft Office Word</Application>
  <DocSecurity>0</DocSecurity>
  <Lines>3656</Lines>
  <Paragraphs>1029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514665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Mendyan School</cp:lastModifiedBy>
  <cp:revision>34</cp:revision>
  <cp:lastPrinted>2003-06-18T19:02:00Z</cp:lastPrinted>
  <dcterms:created xsi:type="dcterms:W3CDTF">2019-01-11T05:34:00Z</dcterms:created>
  <dcterms:modified xsi:type="dcterms:W3CDTF">2003-06-18T19:03:00Z</dcterms:modified>
</cp:coreProperties>
</file>